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847" w:rsidRDefault="003A3847" w:rsidP="005B4031">
      <w:pPr>
        <w:pStyle w:val="Kop2"/>
        <w:numPr>
          <w:ilvl w:val="0"/>
          <w:numId w:val="0"/>
        </w:numPr>
        <w:ind w:left="414" w:hanging="414"/>
        <w:rPr>
          <w:rFonts w:ascii="Corbel" w:hAnsi="Corbel"/>
          <w:sz w:val="28"/>
        </w:rPr>
      </w:pPr>
      <w:bookmarkStart w:id="0" w:name="_Toc3298465"/>
      <w:r>
        <w:rPr>
          <w:noProof/>
          <w:lang w:eastAsia="nl-NL"/>
        </w:rPr>
        <w:drawing>
          <wp:inline distT="0" distB="0" distL="0" distR="0" wp14:anchorId="01FF407C" wp14:editId="38599855">
            <wp:extent cx="2337435" cy="1057275"/>
            <wp:effectExtent l="0" t="0" r="5715" b="9525"/>
            <wp:docPr id="1" name="Afbeelding 1" descr="logo gem amster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em amsterd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7435" cy="1057275"/>
                    </a:xfrm>
                    <a:prstGeom prst="rect">
                      <a:avLst/>
                    </a:prstGeom>
                    <a:noFill/>
                    <a:ln>
                      <a:noFill/>
                    </a:ln>
                  </pic:spPr>
                </pic:pic>
              </a:graphicData>
            </a:graphic>
          </wp:inline>
        </w:drawing>
      </w:r>
    </w:p>
    <w:p w:rsidR="005B4031" w:rsidRPr="00C56188" w:rsidRDefault="000870C3" w:rsidP="005B4031">
      <w:pPr>
        <w:pStyle w:val="Kop2"/>
        <w:numPr>
          <w:ilvl w:val="0"/>
          <w:numId w:val="0"/>
        </w:numPr>
        <w:ind w:left="414" w:hanging="414"/>
        <w:rPr>
          <w:rFonts w:ascii="Corbel" w:hAnsi="Corbel"/>
          <w:sz w:val="28"/>
        </w:rPr>
      </w:pPr>
      <w:r>
        <w:rPr>
          <w:rFonts w:ascii="Corbel" w:hAnsi="Corbel"/>
          <w:sz w:val="28"/>
        </w:rPr>
        <w:t>Bijlage</w:t>
      </w:r>
      <w:r w:rsidR="003A3847">
        <w:rPr>
          <w:rFonts w:ascii="Corbel" w:hAnsi="Corbel"/>
          <w:sz w:val="28"/>
        </w:rPr>
        <w:t xml:space="preserve"> </w:t>
      </w:r>
      <w:bookmarkEnd w:id="0"/>
      <w:r w:rsidR="00D6587C">
        <w:rPr>
          <w:rFonts w:ascii="Corbel" w:hAnsi="Corbel"/>
          <w:sz w:val="28"/>
        </w:rPr>
        <w:t xml:space="preserve">7: </w:t>
      </w:r>
      <w:r w:rsidR="00D6587C" w:rsidRPr="00C56188">
        <w:rPr>
          <w:rFonts w:ascii="Corbel" w:hAnsi="Corbel"/>
          <w:sz w:val="28"/>
        </w:rPr>
        <w:t>Referentieformulier</w:t>
      </w:r>
      <w:r w:rsidR="005B4031" w:rsidRPr="00C56188">
        <w:rPr>
          <w:rFonts w:ascii="Corbel" w:hAnsi="Corbel"/>
          <w:sz w:val="28"/>
        </w:rPr>
        <w:t xml:space="preserve"> </w:t>
      </w:r>
    </w:p>
    <w:p w:rsidR="005B4031" w:rsidRPr="00C56188" w:rsidRDefault="005B4031" w:rsidP="005B4031">
      <w:pPr>
        <w:pStyle w:val="Lijstalinea"/>
        <w:spacing w:line="276" w:lineRule="auto"/>
        <w:ind w:left="0"/>
        <w:contextualSpacing/>
        <w:rPr>
          <w:rFonts w:ascii="Corbel" w:hAnsi="Corbel"/>
          <w:b/>
          <w:sz w:val="24"/>
          <w:szCs w:val="24"/>
        </w:rPr>
      </w:pPr>
      <w:r w:rsidRPr="00C56188">
        <w:rPr>
          <w:rFonts w:ascii="Corbel" w:hAnsi="Corbel"/>
          <w:b/>
          <w:sz w:val="24"/>
          <w:szCs w:val="24"/>
        </w:rPr>
        <w:t>1.Voorwaarden bij referentieverklaring</w:t>
      </w:r>
    </w:p>
    <w:p w:rsidR="005B4031" w:rsidRPr="00C56188" w:rsidRDefault="005B4031" w:rsidP="005B4031">
      <w:pPr>
        <w:pStyle w:val="Lijstalinea"/>
        <w:widowControl w:val="0"/>
        <w:numPr>
          <w:ilvl w:val="0"/>
          <w:numId w:val="29"/>
        </w:numPr>
        <w:tabs>
          <w:tab w:val="left" w:pos="709"/>
        </w:tabs>
        <w:overflowPunct w:val="0"/>
        <w:autoSpaceDE w:val="0"/>
        <w:autoSpaceDN w:val="0"/>
        <w:adjustRightInd w:val="0"/>
        <w:spacing w:before="120" w:line="276" w:lineRule="auto"/>
        <w:contextualSpacing/>
        <w:textAlignment w:val="baseline"/>
        <w:rPr>
          <w:rFonts w:ascii="Corbel" w:hAnsi="Corbel"/>
          <w:sz w:val="21"/>
          <w:szCs w:val="21"/>
        </w:rPr>
      </w:pPr>
      <w:r w:rsidRPr="00C56188">
        <w:rPr>
          <w:rFonts w:ascii="Corbel" w:hAnsi="Corbel"/>
          <w:sz w:val="21"/>
          <w:szCs w:val="21"/>
        </w:rPr>
        <w:t>indien sprake is van inschrijving door een Combinatie dienen alle passende referenties van de verschillende Combinanten te worden overlegd met dien verstande dat de gestelde referentie-eis geldt voor de Combinatie in zijn geheel;</w:t>
      </w:r>
    </w:p>
    <w:p w:rsidR="005B4031" w:rsidRPr="00C56188" w:rsidRDefault="005B4031" w:rsidP="005B4031">
      <w:pPr>
        <w:pStyle w:val="Lijstalinea"/>
        <w:widowControl w:val="0"/>
        <w:numPr>
          <w:ilvl w:val="0"/>
          <w:numId w:val="29"/>
        </w:numPr>
        <w:tabs>
          <w:tab w:val="left" w:pos="709"/>
        </w:tabs>
        <w:overflowPunct w:val="0"/>
        <w:autoSpaceDE w:val="0"/>
        <w:autoSpaceDN w:val="0"/>
        <w:adjustRightInd w:val="0"/>
        <w:spacing w:before="120" w:line="276" w:lineRule="auto"/>
        <w:contextualSpacing/>
        <w:textAlignment w:val="baseline"/>
        <w:rPr>
          <w:rFonts w:ascii="Corbel" w:hAnsi="Corbel"/>
          <w:sz w:val="21"/>
          <w:szCs w:val="21"/>
        </w:rPr>
      </w:pPr>
      <w:r w:rsidRPr="00C56188">
        <w:rPr>
          <w:rFonts w:ascii="Corbel" w:hAnsi="Corbel"/>
          <w:sz w:val="21"/>
          <w:szCs w:val="21"/>
        </w:rPr>
        <w:t>indien sprake is van Onderaanneming en er beroep wordt gedaan op de ervaring en middelen van een Onderaannemer, dient Inschrijver in aanvulling op de informatie m.b.t. de Inschrijver/hoofdaannemer ook de relevante informatie te vermelden m.b.t. de Onderaannemer;</w:t>
      </w:r>
    </w:p>
    <w:p w:rsidR="005B4031" w:rsidRPr="00C56188" w:rsidRDefault="005B4031" w:rsidP="005B4031">
      <w:pPr>
        <w:pStyle w:val="Lijstalinea"/>
        <w:widowControl w:val="0"/>
        <w:numPr>
          <w:ilvl w:val="0"/>
          <w:numId w:val="29"/>
        </w:numPr>
        <w:tabs>
          <w:tab w:val="left" w:pos="709"/>
        </w:tabs>
        <w:overflowPunct w:val="0"/>
        <w:autoSpaceDE w:val="0"/>
        <w:autoSpaceDN w:val="0"/>
        <w:adjustRightInd w:val="0"/>
        <w:spacing w:before="120" w:line="276" w:lineRule="auto"/>
        <w:contextualSpacing/>
        <w:textAlignment w:val="baseline"/>
        <w:rPr>
          <w:rFonts w:ascii="Corbel" w:hAnsi="Corbel"/>
          <w:sz w:val="21"/>
          <w:szCs w:val="21"/>
        </w:rPr>
      </w:pPr>
      <w:r w:rsidRPr="00C56188">
        <w:rPr>
          <w:rFonts w:ascii="Corbel" w:hAnsi="Corbel"/>
          <w:sz w:val="21"/>
          <w:szCs w:val="21"/>
        </w:rPr>
        <w:t>de aangeleverde gegevens dienen op eerste verzoek van Aanbestedende dienst te kunnen worden geverifieerd. Inschrijver dient hiertoe alle medewerking te verlenen;</w:t>
      </w:r>
    </w:p>
    <w:p w:rsidR="005B4031" w:rsidRPr="00C56188" w:rsidRDefault="005B4031" w:rsidP="005B4031">
      <w:pPr>
        <w:pStyle w:val="Lijstalinea"/>
        <w:widowControl w:val="0"/>
        <w:numPr>
          <w:ilvl w:val="0"/>
          <w:numId w:val="29"/>
        </w:numPr>
        <w:tabs>
          <w:tab w:val="left" w:pos="709"/>
        </w:tabs>
        <w:overflowPunct w:val="0"/>
        <w:autoSpaceDE w:val="0"/>
        <w:autoSpaceDN w:val="0"/>
        <w:adjustRightInd w:val="0"/>
        <w:spacing w:before="120" w:line="276" w:lineRule="auto"/>
        <w:contextualSpacing/>
        <w:textAlignment w:val="baseline"/>
        <w:rPr>
          <w:rFonts w:ascii="Corbel" w:hAnsi="Corbel"/>
          <w:sz w:val="21"/>
          <w:szCs w:val="21"/>
        </w:rPr>
      </w:pPr>
      <w:r w:rsidRPr="00C56188">
        <w:rPr>
          <w:rFonts w:ascii="Corbel" w:hAnsi="Corbel"/>
          <w:sz w:val="21"/>
          <w:szCs w:val="21"/>
        </w:rPr>
        <w:t>de verklaring dient ondertekend te zijn door een voor de Inschrijver tekeningsbevoegd persoon;</w:t>
      </w:r>
    </w:p>
    <w:p w:rsidR="005B4031" w:rsidRPr="00C56188" w:rsidRDefault="005B4031" w:rsidP="005B4031">
      <w:pPr>
        <w:pStyle w:val="Lijstalinea"/>
        <w:widowControl w:val="0"/>
        <w:numPr>
          <w:ilvl w:val="0"/>
          <w:numId w:val="29"/>
        </w:numPr>
        <w:tabs>
          <w:tab w:val="left" w:pos="709"/>
        </w:tabs>
        <w:overflowPunct w:val="0"/>
        <w:autoSpaceDE w:val="0"/>
        <w:autoSpaceDN w:val="0"/>
        <w:adjustRightInd w:val="0"/>
        <w:spacing w:before="120" w:line="276" w:lineRule="auto"/>
        <w:contextualSpacing/>
        <w:textAlignment w:val="baseline"/>
        <w:rPr>
          <w:rFonts w:ascii="Corbel" w:hAnsi="Corbel"/>
          <w:sz w:val="21"/>
          <w:szCs w:val="21"/>
        </w:rPr>
      </w:pPr>
      <w:r w:rsidRPr="00C56188">
        <w:rPr>
          <w:rFonts w:ascii="Corbel" w:hAnsi="Corbel"/>
          <w:sz w:val="21"/>
          <w:szCs w:val="21"/>
        </w:rPr>
        <w:t>geconstateerde onjuistheden aangaande deze verklaring kunnen leiden tot uitsluiting of afwijzing.</w:t>
      </w:r>
    </w:p>
    <w:p w:rsidR="005B4031" w:rsidRPr="00C56188" w:rsidRDefault="005B4031" w:rsidP="005B4031">
      <w:pPr>
        <w:widowControl w:val="0"/>
        <w:tabs>
          <w:tab w:val="num" w:pos="0"/>
          <w:tab w:val="left" w:pos="2422"/>
        </w:tabs>
        <w:overflowPunct w:val="0"/>
        <w:autoSpaceDE w:val="0"/>
        <w:autoSpaceDN w:val="0"/>
        <w:adjustRightInd w:val="0"/>
        <w:spacing w:before="120"/>
        <w:textAlignment w:val="baseline"/>
        <w:rPr>
          <w:rFonts w:ascii="Corbel" w:eastAsia="Times New Roman" w:hAnsi="Corbel"/>
          <w:sz w:val="21"/>
          <w:szCs w:val="21"/>
        </w:rPr>
      </w:pPr>
      <w:r w:rsidRPr="00C56188">
        <w:rPr>
          <w:rFonts w:ascii="Corbel" w:eastAsia="Times New Roman" w:hAnsi="Corbel"/>
          <w:sz w:val="21"/>
          <w:szCs w:val="21"/>
        </w:rPr>
        <w:t xml:space="preserve">Uit de gezamenlijke ingediende referentieopdrachten dient te blijken dat Inschrijver kennis heeft van en ervaring heeft met: </w:t>
      </w:r>
    </w:p>
    <w:p w:rsidR="00525BE1" w:rsidRPr="00525BE1" w:rsidRDefault="000870C3" w:rsidP="000870C3">
      <w:pPr>
        <w:ind w:left="2124" w:hanging="2124"/>
        <w:rPr>
          <w:rFonts w:ascii="Corbel" w:eastAsia="Times New Roman" w:hAnsi="Corbel"/>
          <w:sz w:val="21"/>
          <w:szCs w:val="21"/>
        </w:rPr>
      </w:pPr>
      <w:r>
        <w:rPr>
          <w:rFonts w:ascii="Corbel" w:eastAsia="Times New Roman" w:hAnsi="Corbel"/>
          <w:sz w:val="21"/>
          <w:szCs w:val="21"/>
        </w:rPr>
        <w:t xml:space="preserve">Kerncompetentie </w:t>
      </w:r>
      <w:r w:rsidR="00525BE1" w:rsidRPr="00525BE1">
        <w:rPr>
          <w:rFonts w:ascii="Corbel" w:eastAsia="Times New Roman" w:hAnsi="Corbel"/>
          <w:sz w:val="21"/>
          <w:szCs w:val="21"/>
        </w:rPr>
        <w:t>1.</w:t>
      </w:r>
      <w:r w:rsidR="00525BE1" w:rsidRPr="00525BE1">
        <w:rPr>
          <w:rFonts w:ascii="Corbel" w:eastAsia="Times New Roman" w:hAnsi="Corbel"/>
          <w:sz w:val="21"/>
          <w:szCs w:val="21"/>
        </w:rPr>
        <w:tab/>
        <w:t xml:space="preserve">Het ontwikkelen/configureren van een Informatievoorziening met een zaaksysteem of Bezwaar en Beroep expertsysteem; </w:t>
      </w:r>
    </w:p>
    <w:p w:rsidR="00525BE1" w:rsidRPr="00525BE1" w:rsidRDefault="000870C3" w:rsidP="00525BE1">
      <w:pPr>
        <w:rPr>
          <w:rFonts w:ascii="Corbel" w:eastAsia="Times New Roman" w:hAnsi="Corbel"/>
          <w:sz w:val="21"/>
          <w:szCs w:val="21"/>
        </w:rPr>
      </w:pPr>
      <w:r>
        <w:rPr>
          <w:rFonts w:ascii="Corbel" w:eastAsia="Times New Roman" w:hAnsi="Corbel"/>
          <w:sz w:val="21"/>
          <w:szCs w:val="21"/>
        </w:rPr>
        <w:t xml:space="preserve">Kerncompetentie </w:t>
      </w:r>
      <w:r w:rsidR="00525BE1" w:rsidRPr="00525BE1">
        <w:rPr>
          <w:rFonts w:ascii="Corbel" w:eastAsia="Times New Roman" w:hAnsi="Corbel"/>
          <w:sz w:val="21"/>
          <w:szCs w:val="21"/>
        </w:rPr>
        <w:t>2.</w:t>
      </w:r>
      <w:r w:rsidR="00525BE1" w:rsidRPr="00525BE1">
        <w:rPr>
          <w:rFonts w:ascii="Corbel" w:eastAsia="Times New Roman" w:hAnsi="Corbel"/>
          <w:sz w:val="21"/>
          <w:szCs w:val="21"/>
        </w:rPr>
        <w:tab/>
        <w:t>Het beheren, onderhouden en hosten van een informatievoorziening;</w:t>
      </w:r>
    </w:p>
    <w:p w:rsidR="00525BE1" w:rsidRPr="00525BE1" w:rsidRDefault="000870C3" w:rsidP="000870C3">
      <w:pPr>
        <w:ind w:left="2124" w:hanging="2124"/>
        <w:rPr>
          <w:rFonts w:ascii="Corbel" w:eastAsia="Times New Roman" w:hAnsi="Corbel"/>
          <w:sz w:val="21"/>
          <w:szCs w:val="21"/>
        </w:rPr>
      </w:pPr>
      <w:r>
        <w:rPr>
          <w:rFonts w:ascii="Corbel" w:eastAsia="Times New Roman" w:hAnsi="Corbel"/>
          <w:sz w:val="21"/>
          <w:szCs w:val="21"/>
        </w:rPr>
        <w:t xml:space="preserve">Kerncompetentie </w:t>
      </w:r>
      <w:r w:rsidR="00525BE1" w:rsidRPr="00525BE1">
        <w:rPr>
          <w:rFonts w:ascii="Corbel" w:eastAsia="Times New Roman" w:hAnsi="Corbel"/>
          <w:sz w:val="21"/>
          <w:szCs w:val="21"/>
        </w:rPr>
        <w:t>3.</w:t>
      </w:r>
      <w:r w:rsidR="00525BE1" w:rsidRPr="00525BE1">
        <w:rPr>
          <w:rFonts w:ascii="Corbel" w:eastAsia="Times New Roman" w:hAnsi="Corbel"/>
          <w:sz w:val="21"/>
          <w:szCs w:val="21"/>
        </w:rPr>
        <w:tab/>
        <w:t>Ervaring met procesoptimalisatie en het ter discussie stellen van de huidige werkwijze;</w:t>
      </w:r>
    </w:p>
    <w:p w:rsidR="00525BE1" w:rsidRPr="00525BE1" w:rsidRDefault="000870C3" w:rsidP="000870C3">
      <w:pPr>
        <w:ind w:left="2124" w:hanging="2124"/>
        <w:rPr>
          <w:rFonts w:ascii="Corbel" w:eastAsia="Times New Roman" w:hAnsi="Corbel"/>
          <w:sz w:val="21"/>
          <w:szCs w:val="21"/>
        </w:rPr>
      </w:pPr>
      <w:r>
        <w:rPr>
          <w:rFonts w:ascii="Corbel" w:eastAsia="Times New Roman" w:hAnsi="Corbel"/>
          <w:sz w:val="21"/>
          <w:szCs w:val="21"/>
        </w:rPr>
        <w:t xml:space="preserve">Kerncompetentie </w:t>
      </w:r>
      <w:r w:rsidR="00525BE1" w:rsidRPr="00525BE1">
        <w:rPr>
          <w:rFonts w:ascii="Corbel" w:eastAsia="Times New Roman" w:hAnsi="Corbel"/>
          <w:sz w:val="21"/>
          <w:szCs w:val="21"/>
        </w:rPr>
        <w:t>4.</w:t>
      </w:r>
      <w:r w:rsidR="00525BE1" w:rsidRPr="00525BE1">
        <w:rPr>
          <w:rFonts w:ascii="Corbel" w:eastAsia="Times New Roman" w:hAnsi="Corbel"/>
          <w:sz w:val="21"/>
          <w:szCs w:val="21"/>
        </w:rPr>
        <w:tab/>
        <w:t>Ervaring met agile methodiek (scrum) en met de oplevering en acceptatie van vooraf gestelde resultaten middels sprints;</w:t>
      </w:r>
    </w:p>
    <w:p w:rsidR="00525BE1" w:rsidRPr="00525BE1" w:rsidRDefault="000870C3" w:rsidP="000870C3">
      <w:pPr>
        <w:ind w:left="2124" w:hanging="2124"/>
        <w:rPr>
          <w:rFonts w:ascii="Corbel" w:eastAsia="Times New Roman" w:hAnsi="Corbel"/>
          <w:sz w:val="21"/>
          <w:szCs w:val="21"/>
        </w:rPr>
      </w:pPr>
      <w:r>
        <w:rPr>
          <w:rFonts w:ascii="Corbel" w:eastAsia="Times New Roman" w:hAnsi="Corbel"/>
          <w:sz w:val="21"/>
          <w:szCs w:val="21"/>
        </w:rPr>
        <w:t xml:space="preserve">Kerncompetentie </w:t>
      </w:r>
      <w:r w:rsidR="00525BE1" w:rsidRPr="00525BE1">
        <w:rPr>
          <w:rFonts w:ascii="Corbel" w:eastAsia="Times New Roman" w:hAnsi="Corbel"/>
          <w:sz w:val="21"/>
          <w:szCs w:val="21"/>
        </w:rPr>
        <w:t>5.</w:t>
      </w:r>
      <w:r w:rsidR="00525BE1" w:rsidRPr="00525BE1">
        <w:rPr>
          <w:rFonts w:ascii="Corbel" w:eastAsia="Times New Roman" w:hAnsi="Corbel"/>
          <w:sz w:val="21"/>
          <w:szCs w:val="21"/>
        </w:rPr>
        <w:tab/>
        <w:t xml:space="preserve">Ervaring met het inventariseren en implementeren van een bedrijfsprocessen inclusief het tot stand brengen van </w:t>
      </w:r>
      <w:r w:rsidR="007D2188" w:rsidRPr="007D2188">
        <w:rPr>
          <w:rFonts w:ascii="Corbel" w:eastAsia="Times New Roman" w:hAnsi="Corbel"/>
          <w:sz w:val="21"/>
          <w:szCs w:val="21"/>
        </w:rPr>
        <w:t>systeemkoppelingen</w:t>
      </w:r>
      <w:r w:rsidR="00525BE1" w:rsidRPr="00525BE1">
        <w:rPr>
          <w:rFonts w:ascii="Corbel" w:eastAsia="Times New Roman" w:hAnsi="Corbel"/>
          <w:sz w:val="21"/>
          <w:szCs w:val="21"/>
        </w:rPr>
        <w:t xml:space="preserve">; </w:t>
      </w:r>
    </w:p>
    <w:p w:rsidR="00525BE1" w:rsidRPr="00525BE1" w:rsidRDefault="000870C3" w:rsidP="000870C3">
      <w:pPr>
        <w:ind w:left="2124" w:hanging="2124"/>
        <w:rPr>
          <w:rFonts w:ascii="Corbel" w:eastAsia="Times New Roman" w:hAnsi="Corbel"/>
          <w:sz w:val="21"/>
          <w:szCs w:val="21"/>
        </w:rPr>
      </w:pPr>
      <w:r>
        <w:rPr>
          <w:rFonts w:ascii="Corbel" w:eastAsia="Times New Roman" w:hAnsi="Corbel"/>
          <w:sz w:val="21"/>
          <w:szCs w:val="21"/>
        </w:rPr>
        <w:t xml:space="preserve">Kerncompetentie </w:t>
      </w:r>
      <w:r w:rsidR="00525BE1" w:rsidRPr="00525BE1">
        <w:rPr>
          <w:rFonts w:ascii="Corbel" w:eastAsia="Times New Roman" w:hAnsi="Corbel"/>
          <w:sz w:val="21"/>
          <w:szCs w:val="21"/>
        </w:rPr>
        <w:t>6.</w:t>
      </w:r>
      <w:r w:rsidR="00525BE1" w:rsidRPr="00525BE1">
        <w:rPr>
          <w:rFonts w:ascii="Corbel" w:eastAsia="Times New Roman" w:hAnsi="Corbel"/>
          <w:sz w:val="21"/>
          <w:szCs w:val="21"/>
        </w:rPr>
        <w:tab/>
        <w:t>Ervaring hebben met de conversie/migratie van bestaande data naar een nieuwe informatievoorziening.</w:t>
      </w:r>
    </w:p>
    <w:p w:rsidR="005B4031" w:rsidRPr="00C56188" w:rsidRDefault="00525BE1" w:rsidP="005B4031">
      <w:pPr>
        <w:spacing w:before="120"/>
        <w:rPr>
          <w:rFonts w:ascii="Corbel" w:eastAsia="Times New Roman" w:hAnsi="Corbel"/>
          <w:sz w:val="21"/>
          <w:szCs w:val="21"/>
        </w:rPr>
      </w:pPr>
      <w:r>
        <w:rPr>
          <w:rFonts w:ascii="Corbel" w:eastAsia="Times New Roman" w:hAnsi="Corbel"/>
          <w:sz w:val="21"/>
          <w:szCs w:val="21"/>
        </w:rPr>
        <w:t>Inschrijver</w:t>
      </w:r>
      <w:r w:rsidR="005B4031" w:rsidRPr="00C56188">
        <w:rPr>
          <w:rFonts w:ascii="Corbel" w:eastAsia="Times New Roman" w:hAnsi="Corbel"/>
          <w:sz w:val="21"/>
          <w:szCs w:val="21"/>
        </w:rPr>
        <w:t xml:space="preserve"> toont aan dat hij over voldoende technische en organisatorische bekwaamheid beschikt, door middel van het indienen van één (1) referentieopdracht. In de beschrijving van de betreffende referentieopdracht, dient </w:t>
      </w:r>
      <w:r>
        <w:rPr>
          <w:rFonts w:ascii="Corbel" w:eastAsia="Times New Roman" w:hAnsi="Corbel"/>
          <w:sz w:val="21"/>
          <w:szCs w:val="21"/>
        </w:rPr>
        <w:t>Inschrijver</w:t>
      </w:r>
      <w:r w:rsidR="005B4031" w:rsidRPr="00C56188">
        <w:rPr>
          <w:rFonts w:ascii="Corbel" w:eastAsia="Times New Roman" w:hAnsi="Corbel"/>
          <w:sz w:val="21"/>
          <w:szCs w:val="21"/>
        </w:rPr>
        <w:t xml:space="preserve"> overtuigend in te gaan op de betreffende Kerncompetentie, duur en de omvang van de uitgevoerde opdrachten. Ook dient </w:t>
      </w:r>
      <w:r>
        <w:rPr>
          <w:rFonts w:ascii="Corbel" w:eastAsia="Times New Roman" w:hAnsi="Corbel"/>
          <w:sz w:val="21"/>
          <w:szCs w:val="21"/>
        </w:rPr>
        <w:t>Inschrijver</w:t>
      </w:r>
      <w:r w:rsidR="005B4031" w:rsidRPr="00C56188">
        <w:rPr>
          <w:rFonts w:ascii="Corbel" w:eastAsia="Times New Roman" w:hAnsi="Corbel"/>
          <w:sz w:val="21"/>
          <w:szCs w:val="21"/>
        </w:rPr>
        <w:t xml:space="preserve"> de naam van de klant voor wie de opdracht is uitgevoerd te vermelden.</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lastRenderedPageBreak/>
        <w:t xml:space="preserve">Indien niet alle bovengenoemde Kerncompetenties in één (1) referentieopdracht zijn vervat, mag </w:t>
      </w:r>
      <w:r w:rsidR="00525BE1">
        <w:rPr>
          <w:rFonts w:ascii="Corbel" w:eastAsia="Times New Roman" w:hAnsi="Corbel"/>
          <w:sz w:val="21"/>
          <w:szCs w:val="21"/>
        </w:rPr>
        <w:t>Inschrijver</w:t>
      </w:r>
      <w:r w:rsidRPr="00C56188">
        <w:rPr>
          <w:rFonts w:ascii="Corbel" w:eastAsia="Times New Roman" w:hAnsi="Corbel"/>
          <w:sz w:val="21"/>
          <w:szCs w:val="21"/>
        </w:rPr>
        <w:t xml:space="preserve"> de bekwaamheid op de individuele competenties aantonen door het opvoeren van andere opdrachten die zijn uitgevoerd in de afgelopen drie jaar.</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t>Indien gebruik gemaakt wordt van een nog niet (geheel) afgeronde Opdracht mogen alleen de werkelijk behaalde resultaten van de lopende Opdracht worden opgegeven en kan niet volstaan worden met een prognose van de resultaten.</w:t>
      </w:r>
    </w:p>
    <w:p w:rsidR="005B4031" w:rsidRPr="00C56188" w:rsidRDefault="00525BE1" w:rsidP="005B4031">
      <w:pPr>
        <w:spacing w:before="120"/>
        <w:rPr>
          <w:rFonts w:ascii="Corbel" w:eastAsia="Times New Roman" w:hAnsi="Corbel"/>
          <w:sz w:val="21"/>
          <w:szCs w:val="21"/>
        </w:rPr>
      </w:pPr>
      <w:r>
        <w:rPr>
          <w:rFonts w:ascii="Corbel" w:eastAsia="Times New Roman" w:hAnsi="Corbel"/>
          <w:sz w:val="21"/>
          <w:szCs w:val="21"/>
        </w:rPr>
        <w:t>Inschrijver</w:t>
      </w:r>
      <w:r w:rsidR="005B4031" w:rsidRPr="00C56188">
        <w:rPr>
          <w:rFonts w:ascii="Corbel" w:eastAsia="Times New Roman" w:hAnsi="Corbel"/>
          <w:sz w:val="21"/>
          <w:szCs w:val="21"/>
        </w:rPr>
        <w:t xml:space="preserve"> dient duidelijk aan te geven welke minimumeis bij welke referentie van toepassing is.</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t xml:space="preserve">Indien </w:t>
      </w:r>
      <w:r w:rsidR="00525BE1">
        <w:rPr>
          <w:rFonts w:ascii="Corbel" w:eastAsia="Times New Roman" w:hAnsi="Corbel"/>
          <w:sz w:val="21"/>
          <w:szCs w:val="21"/>
        </w:rPr>
        <w:t>Inschrijver</w:t>
      </w:r>
      <w:r w:rsidRPr="00C56188">
        <w:rPr>
          <w:rFonts w:ascii="Corbel" w:eastAsia="Times New Roman" w:hAnsi="Corbel"/>
          <w:sz w:val="21"/>
          <w:szCs w:val="21"/>
        </w:rPr>
        <w:t xml:space="preserve"> beschikt over een referentieopdracht die verschillende Kerncompetenties omvat, mag </w:t>
      </w:r>
      <w:r w:rsidR="00525BE1">
        <w:rPr>
          <w:rFonts w:ascii="Corbel" w:eastAsia="Times New Roman" w:hAnsi="Corbel"/>
          <w:sz w:val="21"/>
          <w:szCs w:val="21"/>
        </w:rPr>
        <w:t>Inschrijver</w:t>
      </w:r>
      <w:r w:rsidRPr="00C56188">
        <w:rPr>
          <w:rFonts w:ascii="Corbel" w:eastAsia="Times New Roman" w:hAnsi="Corbel"/>
          <w:sz w:val="21"/>
          <w:szCs w:val="21"/>
        </w:rPr>
        <w:t xml:space="preserve"> deze referentieopdracht voor de verschillende Kerncompetenties opgeven, mits voldaan wordt aan de eisen die gesteld zijn aan de betreffende Kerncompetenties. Bovenstaande situatie dient duidelijk te worden vermeld.</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t>De Gemeente mag slechts éénmaal als referentie gebruikt worden. Hieronder wordt mede verstaan dat werkzaamheden (bijvoorbeeld in onder aanneming) verricht ten behoeve van Gemeente, slechts éénmaal gebruikt mogen worden als referentie.</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t xml:space="preserve">Indien </w:t>
      </w:r>
      <w:r w:rsidR="00525BE1">
        <w:rPr>
          <w:rFonts w:ascii="Corbel" w:eastAsia="Times New Roman" w:hAnsi="Corbel"/>
          <w:sz w:val="21"/>
          <w:szCs w:val="21"/>
        </w:rPr>
        <w:t>Inschrijver</w:t>
      </w:r>
      <w:r w:rsidRPr="00C56188">
        <w:rPr>
          <w:rFonts w:ascii="Corbel" w:eastAsia="Times New Roman" w:hAnsi="Corbel"/>
          <w:sz w:val="21"/>
          <w:szCs w:val="21"/>
        </w:rPr>
        <w:t xml:space="preserve"> een referentieopdracht opgeeft die u </w:t>
      </w:r>
      <w:r w:rsidR="00525BE1">
        <w:rPr>
          <w:rFonts w:ascii="Corbel" w:eastAsia="Times New Roman" w:hAnsi="Corbel"/>
          <w:sz w:val="21"/>
          <w:szCs w:val="21"/>
        </w:rPr>
        <w:t>Inschrijver</w:t>
      </w:r>
      <w:r w:rsidRPr="00C56188">
        <w:rPr>
          <w:rFonts w:ascii="Corbel" w:eastAsia="Times New Roman" w:hAnsi="Corbel"/>
          <w:sz w:val="21"/>
          <w:szCs w:val="21"/>
        </w:rPr>
        <w:t xml:space="preserve"> samen met een andere partij heeft uitgevoerd, telt alleen het gedeelte van de referentieopdracht mee dat </w:t>
      </w:r>
      <w:r w:rsidR="00525BE1">
        <w:rPr>
          <w:rFonts w:ascii="Corbel" w:eastAsia="Times New Roman" w:hAnsi="Corbel"/>
          <w:sz w:val="21"/>
          <w:szCs w:val="21"/>
        </w:rPr>
        <w:t>Inschrijver</w:t>
      </w:r>
      <w:r w:rsidRPr="00C56188">
        <w:rPr>
          <w:rFonts w:ascii="Corbel" w:eastAsia="Times New Roman" w:hAnsi="Corbel"/>
          <w:sz w:val="21"/>
          <w:szCs w:val="21"/>
        </w:rPr>
        <w:t xml:space="preserve"> zelf heeft uitgevoerd (behoudens voor zover </w:t>
      </w:r>
      <w:r w:rsidR="00525BE1">
        <w:rPr>
          <w:rFonts w:ascii="Corbel" w:eastAsia="Times New Roman" w:hAnsi="Corbel"/>
          <w:sz w:val="21"/>
          <w:szCs w:val="21"/>
        </w:rPr>
        <w:t>Inschrijver</w:t>
      </w:r>
      <w:r w:rsidRPr="00C56188">
        <w:rPr>
          <w:rFonts w:ascii="Corbel" w:eastAsia="Times New Roman" w:hAnsi="Corbel"/>
          <w:sz w:val="21"/>
          <w:szCs w:val="21"/>
        </w:rPr>
        <w:t xml:space="preserve"> in </w:t>
      </w:r>
      <w:r w:rsidR="00423F1D">
        <w:rPr>
          <w:rFonts w:ascii="Corbel" w:eastAsia="Times New Roman" w:hAnsi="Corbel"/>
          <w:sz w:val="21"/>
          <w:szCs w:val="21"/>
        </w:rPr>
        <w:t>C</w:t>
      </w:r>
      <w:r w:rsidR="00423F1D" w:rsidRPr="00C56188">
        <w:rPr>
          <w:rFonts w:ascii="Corbel" w:eastAsia="Times New Roman" w:hAnsi="Corbel"/>
          <w:sz w:val="21"/>
          <w:szCs w:val="21"/>
        </w:rPr>
        <w:t xml:space="preserve">ombinatie </w:t>
      </w:r>
      <w:r w:rsidRPr="00C56188">
        <w:rPr>
          <w:rFonts w:ascii="Corbel" w:eastAsia="Times New Roman" w:hAnsi="Corbel"/>
          <w:sz w:val="21"/>
          <w:szCs w:val="21"/>
        </w:rPr>
        <w:t xml:space="preserve">met die andere partij inschrijft of anderszins aantoont dat </w:t>
      </w:r>
      <w:r w:rsidR="00525BE1">
        <w:rPr>
          <w:rFonts w:ascii="Corbel" w:eastAsia="Times New Roman" w:hAnsi="Corbel"/>
          <w:sz w:val="21"/>
          <w:szCs w:val="21"/>
        </w:rPr>
        <w:t>Inschrijver</w:t>
      </w:r>
      <w:r w:rsidRPr="00C56188">
        <w:rPr>
          <w:rFonts w:ascii="Corbel" w:eastAsia="Times New Roman" w:hAnsi="Corbel"/>
          <w:sz w:val="21"/>
          <w:szCs w:val="21"/>
        </w:rPr>
        <w:t xml:space="preserve"> tijdens de uitvoering van de opdracht daadwerkelijk over die ervaring kan beschikken; dan kunt u de gehele waarde opvoeren).</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t>De referentie mag niet afkomstig zijn van de eigen organisatie of een andere organisatie binnen de holding of de moedermaatschappij.</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t>De Gemeente zal de referenties verifiëren bij de opgegeven contactpersoon van de opdrachtgever voor wie de referentieopdracht is uitgevoerd.</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t>De beschrijvingen dienen SMART te zijn: Specifiek, Meetbaar, Acceptabel, Realistisch en Tijdsgebonden.</w:t>
      </w:r>
    </w:p>
    <w:p w:rsidR="005B4031" w:rsidRPr="00C56188" w:rsidRDefault="005B4031" w:rsidP="005B4031">
      <w:pPr>
        <w:spacing w:before="120"/>
        <w:rPr>
          <w:rFonts w:ascii="Corbel" w:eastAsia="Times New Roman" w:hAnsi="Corbel"/>
          <w:sz w:val="21"/>
          <w:szCs w:val="21"/>
        </w:rPr>
      </w:pPr>
      <w:r w:rsidRPr="00C56188">
        <w:rPr>
          <w:rFonts w:ascii="Corbel" w:eastAsia="Times New Roman" w:hAnsi="Corbel"/>
          <w:sz w:val="21"/>
          <w:szCs w:val="21"/>
        </w:rPr>
        <w:t>Beschrijvingen die niet eenduidig zijn of zodanig beschreven zijn dat deze voor meerdere interpretaties vatbaar zijn, kunnen leiden tot een lagere totaalscore op dit onderdeel.</w:t>
      </w:r>
    </w:p>
    <w:p w:rsidR="005B4031" w:rsidRPr="00C56188" w:rsidRDefault="005B4031" w:rsidP="005B4031">
      <w:pPr>
        <w:spacing w:before="120"/>
        <w:rPr>
          <w:rFonts w:ascii="Corbel" w:eastAsia="Times New Roman" w:hAnsi="Corbel"/>
          <w:b/>
          <w:sz w:val="24"/>
          <w:szCs w:val="24"/>
        </w:rPr>
      </w:pPr>
      <w:r w:rsidRPr="00C56188">
        <w:rPr>
          <w:rFonts w:ascii="Corbel" w:eastAsia="Times New Roman" w:hAnsi="Corbel"/>
          <w:sz w:val="21"/>
          <w:szCs w:val="21"/>
        </w:rPr>
        <w:br w:type="page"/>
      </w:r>
      <w:r w:rsidRPr="00C56188">
        <w:rPr>
          <w:rFonts w:ascii="Corbel" w:eastAsia="Times New Roman" w:hAnsi="Corbel"/>
          <w:b/>
          <w:sz w:val="24"/>
          <w:szCs w:val="24"/>
        </w:rPr>
        <w:lastRenderedPageBreak/>
        <w:t>2</w:t>
      </w:r>
      <w:r w:rsidRPr="00C56188">
        <w:rPr>
          <w:rFonts w:ascii="Corbel" w:eastAsia="Times New Roman" w:hAnsi="Corbel"/>
          <w:b/>
          <w:sz w:val="24"/>
          <w:szCs w:val="24"/>
        </w:rPr>
        <w:tab/>
        <w:t xml:space="preserve">Referentieformulier </w:t>
      </w:r>
    </w:p>
    <w:p w:rsidR="005B4031" w:rsidRPr="00C56188" w:rsidRDefault="005B4031" w:rsidP="005B4031">
      <w:pPr>
        <w:rPr>
          <w:rFonts w:ascii="Corbel" w:eastAsia="Times New Roman" w:hAnsi="Corbel"/>
          <w:sz w:val="21"/>
          <w:szCs w:val="21"/>
        </w:rPr>
      </w:pPr>
    </w:p>
    <w:tbl>
      <w:tblPr>
        <w:tblStyle w:val="Tabelraster"/>
        <w:tblW w:w="0" w:type="auto"/>
        <w:tblLook w:val="04A0" w:firstRow="1" w:lastRow="0" w:firstColumn="1" w:lastColumn="0" w:noHBand="0" w:noVBand="1"/>
      </w:tblPr>
      <w:tblGrid>
        <w:gridCol w:w="2943"/>
        <w:gridCol w:w="5209"/>
      </w:tblGrid>
      <w:tr w:rsidR="005B4031" w:rsidRPr="00C56188" w:rsidTr="00525BE1">
        <w:trPr>
          <w:trHeight w:val="513"/>
        </w:trPr>
        <w:tc>
          <w:tcPr>
            <w:tcW w:w="2943"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sz w:val="21"/>
                <w:szCs w:val="21"/>
              </w:rPr>
            </w:pPr>
            <w:proofErr w:type="spellStart"/>
            <w:r w:rsidRPr="00C56188">
              <w:rPr>
                <w:rFonts w:ascii="Corbel" w:hAnsi="Corbel"/>
                <w:sz w:val="21"/>
                <w:szCs w:val="21"/>
              </w:rPr>
              <w:t>Betreft</w:t>
            </w:r>
            <w:proofErr w:type="spellEnd"/>
            <w:r w:rsidRPr="00C56188">
              <w:rPr>
                <w:rFonts w:ascii="Corbel" w:hAnsi="Corbel"/>
                <w:sz w:val="21"/>
                <w:szCs w:val="21"/>
              </w:rPr>
              <w:t xml:space="preserve"> </w:t>
            </w:r>
            <w:proofErr w:type="spellStart"/>
            <w:r w:rsidRPr="00C56188">
              <w:rPr>
                <w:rFonts w:ascii="Corbel" w:hAnsi="Corbel"/>
                <w:sz w:val="21"/>
                <w:szCs w:val="21"/>
              </w:rPr>
              <w:t>Kerncompetentie</w:t>
            </w:r>
            <w:r w:rsidR="00D6587C">
              <w:rPr>
                <w:rFonts w:ascii="Corbel" w:hAnsi="Corbel"/>
                <w:sz w:val="21"/>
                <w:szCs w:val="21"/>
              </w:rPr>
              <w:t>s</w:t>
            </w:r>
            <w:proofErr w:type="spellEnd"/>
          </w:p>
          <w:p w:rsidR="005B4031" w:rsidRPr="00C56188" w:rsidRDefault="005B4031" w:rsidP="00525BE1">
            <w:pPr>
              <w:rPr>
                <w:rFonts w:ascii="Corbel" w:hAnsi="Corbel"/>
                <w:i/>
                <w:sz w:val="18"/>
                <w:szCs w:val="18"/>
              </w:rPr>
            </w:pPr>
          </w:p>
        </w:tc>
        <w:tc>
          <w:tcPr>
            <w:tcW w:w="5209" w:type="dxa"/>
            <w:tcBorders>
              <w:top w:val="single" w:sz="4" w:space="0" w:color="auto"/>
              <w:left w:val="single" w:sz="4" w:space="0" w:color="auto"/>
              <w:bottom w:val="single" w:sz="4" w:space="0" w:color="auto"/>
              <w:right w:val="single" w:sz="4" w:space="0" w:color="auto"/>
            </w:tcBorders>
          </w:tcPr>
          <w:p w:rsidR="00525BE1" w:rsidRPr="00525BE1" w:rsidRDefault="005B4031" w:rsidP="00525BE1">
            <w:pPr>
              <w:rPr>
                <w:rFonts w:ascii="Corbel" w:hAnsi="Corbel"/>
                <w:sz w:val="21"/>
                <w:szCs w:val="21"/>
                <w:lang w:val="nl-NL"/>
              </w:rPr>
            </w:pPr>
            <w:r w:rsidRPr="00C56188">
              <w:rPr>
                <w:rFonts w:ascii="Corbel" w:hAnsi="Corbel"/>
                <w:sz w:val="21"/>
                <w:szCs w:val="21"/>
              </w:rPr>
              <w:sym w:font="Wingdings" w:char="F06D"/>
            </w:r>
            <w:r w:rsidRPr="005B4031">
              <w:rPr>
                <w:rFonts w:ascii="Corbel" w:hAnsi="Corbel"/>
                <w:sz w:val="21"/>
                <w:szCs w:val="21"/>
                <w:lang w:val="nl-NL"/>
              </w:rPr>
              <w:t xml:space="preserve"> 1. </w:t>
            </w:r>
            <w:r w:rsidR="00525BE1" w:rsidRPr="00525BE1">
              <w:rPr>
                <w:rFonts w:ascii="Corbel" w:hAnsi="Corbel"/>
                <w:sz w:val="21"/>
                <w:szCs w:val="21"/>
                <w:lang w:val="nl-NL"/>
              </w:rPr>
              <w:t xml:space="preserve">Het ontwikkelen/configureren van een Informatievoorziening met een zaaksysteem of Bezwaar en Beroep expertsysteem; </w:t>
            </w:r>
          </w:p>
          <w:p w:rsidR="00525BE1" w:rsidRPr="00525BE1" w:rsidRDefault="00525BE1" w:rsidP="00525BE1">
            <w:pPr>
              <w:rPr>
                <w:rFonts w:ascii="Corbel" w:hAnsi="Corbel"/>
                <w:sz w:val="21"/>
                <w:szCs w:val="21"/>
                <w:lang w:val="nl-NL"/>
              </w:rPr>
            </w:pPr>
            <w:r w:rsidRPr="00C56188">
              <w:rPr>
                <w:rFonts w:ascii="Corbel" w:hAnsi="Corbel"/>
                <w:sz w:val="21"/>
                <w:szCs w:val="21"/>
              </w:rPr>
              <w:sym w:font="Wingdings" w:char="F06D"/>
            </w:r>
            <w:r w:rsidRPr="005B4031">
              <w:rPr>
                <w:rFonts w:ascii="Corbel" w:hAnsi="Corbel"/>
                <w:sz w:val="21"/>
                <w:szCs w:val="21"/>
                <w:lang w:val="nl-NL"/>
              </w:rPr>
              <w:t xml:space="preserve"> </w:t>
            </w:r>
            <w:r w:rsidRPr="00525BE1">
              <w:rPr>
                <w:rFonts w:ascii="Corbel" w:hAnsi="Corbel"/>
                <w:sz w:val="21"/>
                <w:szCs w:val="21"/>
                <w:lang w:val="nl-NL"/>
              </w:rPr>
              <w:t>2.</w:t>
            </w:r>
            <w:r w:rsidRPr="00525BE1">
              <w:rPr>
                <w:rFonts w:ascii="Corbel" w:hAnsi="Corbel"/>
                <w:sz w:val="21"/>
                <w:szCs w:val="21"/>
                <w:lang w:val="nl-NL"/>
              </w:rPr>
              <w:tab/>
              <w:t>Het beheren, onderhouden en hosten van een informatievoorziening;</w:t>
            </w:r>
          </w:p>
          <w:p w:rsidR="00525BE1" w:rsidRPr="00525BE1" w:rsidRDefault="00525BE1" w:rsidP="00525BE1">
            <w:pPr>
              <w:rPr>
                <w:rFonts w:ascii="Corbel" w:hAnsi="Corbel"/>
                <w:sz w:val="21"/>
                <w:szCs w:val="21"/>
                <w:lang w:val="nl-NL"/>
              </w:rPr>
            </w:pPr>
            <w:r w:rsidRPr="00C56188">
              <w:rPr>
                <w:rFonts w:ascii="Corbel" w:hAnsi="Corbel"/>
                <w:sz w:val="21"/>
                <w:szCs w:val="21"/>
              </w:rPr>
              <w:sym w:font="Wingdings" w:char="F06D"/>
            </w:r>
            <w:r w:rsidRPr="005B4031">
              <w:rPr>
                <w:rFonts w:ascii="Corbel" w:hAnsi="Corbel"/>
                <w:sz w:val="21"/>
                <w:szCs w:val="21"/>
                <w:lang w:val="nl-NL"/>
              </w:rPr>
              <w:t xml:space="preserve"> </w:t>
            </w:r>
            <w:r w:rsidRPr="00525BE1">
              <w:rPr>
                <w:rFonts w:ascii="Corbel" w:hAnsi="Corbel"/>
                <w:sz w:val="21"/>
                <w:szCs w:val="21"/>
                <w:lang w:val="nl-NL"/>
              </w:rPr>
              <w:t>3.</w:t>
            </w:r>
            <w:r w:rsidRPr="00525BE1">
              <w:rPr>
                <w:rFonts w:ascii="Corbel" w:hAnsi="Corbel"/>
                <w:sz w:val="21"/>
                <w:szCs w:val="21"/>
                <w:lang w:val="nl-NL"/>
              </w:rPr>
              <w:tab/>
              <w:t>Ervaring met procesoptimalisatie en het ter discussie stellen van de huidige werkwijze;</w:t>
            </w:r>
          </w:p>
          <w:p w:rsidR="00525BE1" w:rsidRPr="00525BE1" w:rsidRDefault="00525BE1" w:rsidP="00525BE1">
            <w:pPr>
              <w:rPr>
                <w:rFonts w:ascii="Corbel" w:hAnsi="Corbel"/>
                <w:sz w:val="21"/>
                <w:szCs w:val="21"/>
                <w:lang w:val="nl-NL"/>
              </w:rPr>
            </w:pPr>
            <w:r w:rsidRPr="00C56188">
              <w:rPr>
                <w:rFonts w:ascii="Corbel" w:hAnsi="Corbel"/>
                <w:sz w:val="21"/>
                <w:szCs w:val="21"/>
              </w:rPr>
              <w:sym w:font="Wingdings" w:char="F06D"/>
            </w:r>
            <w:r w:rsidRPr="005B4031">
              <w:rPr>
                <w:rFonts w:ascii="Corbel" w:hAnsi="Corbel"/>
                <w:sz w:val="21"/>
                <w:szCs w:val="21"/>
                <w:lang w:val="nl-NL"/>
              </w:rPr>
              <w:t xml:space="preserve"> </w:t>
            </w:r>
            <w:r w:rsidRPr="00525BE1">
              <w:rPr>
                <w:rFonts w:ascii="Corbel" w:hAnsi="Corbel"/>
                <w:sz w:val="21"/>
                <w:szCs w:val="21"/>
                <w:lang w:val="nl-NL"/>
              </w:rPr>
              <w:t>4.</w:t>
            </w:r>
            <w:r w:rsidRPr="00525BE1">
              <w:rPr>
                <w:rFonts w:ascii="Corbel" w:hAnsi="Corbel"/>
                <w:sz w:val="21"/>
                <w:szCs w:val="21"/>
                <w:lang w:val="nl-NL"/>
              </w:rPr>
              <w:tab/>
              <w:t>Ervaring met agile methodiek (scrum) en met de oplevering en acceptatie van vooraf gestelde resultaten middels sprints;</w:t>
            </w:r>
          </w:p>
          <w:p w:rsidR="00525BE1" w:rsidRPr="00525BE1" w:rsidRDefault="00525BE1" w:rsidP="00525BE1">
            <w:pPr>
              <w:rPr>
                <w:rFonts w:ascii="Corbel" w:hAnsi="Corbel"/>
                <w:sz w:val="21"/>
                <w:szCs w:val="21"/>
                <w:lang w:val="nl-NL"/>
              </w:rPr>
            </w:pPr>
            <w:r w:rsidRPr="00C56188">
              <w:rPr>
                <w:rFonts w:ascii="Corbel" w:hAnsi="Corbel"/>
                <w:sz w:val="21"/>
                <w:szCs w:val="21"/>
              </w:rPr>
              <w:sym w:font="Wingdings" w:char="F06D"/>
            </w:r>
            <w:r w:rsidRPr="005B4031">
              <w:rPr>
                <w:rFonts w:ascii="Corbel" w:hAnsi="Corbel"/>
                <w:sz w:val="21"/>
                <w:szCs w:val="21"/>
                <w:lang w:val="nl-NL"/>
              </w:rPr>
              <w:t xml:space="preserve"> </w:t>
            </w:r>
            <w:r w:rsidRPr="00525BE1">
              <w:rPr>
                <w:rFonts w:ascii="Corbel" w:hAnsi="Corbel"/>
                <w:sz w:val="21"/>
                <w:szCs w:val="21"/>
                <w:lang w:val="nl-NL"/>
              </w:rPr>
              <w:t>5.</w:t>
            </w:r>
            <w:r w:rsidRPr="00525BE1">
              <w:rPr>
                <w:rFonts w:ascii="Corbel" w:hAnsi="Corbel"/>
                <w:sz w:val="21"/>
                <w:szCs w:val="21"/>
                <w:lang w:val="nl-NL"/>
              </w:rPr>
              <w:tab/>
              <w:t xml:space="preserve">Ervaring met het inventariseren en implementeren van een bedrijfsprocessen inclusief het tot stand brengen van </w:t>
            </w:r>
            <w:r w:rsidR="007D2188">
              <w:t>systeem</w:t>
            </w:r>
            <w:r w:rsidR="007D2188" w:rsidRPr="006D1B7A">
              <w:t>koppeling</w:t>
            </w:r>
            <w:r w:rsidR="007D2188">
              <w:t>en</w:t>
            </w:r>
            <w:r w:rsidRPr="00525BE1">
              <w:rPr>
                <w:rFonts w:ascii="Corbel" w:hAnsi="Corbel"/>
                <w:sz w:val="21"/>
                <w:szCs w:val="21"/>
                <w:lang w:val="nl-NL"/>
              </w:rPr>
              <w:t xml:space="preserve">; </w:t>
            </w:r>
          </w:p>
          <w:p w:rsidR="00525BE1" w:rsidRDefault="00525BE1" w:rsidP="00525BE1">
            <w:pPr>
              <w:rPr>
                <w:rFonts w:ascii="Corbel" w:hAnsi="Corbel"/>
                <w:sz w:val="21"/>
                <w:szCs w:val="21"/>
                <w:lang w:val="nl-NL"/>
              </w:rPr>
            </w:pPr>
            <w:r w:rsidRPr="00C56188">
              <w:rPr>
                <w:rFonts w:ascii="Corbel" w:hAnsi="Corbel"/>
                <w:sz w:val="21"/>
                <w:szCs w:val="21"/>
              </w:rPr>
              <w:sym w:font="Wingdings" w:char="F06D"/>
            </w:r>
            <w:r w:rsidRPr="005B4031">
              <w:rPr>
                <w:rFonts w:ascii="Corbel" w:hAnsi="Corbel"/>
                <w:sz w:val="21"/>
                <w:szCs w:val="21"/>
                <w:lang w:val="nl-NL"/>
              </w:rPr>
              <w:t xml:space="preserve"> </w:t>
            </w:r>
            <w:r>
              <w:rPr>
                <w:rFonts w:ascii="Corbel" w:hAnsi="Corbel"/>
                <w:sz w:val="21"/>
                <w:szCs w:val="21"/>
                <w:lang w:val="nl-NL"/>
              </w:rPr>
              <w:t xml:space="preserve"> </w:t>
            </w:r>
            <w:r w:rsidRPr="00525BE1">
              <w:rPr>
                <w:rFonts w:ascii="Corbel" w:hAnsi="Corbel"/>
                <w:sz w:val="21"/>
                <w:szCs w:val="21"/>
                <w:lang w:val="nl-NL"/>
              </w:rPr>
              <w:t>6.</w:t>
            </w:r>
            <w:r w:rsidRPr="00525BE1">
              <w:rPr>
                <w:rFonts w:ascii="Corbel" w:hAnsi="Corbel"/>
                <w:sz w:val="21"/>
                <w:szCs w:val="21"/>
                <w:lang w:val="nl-NL"/>
              </w:rPr>
              <w:tab/>
              <w:t>Ervaring hebben met de conversie/migratie van bestaande data naar een nieuwe informatievoorziening.</w:t>
            </w:r>
          </w:p>
          <w:p w:rsidR="00525BE1" w:rsidRDefault="00525BE1" w:rsidP="00525BE1">
            <w:pPr>
              <w:rPr>
                <w:rFonts w:ascii="Corbel" w:hAnsi="Corbel"/>
                <w:sz w:val="21"/>
                <w:szCs w:val="21"/>
                <w:lang w:val="nl-NL"/>
              </w:rPr>
            </w:pPr>
          </w:p>
          <w:p w:rsidR="005B4031" w:rsidRPr="005B4031" w:rsidDel="0028096A" w:rsidRDefault="005B4031" w:rsidP="00525BE1">
            <w:pPr>
              <w:rPr>
                <w:rFonts w:ascii="Corbel" w:hAnsi="Corbel"/>
                <w:sz w:val="21"/>
                <w:szCs w:val="21"/>
                <w:lang w:val="nl-NL"/>
              </w:rPr>
            </w:pPr>
            <w:r w:rsidRPr="005B4031">
              <w:rPr>
                <w:rFonts w:ascii="Corbel" w:hAnsi="Corbel"/>
                <w:i/>
                <w:sz w:val="21"/>
                <w:szCs w:val="21"/>
                <w:lang w:val="nl-NL"/>
              </w:rPr>
              <w:t>aangeven voor welke competentie deze referentie geldt (meerdere mogelijk)</w:t>
            </w:r>
          </w:p>
        </w:tc>
      </w:tr>
      <w:tr w:rsidR="005B4031" w:rsidRPr="00C56188" w:rsidTr="00525BE1">
        <w:trPr>
          <w:trHeight w:val="513"/>
        </w:trPr>
        <w:tc>
          <w:tcPr>
            <w:tcW w:w="2943" w:type="dxa"/>
            <w:tcBorders>
              <w:top w:val="single" w:sz="4" w:space="0" w:color="auto"/>
              <w:left w:val="single" w:sz="4" w:space="0" w:color="auto"/>
              <w:bottom w:val="single" w:sz="4" w:space="0" w:color="auto"/>
              <w:right w:val="single" w:sz="4" w:space="0" w:color="auto"/>
            </w:tcBorders>
            <w:hideMark/>
          </w:tcPr>
          <w:p w:rsidR="005B4031" w:rsidRPr="00C56188" w:rsidRDefault="005B4031" w:rsidP="00525BE1">
            <w:pPr>
              <w:rPr>
                <w:rFonts w:ascii="Corbel" w:hAnsi="Corbel"/>
                <w:sz w:val="21"/>
                <w:szCs w:val="21"/>
              </w:rPr>
            </w:pPr>
            <w:proofErr w:type="spellStart"/>
            <w:r w:rsidRPr="00C56188">
              <w:rPr>
                <w:rFonts w:ascii="Corbel" w:hAnsi="Corbel"/>
                <w:sz w:val="21"/>
                <w:szCs w:val="21"/>
              </w:rPr>
              <w:t>Naam</w:t>
            </w:r>
            <w:proofErr w:type="spellEnd"/>
            <w:r w:rsidRPr="00C56188">
              <w:rPr>
                <w:rFonts w:ascii="Corbel" w:hAnsi="Corbel"/>
                <w:sz w:val="21"/>
                <w:szCs w:val="21"/>
              </w:rPr>
              <w:t xml:space="preserve"> referent</w:t>
            </w:r>
            <w:r w:rsidR="00D6587C">
              <w:rPr>
                <w:rFonts w:ascii="Corbel" w:hAnsi="Corbel"/>
                <w:sz w:val="21"/>
                <w:szCs w:val="21"/>
              </w:rPr>
              <w:t xml:space="preserve"> </w:t>
            </w:r>
            <w:r w:rsidRPr="00C56188">
              <w:rPr>
                <w:rFonts w:ascii="Corbel" w:hAnsi="Corbel"/>
                <w:sz w:val="21"/>
                <w:szCs w:val="21"/>
              </w:rPr>
              <w:t xml:space="preserve">/ </w:t>
            </w:r>
            <w:proofErr w:type="spellStart"/>
            <w:r w:rsidRPr="00C56188">
              <w:rPr>
                <w:rFonts w:ascii="Corbel" w:hAnsi="Corbel"/>
                <w:sz w:val="21"/>
                <w:szCs w:val="21"/>
              </w:rPr>
              <w:t>organisatie</w:t>
            </w:r>
            <w:proofErr w:type="spellEnd"/>
          </w:p>
        </w:tc>
        <w:tc>
          <w:tcPr>
            <w:tcW w:w="5209" w:type="dxa"/>
            <w:tcBorders>
              <w:top w:val="single" w:sz="4" w:space="0" w:color="auto"/>
              <w:left w:val="single" w:sz="4" w:space="0" w:color="auto"/>
              <w:bottom w:val="single" w:sz="4" w:space="0" w:color="auto"/>
              <w:right w:val="single" w:sz="4" w:space="0" w:color="auto"/>
            </w:tcBorders>
            <w:hideMark/>
          </w:tcPr>
          <w:p w:rsidR="005B4031" w:rsidRPr="00C56188" w:rsidRDefault="005B4031" w:rsidP="00525BE1">
            <w:pPr>
              <w:rPr>
                <w:rFonts w:ascii="Corbel" w:hAnsi="Corbel"/>
                <w:sz w:val="21"/>
                <w:szCs w:val="21"/>
              </w:rPr>
            </w:pPr>
          </w:p>
        </w:tc>
      </w:tr>
      <w:tr w:rsidR="005B4031" w:rsidRPr="00C56188" w:rsidTr="00525BE1">
        <w:trPr>
          <w:trHeight w:val="513"/>
        </w:trPr>
        <w:tc>
          <w:tcPr>
            <w:tcW w:w="2943" w:type="dxa"/>
            <w:tcBorders>
              <w:top w:val="single" w:sz="4" w:space="0" w:color="auto"/>
              <w:left w:val="single" w:sz="4" w:space="0" w:color="auto"/>
              <w:bottom w:val="single" w:sz="4" w:space="0" w:color="auto"/>
              <w:right w:val="single" w:sz="4" w:space="0" w:color="auto"/>
            </w:tcBorders>
            <w:hideMark/>
          </w:tcPr>
          <w:p w:rsidR="005B4031" w:rsidRPr="00C56188" w:rsidRDefault="005B4031" w:rsidP="00525BE1">
            <w:pPr>
              <w:rPr>
                <w:rFonts w:ascii="Corbel" w:hAnsi="Corbel"/>
                <w:sz w:val="21"/>
                <w:szCs w:val="21"/>
              </w:rPr>
            </w:pPr>
            <w:r w:rsidRPr="00C56188">
              <w:rPr>
                <w:rFonts w:ascii="Corbel" w:hAnsi="Corbel"/>
                <w:sz w:val="21"/>
                <w:szCs w:val="21"/>
              </w:rPr>
              <w:t>Soort organisatie</w:t>
            </w:r>
          </w:p>
        </w:tc>
        <w:tc>
          <w:tcPr>
            <w:tcW w:w="5209" w:type="dxa"/>
            <w:tcBorders>
              <w:top w:val="single" w:sz="4" w:space="0" w:color="auto"/>
              <w:left w:val="single" w:sz="4" w:space="0" w:color="auto"/>
              <w:bottom w:val="single" w:sz="4" w:space="0" w:color="auto"/>
              <w:right w:val="single" w:sz="4" w:space="0" w:color="auto"/>
            </w:tcBorders>
            <w:hideMark/>
          </w:tcPr>
          <w:p w:rsidR="005B4031" w:rsidRPr="00C56188" w:rsidRDefault="005B4031" w:rsidP="00525BE1">
            <w:pPr>
              <w:rPr>
                <w:rFonts w:ascii="Corbel" w:hAnsi="Corbel"/>
                <w:sz w:val="21"/>
                <w:szCs w:val="21"/>
              </w:rPr>
            </w:pPr>
          </w:p>
        </w:tc>
      </w:tr>
      <w:tr w:rsidR="005B4031" w:rsidRPr="00C56188" w:rsidTr="00525BE1">
        <w:tc>
          <w:tcPr>
            <w:tcW w:w="2943"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sz w:val="21"/>
                <w:szCs w:val="21"/>
              </w:rPr>
            </w:pPr>
            <w:r w:rsidRPr="00C56188">
              <w:rPr>
                <w:rFonts w:ascii="Corbel" w:hAnsi="Corbel"/>
                <w:sz w:val="21"/>
                <w:szCs w:val="21"/>
              </w:rPr>
              <w:t xml:space="preserve">Contactpersoon en functie </w:t>
            </w:r>
          </w:p>
        </w:tc>
        <w:tc>
          <w:tcPr>
            <w:tcW w:w="5209"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sz w:val="21"/>
                <w:szCs w:val="21"/>
              </w:rPr>
            </w:pPr>
          </w:p>
        </w:tc>
      </w:tr>
      <w:tr w:rsidR="005B4031" w:rsidRPr="00C56188" w:rsidTr="00525BE1">
        <w:tc>
          <w:tcPr>
            <w:tcW w:w="2943"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sz w:val="21"/>
                <w:szCs w:val="21"/>
              </w:rPr>
            </w:pPr>
            <w:r w:rsidRPr="00C56188">
              <w:rPr>
                <w:rFonts w:ascii="Corbel" w:hAnsi="Corbel"/>
                <w:sz w:val="21"/>
                <w:szCs w:val="21"/>
              </w:rPr>
              <w:t xml:space="preserve">e- mailadres </w:t>
            </w:r>
          </w:p>
        </w:tc>
        <w:tc>
          <w:tcPr>
            <w:tcW w:w="5209"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sz w:val="21"/>
                <w:szCs w:val="21"/>
              </w:rPr>
            </w:pPr>
          </w:p>
        </w:tc>
      </w:tr>
      <w:tr w:rsidR="005B4031" w:rsidRPr="00C56188" w:rsidTr="00525BE1">
        <w:tc>
          <w:tcPr>
            <w:tcW w:w="2943"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sz w:val="21"/>
                <w:szCs w:val="21"/>
              </w:rPr>
            </w:pPr>
            <w:r w:rsidRPr="00C56188">
              <w:rPr>
                <w:rFonts w:ascii="Corbel" w:hAnsi="Corbel"/>
                <w:sz w:val="21"/>
                <w:szCs w:val="21"/>
              </w:rPr>
              <w:t>Telefoonnummer</w:t>
            </w:r>
          </w:p>
        </w:tc>
        <w:tc>
          <w:tcPr>
            <w:tcW w:w="5209"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sz w:val="21"/>
                <w:szCs w:val="21"/>
              </w:rPr>
            </w:pPr>
          </w:p>
        </w:tc>
      </w:tr>
      <w:tr w:rsidR="005B4031" w:rsidRPr="00C56188" w:rsidTr="00525BE1">
        <w:trPr>
          <w:trHeight w:val="1258"/>
        </w:trPr>
        <w:tc>
          <w:tcPr>
            <w:tcW w:w="2943" w:type="dxa"/>
            <w:tcBorders>
              <w:top w:val="single" w:sz="4" w:space="0" w:color="auto"/>
              <w:left w:val="single" w:sz="4" w:space="0" w:color="auto"/>
              <w:bottom w:val="single" w:sz="4" w:space="0" w:color="auto"/>
              <w:right w:val="single" w:sz="4" w:space="0" w:color="auto"/>
            </w:tcBorders>
            <w:hideMark/>
          </w:tcPr>
          <w:p w:rsidR="005B4031" w:rsidRPr="005B4031" w:rsidRDefault="005B4031" w:rsidP="00525BE1">
            <w:pPr>
              <w:rPr>
                <w:rFonts w:ascii="Corbel" w:hAnsi="Corbel"/>
                <w:sz w:val="21"/>
                <w:szCs w:val="21"/>
                <w:lang w:val="nl-NL"/>
              </w:rPr>
            </w:pPr>
            <w:r w:rsidRPr="005B4031">
              <w:rPr>
                <w:rFonts w:ascii="Corbel" w:hAnsi="Corbel"/>
                <w:sz w:val="21"/>
                <w:szCs w:val="21"/>
                <w:lang w:val="nl-NL"/>
              </w:rPr>
              <w:t>Uitgebreide omschrijving van de opdracht, waaruit blijkt dat deze opdracht voldoet aan de gestelde eisen</w:t>
            </w:r>
          </w:p>
        </w:tc>
        <w:tc>
          <w:tcPr>
            <w:tcW w:w="5209" w:type="dxa"/>
            <w:tcBorders>
              <w:top w:val="single" w:sz="4" w:space="0" w:color="auto"/>
              <w:left w:val="single" w:sz="4" w:space="0" w:color="auto"/>
              <w:bottom w:val="single" w:sz="4" w:space="0" w:color="auto"/>
              <w:right w:val="single" w:sz="4" w:space="0" w:color="auto"/>
            </w:tcBorders>
            <w:hideMark/>
          </w:tcPr>
          <w:p w:rsidR="005B4031" w:rsidRPr="005B4031" w:rsidRDefault="005B4031" w:rsidP="003A3847">
            <w:pPr>
              <w:rPr>
                <w:rFonts w:ascii="Corbel" w:hAnsi="Corbel"/>
                <w:sz w:val="21"/>
                <w:szCs w:val="21"/>
                <w:lang w:val="nl-NL"/>
              </w:rPr>
            </w:pPr>
            <w:r w:rsidRPr="005B4031">
              <w:rPr>
                <w:rFonts w:ascii="Corbel" w:hAnsi="Corbel"/>
                <w:sz w:val="21"/>
                <w:szCs w:val="21"/>
                <w:lang w:val="nl-NL"/>
              </w:rPr>
              <w:t xml:space="preserve">Vermeld in uw beschrijving de voor </w:t>
            </w:r>
            <w:r w:rsidR="003A3847">
              <w:rPr>
                <w:rFonts w:ascii="Corbel" w:hAnsi="Corbel"/>
                <w:sz w:val="21"/>
                <w:szCs w:val="21"/>
                <w:lang w:val="nl-NL"/>
              </w:rPr>
              <w:t xml:space="preserve">de </w:t>
            </w:r>
            <w:r w:rsidRPr="005B4031">
              <w:rPr>
                <w:rFonts w:ascii="Corbel" w:hAnsi="Corbel"/>
                <w:sz w:val="21"/>
                <w:szCs w:val="21"/>
                <w:lang w:val="nl-NL"/>
              </w:rPr>
              <w:t>Kerncompetentie relevante onderdelen. De</w:t>
            </w:r>
            <w:r w:rsidRPr="005B4031">
              <w:rPr>
                <w:rFonts w:ascii="Corbel" w:hAnsi="Corbel"/>
                <w:i/>
                <w:sz w:val="21"/>
                <w:szCs w:val="21"/>
                <w:lang w:val="nl-NL"/>
              </w:rPr>
              <w:t xml:space="preserve"> beschrijving dient SMART te zijn: Specifiek, Meetbaar, Acceptabel, Realistisch en Tijdsgebonden.</w:t>
            </w:r>
          </w:p>
        </w:tc>
      </w:tr>
      <w:tr w:rsidR="005B4031" w:rsidRPr="00C56188" w:rsidTr="00525BE1">
        <w:trPr>
          <w:trHeight w:val="513"/>
        </w:trPr>
        <w:tc>
          <w:tcPr>
            <w:tcW w:w="2943"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sz w:val="21"/>
                <w:szCs w:val="21"/>
              </w:rPr>
            </w:pPr>
            <w:r w:rsidRPr="00C56188">
              <w:rPr>
                <w:rFonts w:ascii="Corbel" w:hAnsi="Corbel"/>
                <w:sz w:val="21"/>
                <w:szCs w:val="21"/>
              </w:rPr>
              <w:t xml:space="preserve">Contractwaarde in Euro. </w:t>
            </w:r>
          </w:p>
        </w:tc>
        <w:tc>
          <w:tcPr>
            <w:tcW w:w="5209" w:type="dxa"/>
            <w:tcBorders>
              <w:top w:val="single" w:sz="4" w:space="0" w:color="auto"/>
              <w:left w:val="single" w:sz="4" w:space="0" w:color="auto"/>
              <w:bottom w:val="single" w:sz="4" w:space="0" w:color="auto"/>
              <w:right w:val="single" w:sz="4" w:space="0" w:color="auto"/>
            </w:tcBorders>
          </w:tcPr>
          <w:p w:rsidR="005B4031" w:rsidRPr="00C56188" w:rsidRDefault="005B4031" w:rsidP="00525BE1">
            <w:pPr>
              <w:rPr>
                <w:rFonts w:ascii="Corbel" w:hAnsi="Corbel"/>
                <w:i/>
                <w:sz w:val="21"/>
                <w:szCs w:val="21"/>
              </w:rPr>
            </w:pPr>
            <w:r w:rsidRPr="00C56188">
              <w:rPr>
                <w:rFonts w:ascii="Corbel" w:hAnsi="Corbel"/>
                <w:i/>
                <w:sz w:val="21"/>
                <w:szCs w:val="21"/>
              </w:rPr>
              <w:t>In Euros</w:t>
            </w:r>
          </w:p>
        </w:tc>
      </w:tr>
      <w:tr w:rsidR="005B4031" w:rsidRPr="00C56188" w:rsidTr="00525BE1">
        <w:trPr>
          <w:trHeight w:val="513"/>
        </w:trPr>
        <w:tc>
          <w:tcPr>
            <w:tcW w:w="2943" w:type="dxa"/>
            <w:tcBorders>
              <w:top w:val="single" w:sz="4" w:space="0" w:color="auto"/>
              <w:left w:val="single" w:sz="4" w:space="0" w:color="auto"/>
              <w:bottom w:val="single" w:sz="4" w:space="0" w:color="auto"/>
              <w:right w:val="single" w:sz="4" w:space="0" w:color="auto"/>
            </w:tcBorders>
            <w:hideMark/>
          </w:tcPr>
          <w:p w:rsidR="005B4031" w:rsidRPr="00C56188" w:rsidRDefault="005B4031" w:rsidP="00525BE1">
            <w:pPr>
              <w:rPr>
                <w:rFonts w:ascii="Corbel" w:hAnsi="Corbel"/>
                <w:sz w:val="21"/>
                <w:szCs w:val="21"/>
              </w:rPr>
            </w:pPr>
            <w:r w:rsidRPr="00C56188">
              <w:rPr>
                <w:rFonts w:ascii="Corbel" w:hAnsi="Corbel"/>
                <w:sz w:val="21"/>
                <w:szCs w:val="21"/>
              </w:rPr>
              <w:t>Looptijd</w:t>
            </w:r>
            <w:r w:rsidR="007309D1">
              <w:rPr>
                <w:rFonts w:ascii="Corbel" w:hAnsi="Corbel"/>
                <w:sz w:val="21"/>
                <w:szCs w:val="21"/>
              </w:rPr>
              <w:t xml:space="preserve"> O</w:t>
            </w:r>
            <w:r w:rsidRPr="00C56188">
              <w:rPr>
                <w:rFonts w:ascii="Corbel" w:hAnsi="Corbel"/>
                <w:sz w:val="21"/>
                <w:szCs w:val="21"/>
              </w:rPr>
              <w:t>pdracht</w:t>
            </w:r>
          </w:p>
        </w:tc>
        <w:tc>
          <w:tcPr>
            <w:tcW w:w="5209" w:type="dxa"/>
            <w:tcBorders>
              <w:top w:val="single" w:sz="4" w:space="0" w:color="auto"/>
              <w:left w:val="single" w:sz="4" w:space="0" w:color="auto"/>
              <w:bottom w:val="single" w:sz="4" w:space="0" w:color="auto"/>
              <w:right w:val="single" w:sz="4" w:space="0" w:color="auto"/>
            </w:tcBorders>
            <w:hideMark/>
          </w:tcPr>
          <w:p w:rsidR="005B4031" w:rsidRPr="005B4031" w:rsidRDefault="005B4031" w:rsidP="00525BE1">
            <w:pPr>
              <w:rPr>
                <w:rFonts w:ascii="Corbel" w:hAnsi="Corbel"/>
                <w:i/>
                <w:sz w:val="21"/>
                <w:szCs w:val="21"/>
                <w:lang w:val="nl-NL"/>
              </w:rPr>
            </w:pPr>
            <w:r w:rsidRPr="005B4031">
              <w:rPr>
                <w:rFonts w:ascii="Corbel" w:hAnsi="Corbel"/>
                <w:i/>
                <w:sz w:val="21"/>
                <w:szCs w:val="21"/>
                <w:lang w:val="nl-NL"/>
              </w:rPr>
              <w:t xml:space="preserve">van </w:t>
            </w:r>
            <w:r w:rsidRPr="00C56188">
              <w:rPr>
                <w:rFonts w:ascii="Corbel" w:hAnsi="Corbel"/>
                <w:i/>
                <w:sz w:val="21"/>
                <w:szCs w:val="21"/>
              </w:rPr>
              <w:fldChar w:fldCharType="begin">
                <w:ffData>
                  <w:name w:val=""/>
                  <w:enabled/>
                  <w:calcOnExit w:val="0"/>
                  <w:textInput>
                    <w:default w:val="dd-mm-jjjj"/>
                  </w:textInput>
                </w:ffData>
              </w:fldChar>
            </w:r>
            <w:r w:rsidRPr="005B4031">
              <w:rPr>
                <w:rFonts w:ascii="Corbel" w:hAnsi="Corbel"/>
                <w:i/>
                <w:sz w:val="21"/>
                <w:szCs w:val="21"/>
                <w:lang w:val="nl-NL"/>
              </w:rPr>
              <w:instrText xml:space="preserve"> FORMTEXT </w:instrText>
            </w:r>
            <w:r w:rsidRPr="00C56188">
              <w:rPr>
                <w:rFonts w:ascii="Corbel" w:hAnsi="Corbel"/>
                <w:i/>
                <w:sz w:val="21"/>
                <w:szCs w:val="21"/>
              </w:rPr>
            </w:r>
            <w:r w:rsidRPr="00C56188">
              <w:rPr>
                <w:rFonts w:ascii="Corbel" w:hAnsi="Corbel"/>
                <w:i/>
                <w:sz w:val="21"/>
                <w:szCs w:val="21"/>
              </w:rPr>
              <w:fldChar w:fldCharType="separate"/>
            </w:r>
            <w:r w:rsidRPr="005B4031">
              <w:rPr>
                <w:rFonts w:ascii="Corbel" w:hAnsi="Corbel"/>
                <w:i/>
                <w:sz w:val="21"/>
                <w:szCs w:val="21"/>
                <w:lang w:val="nl-NL"/>
              </w:rPr>
              <w:t>dd-mm-jjjj</w:t>
            </w:r>
            <w:r w:rsidRPr="00C56188">
              <w:rPr>
                <w:rFonts w:ascii="Corbel" w:hAnsi="Corbel"/>
                <w:i/>
                <w:sz w:val="21"/>
                <w:szCs w:val="21"/>
              </w:rPr>
              <w:fldChar w:fldCharType="end"/>
            </w:r>
            <w:r w:rsidRPr="005B4031">
              <w:rPr>
                <w:rFonts w:ascii="Corbel" w:hAnsi="Corbel"/>
                <w:i/>
                <w:sz w:val="21"/>
                <w:szCs w:val="21"/>
                <w:lang w:val="nl-NL"/>
              </w:rPr>
              <w:t xml:space="preserve"> tot </w:t>
            </w:r>
            <w:r w:rsidRPr="00C56188">
              <w:rPr>
                <w:rFonts w:ascii="Corbel" w:hAnsi="Corbel"/>
                <w:i/>
                <w:sz w:val="21"/>
                <w:szCs w:val="21"/>
              </w:rPr>
              <w:fldChar w:fldCharType="begin">
                <w:ffData>
                  <w:name w:val=""/>
                  <w:enabled/>
                  <w:calcOnExit w:val="0"/>
                  <w:textInput>
                    <w:default w:val="dd-mm-jjjj"/>
                  </w:textInput>
                </w:ffData>
              </w:fldChar>
            </w:r>
            <w:r w:rsidRPr="005B4031">
              <w:rPr>
                <w:rFonts w:ascii="Corbel" w:hAnsi="Corbel"/>
                <w:i/>
                <w:sz w:val="21"/>
                <w:szCs w:val="21"/>
                <w:lang w:val="nl-NL"/>
              </w:rPr>
              <w:instrText xml:space="preserve"> FORMTEXT </w:instrText>
            </w:r>
            <w:r w:rsidRPr="00C56188">
              <w:rPr>
                <w:rFonts w:ascii="Corbel" w:hAnsi="Corbel"/>
                <w:i/>
                <w:sz w:val="21"/>
                <w:szCs w:val="21"/>
              </w:rPr>
            </w:r>
            <w:r w:rsidRPr="00C56188">
              <w:rPr>
                <w:rFonts w:ascii="Corbel" w:hAnsi="Corbel"/>
                <w:i/>
                <w:sz w:val="21"/>
                <w:szCs w:val="21"/>
              </w:rPr>
              <w:fldChar w:fldCharType="separate"/>
            </w:r>
            <w:r w:rsidRPr="005B4031">
              <w:rPr>
                <w:rFonts w:ascii="Corbel" w:hAnsi="Corbel"/>
                <w:i/>
                <w:sz w:val="21"/>
                <w:szCs w:val="21"/>
                <w:lang w:val="nl-NL"/>
              </w:rPr>
              <w:t>dd-mm-jjjj</w:t>
            </w:r>
            <w:r w:rsidRPr="00C56188">
              <w:rPr>
                <w:rFonts w:ascii="Corbel" w:hAnsi="Corbel"/>
                <w:i/>
                <w:sz w:val="21"/>
                <w:szCs w:val="21"/>
              </w:rPr>
              <w:fldChar w:fldCharType="end"/>
            </w:r>
          </w:p>
        </w:tc>
      </w:tr>
      <w:tr w:rsidR="005B4031" w:rsidRPr="00C56188" w:rsidTr="00525BE1">
        <w:trPr>
          <w:trHeight w:val="513"/>
        </w:trPr>
        <w:tc>
          <w:tcPr>
            <w:tcW w:w="2943" w:type="dxa"/>
            <w:tcBorders>
              <w:top w:val="single" w:sz="4" w:space="0" w:color="auto"/>
              <w:left w:val="single" w:sz="4" w:space="0" w:color="auto"/>
              <w:bottom w:val="single" w:sz="4" w:space="0" w:color="auto"/>
              <w:right w:val="single" w:sz="4" w:space="0" w:color="auto"/>
            </w:tcBorders>
          </w:tcPr>
          <w:p w:rsidR="005B4031" w:rsidRPr="00C56188" w:rsidRDefault="005B4031" w:rsidP="007309D1">
            <w:pPr>
              <w:rPr>
                <w:rFonts w:ascii="Corbel" w:hAnsi="Corbel"/>
                <w:sz w:val="21"/>
                <w:szCs w:val="21"/>
              </w:rPr>
            </w:pPr>
            <w:r w:rsidRPr="00C56188">
              <w:rPr>
                <w:rFonts w:ascii="Corbel" w:hAnsi="Corbel"/>
                <w:sz w:val="21"/>
                <w:szCs w:val="21"/>
              </w:rPr>
              <w:t>Looptijd Service Level Agreement</w:t>
            </w:r>
            <w:r w:rsidR="007309D1">
              <w:rPr>
                <w:rFonts w:ascii="Corbel" w:hAnsi="Corbel"/>
                <w:sz w:val="21"/>
                <w:szCs w:val="21"/>
              </w:rPr>
              <w:t xml:space="preserve"> (SLA)</w:t>
            </w:r>
          </w:p>
        </w:tc>
        <w:tc>
          <w:tcPr>
            <w:tcW w:w="5209" w:type="dxa"/>
            <w:tcBorders>
              <w:top w:val="single" w:sz="4" w:space="0" w:color="auto"/>
              <w:left w:val="single" w:sz="4" w:space="0" w:color="auto"/>
              <w:bottom w:val="single" w:sz="4" w:space="0" w:color="auto"/>
              <w:right w:val="single" w:sz="4" w:space="0" w:color="auto"/>
            </w:tcBorders>
          </w:tcPr>
          <w:p w:rsidR="005B4031" w:rsidRPr="005B4031" w:rsidRDefault="005B4031" w:rsidP="00525BE1">
            <w:pPr>
              <w:rPr>
                <w:rFonts w:ascii="Corbel" w:hAnsi="Corbel"/>
                <w:i/>
                <w:sz w:val="21"/>
                <w:szCs w:val="21"/>
                <w:lang w:val="nl-NL"/>
              </w:rPr>
            </w:pPr>
            <w:r w:rsidRPr="005B4031">
              <w:rPr>
                <w:rFonts w:ascii="Corbel" w:hAnsi="Corbel"/>
                <w:i/>
                <w:sz w:val="21"/>
                <w:szCs w:val="21"/>
                <w:lang w:val="nl-NL"/>
              </w:rPr>
              <w:t>van dd-mm-jjjj tot dd-mm-jjjj</w:t>
            </w:r>
          </w:p>
        </w:tc>
      </w:tr>
    </w:tbl>
    <w:p w:rsidR="005B4031" w:rsidRPr="00C56188" w:rsidRDefault="005B4031" w:rsidP="005B4031">
      <w:pPr>
        <w:rPr>
          <w:rFonts w:ascii="Corbel" w:eastAsia="Times New Roman" w:hAnsi="Corbel"/>
          <w:b/>
          <w:sz w:val="24"/>
          <w:szCs w:val="24"/>
        </w:rPr>
      </w:pPr>
    </w:p>
    <w:p w:rsidR="000B46D8" w:rsidRDefault="000B46D8" w:rsidP="005B4031">
      <w:bookmarkStart w:id="1" w:name="_GoBack"/>
      <w:bookmarkEnd w:id="1"/>
    </w:p>
    <w:sectPr w:rsidR="000B46D8" w:rsidSect="00177A29">
      <w:pgSz w:w="11906" w:h="16838"/>
      <w:pgMar w:top="1440" w:right="1644" w:bottom="1440" w:left="175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68F3"/>
    <w:multiLevelType w:val="hybridMultilevel"/>
    <w:tmpl w:val="34203BB0"/>
    <w:lvl w:ilvl="0" w:tplc="1E16A71A">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0B1B4516"/>
    <w:multiLevelType w:val="hybridMultilevel"/>
    <w:tmpl w:val="53206E06"/>
    <w:lvl w:ilvl="0" w:tplc="98E06DB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1D316F7"/>
    <w:multiLevelType w:val="hybridMultilevel"/>
    <w:tmpl w:val="6A6E86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5"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8"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9"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5"/>
  </w:num>
  <w:num w:numId="3">
    <w:abstractNumId w:val="9"/>
  </w:num>
  <w:num w:numId="4">
    <w:abstractNumId w:val="8"/>
  </w:num>
  <w:num w:numId="5">
    <w:abstractNumId w:val="1"/>
  </w:num>
  <w:num w:numId="6">
    <w:abstractNumId w:val="4"/>
  </w:num>
  <w:num w:numId="7">
    <w:abstractNumId w:val="7"/>
  </w:num>
  <w:num w:numId="8">
    <w:abstractNumId w:val="6"/>
  </w:num>
  <w:num w:numId="9">
    <w:abstractNumId w:val="9"/>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6"/>
  </w:num>
  <w:num w:numId="20">
    <w:abstractNumId w:val="9"/>
  </w:num>
  <w:num w:numId="21">
    <w:abstractNumId w:val="1"/>
  </w:num>
  <w:num w:numId="22">
    <w:abstractNumId w:val="4"/>
  </w:num>
  <w:num w:numId="23">
    <w:abstractNumId w:val="7"/>
  </w:num>
  <w:num w:numId="24">
    <w:abstractNumId w:val="1"/>
  </w:num>
  <w:num w:numId="25">
    <w:abstractNumId w:val="1"/>
  </w:num>
  <w:num w:numId="26">
    <w:abstractNumId w:val="1"/>
  </w:num>
  <w:num w:numId="27">
    <w:abstractNumId w:val="0"/>
  </w:num>
  <w:num w:numId="28">
    <w:abstractNumId w:val="3"/>
  </w:num>
  <w:num w:numId="2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031"/>
    <w:rsid w:val="000870C3"/>
    <w:rsid w:val="000B46D8"/>
    <w:rsid w:val="00177A29"/>
    <w:rsid w:val="001952E1"/>
    <w:rsid w:val="002B5524"/>
    <w:rsid w:val="003A3847"/>
    <w:rsid w:val="003B3222"/>
    <w:rsid w:val="00423F1D"/>
    <w:rsid w:val="00424DED"/>
    <w:rsid w:val="00482A4F"/>
    <w:rsid w:val="00500268"/>
    <w:rsid w:val="00525BE1"/>
    <w:rsid w:val="00527398"/>
    <w:rsid w:val="005B4031"/>
    <w:rsid w:val="00632123"/>
    <w:rsid w:val="007309D1"/>
    <w:rsid w:val="007D2188"/>
    <w:rsid w:val="008104C5"/>
    <w:rsid w:val="008402D9"/>
    <w:rsid w:val="009175F9"/>
    <w:rsid w:val="009761CF"/>
    <w:rsid w:val="009B0D92"/>
    <w:rsid w:val="00A03098"/>
    <w:rsid w:val="00A3732E"/>
    <w:rsid w:val="00A53085"/>
    <w:rsid w:val="00A95305"/>
    <w:rsid w:val="00BD0C39"/>
    <w:rsid w:val="00D6587C"/>
    <w:rsid w:val="00E25774"/>
    <w:rsid w:val="00EB1492"/>
    <w:rsid w:val="00F12F0D"/>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DDD366-991A-4B81-9ADE-5F8D0299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B4031"/>
    <w:pPr>
      <w:spacing w:line="276" w:lineRule="auto"/>
    </w:pPr>
    <w:rPr>
      <w:rFonts w:ascii="Arial" w:eastAsia="Calibri" w:hAnsi="Arial" w:cs="Arial"/>
      <w:sz w:val="19"/>
      <w:szCs w:val="22"/>
      <w:lang w:eastAsia="en-US"/>
    </w:rPr>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b/>
      <w:bCs/>
      <w:sz w:val="42"/>
      <w:szCs w:val="32"/>
    </w:rPr>
  </w:style>
  <w:style w:type="paragraph" w:styleId="Kop2">
    <w:name w:val="heading 2"/>
    <w:aliases w:val="Paragraaf,Bijlage,Reset numbering,paragraaf,paragraafnummer,h2,H2,Heading 2 Hidden,Level 2 Topic Heading,...t,...,Reset numbering + Verdana,10 pt,Links:  0...,Kop niveau 2,A.B.C.,l2,2,Gewonekop,Gewonekop1,Gewonekop2,Gewonekop3,Gewonekop11,2scr"/>
    <w:basedOn w:val="Standaard"/>
    <w:next w:val="Standaard"/>
    <w:link w:val="Kop2Char"/>
    <w:qFormat/>
    <w:rsid w:val="00FE2507"/>
    <w:pPr>
      <w:keepNext/>
      <w:numPr>
        <w:ilvl w:val="1"/>
        <w:numId w:val="18"/>
      </w:numPr>
      <w:spacing w:before="560" w:after="280"/>
      <w:outlineLvl w:val="1"/>
    </w:pPr>
    <w:rPr>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character" w:customStyle="1" w:styleId="Kop2Char">
    <w:name w:val="Kop 2 Char"/>
    <w:aliases w:val="Paragraaf Char,Bijlage Char,Reset numbering Char,paragraaf Char,paragraafnummer Char,h2 Char,H2 Char,Heading 2 Hidden Char,Level 2 Topic Heading Char,...t Char,... Char,Reset numbering + Verdana Char,10 pt Char,Links:  0... Char,A.B.C. Char"/>
    <w:basedOn w:val="Standaardalinea-lettertype"/>
    <w:link w:val="Kop2"/>
    <w:locked/>
    <w:rsid w:val="005B4031"/>
    <w:rPr>
      <w:rFonts w:cs="Arial"/>
      <w:b/>
      <w:bCs/>
      <w:iCs/>
      <w:sz w:val="26"/>
      <w:szCs w:val="28"/>
    </w:rPr>
  </w:style>
  <w:style w:type="paragraph" w:styleId="Geenafstand">
    <w:name w:val="No Spacing"/>
    <w:uiPriority w:val="99"/>
    <w:qFormat/>
    <w:rsid w:val="005B4031"/>
    <w:pPr>
      <w:spacing w:line="240" w:lineRule="auto"/>
    </w:pPr>
    <w:rPr>
      <w:rFonts w:ascii="Arial" w:eastAsia="Calibri" w:hAnsi="Arial" w:cs="Arial"/>
      <w:sz w:val="22"/>
      <w:szCs w:val="22"/>
      <w:lang w:eastAsia="en-US"/>
    </w:rPr>
  </w:style>
  <w:style w:type="table" w:styleId="Tabelraster">
    <w:name w:val="Table Grid"/>
    <w:basedOn w:val="Standaardtabel"/>
    <w:rsid w:val="005B4031"/>
    <w:pPr>
      <w:spacing w:line="240" w:lineRule="auto"/>
    </w:pPr>
    <w:rPr>
      <w:rFonts w:ascii="Times New Roman" w:hAnsi="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jstalinea">
    <w:name w:val="List Paragraph"/>
    <w:basedOn w:val="Standaard"/>
    <w:link w:val="LijstalineaChar"/>
    <w:uiPriority w:val="34"/>
    <w:qFormat/>
    <w:rsid w:val="005B4031"/>
    <w:pPr>
      <w:spacing w:line="240" w:lineRule="auto"/>
      <w:ind w:left="708"/>
    </w:pPr>
    <w:rPr>
      <w:rFonts w:eastAsia="Times New Roman" w:cs="Times New Roman"/>
      <w:szCs w:val="20"/>
      <w:lang w:eastAsia="nl-NL"/>
    </w:rPr>
  </w:style>
  <w:style w:type="character" w:customStyle="1" w:styleId="LijstalineaChar">
    <w:name w:val="Lijstalinea Char"/>
    <w:basedOn w:val="Standaardalinea-lettertype"/>
    <w:link w:val="Lijstalinea"/>
    <w:uiPriority w:val="34"/>
    <w:locked/>
    <w:rsid w:val="005B4031"/>
    <w:rPr>
      <w:rFonts w:ascii="Arial" w:hAnsi="Arial"/>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72E60FA6.dotm</Template>
  <TotalTime>2</TotalTime>
  <Pages>3</Pages>
  <Words>758</Words>
  <Characters>4959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Kamsma, Patrick</dc:creator>
  <cp:lastModifiedBy>Kamsma, Patrick</cp:lastModifiedBy>
  <cp:revision>4</cp:revision>
  <dcterms:created xsi:type="dcterms:W3CDTF">2019-12-12T14:25:00Z</dcterms:created>
  <dcterms:modified xsi:type="dcterms:W3CDTF">2019-12-17T15:52:00Z</dcterms:modified>
</cp:coreProperties>
</file>