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338" w:rsidRDefault="000F0338" w:rsidP="000F0338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Beste relatie,</w:t>
      </w:r>
    </w:p>
    <w:p w:rsidR="000F0338" w:rsidRDefault="000F0338" w:rsidP="000F0338">
      <w:pPr>
        <w:rPr>
          <w:rFonts w:ascii="Verdana" w:hAnsi="Verdana"/>
          <w:sz w:val="18"/>
          <w:szCs w:val="18"/>
        </w:rPr>
      </w:pPr>
    </w:p>
    <w:p w:rsidR="000F0338" w:rsidRDefault="000F0338" w:rsidP="000F0338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Rijkswaterstaat nodigt u uit voor het inspiratiecafé </w:t>
      </w:r>
      <w:r>
        <w:rPr>
          <w:rFonts w:ascii="Verdana" w:hAnsi="Verdana"/>
          <w:b/>
          <w:bCs/>
          <w:sz w:val="18"/>
          <w:szCs w:val="18"/>
        </w:rPr>
        <w:t>“de geleiderail van de toekomst”.</w:t>
      </w:r>
      <w:r>
        <w:rPr>
          <w:rFonts w:ascii="Verdana" w:hAnsi="Verdana"/>
          <w:sz w:val="18"/>
          <w:szCs w:val="18"/>
        </w:rPr>
        <w:t xml:space="preserve"> Met een divers palet aan deelnemers (ontwerpers, leveranciers, overheid en aannemers) onderzoekt Rijkswaterstaat innovaties op het gebied van geleiderails* op 16 januari</w:t>
      </w:r>
      <w:r w:rsidR="00440CBB">
        <w:rPr>
          <w:rFonts w:ascii="Verdana" w:hAnsi="Verdana"/>
          <w:sz w:val="18"/>
          <w:szCs w:val="18"/>
        </w:rPr>
        <w:t xml:space="preserve"> 2020</w:t>
      </w:r>
      <w:bookmarkStart w:id="0" w:name="_GoBack"/>
      <w:bookmarkEnd w:id="0"/>
      <w:r>
        <w:rPr>
          <w:rFonts w:ascii="Verdana" w:hAnsi="Verdana"/>
          <w:sz w:val="18"/>
          <w:szCs w:val="18"/>
        </w:rPr>
        <w:t xml:space="preserve">. Dit in het kader van het brede initiatief binnen Rijkswaterstaat om kansen te verkennen voor het verduurzamen van geleiderails (meer info: </w:t>
      </w:r>
      <w:hyperlink r:id="rId7" w:history="1">
        <w:r>
          <w:rPr>
            <w:rStyle w:val="Hyperlink"/>
            <w:sz w:val="18"/>
            <w:szCs w:val="18"/>
          </w:rPr>
          <w:t>website RWS</w:t>
        </w:r>
      </w:hyperlink>
      <w:r>
        <w:rPr>
          <w:rFonts w:ascii="Verdana" w:hAnsi="Verdana"/>
          <w:sz w:val="18"/>
          <w:szCs w:val="18"/>
        </w:rPr>
        <w:t>).</w:t>
      </w:r>
    </w:p>
    <w:p w:rsidR="000F0338" w:rsidRDefault="000F0338" w:rsidP="000F0338">
      <w:pPr>
        <w:rPr>
          <w:rFonts w:ascii="Verdana" w:hAnsi="Verdana"/>
          <w:sz w:val="18"/>
          <w:szCs w:val="18"/>
        </w:rPr>
      </w:pPr>
    </w:p>
    <w:p w:rsidR="000F0338" w:rsidRDefault="000F0338" w:rsidP="000F0338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Tijdens het café willen we met u in kaart brengen welke innovaties er (mogelijk) zijn en wat er nodig is om deze innovaties verder te brengen. Ter voorbereiding vragen wij u:</w:t>
      </w:r>
    </w:p>
    <w:p w:rsidR="000F0338" w:rsidRDefault="000F0338" w:rsidP="000F0338">
      <w:pPr>
        <w:numPr>
          <w:ilvl w:val="0"/>
          <w:numId w:val="3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 </w:t>
      </w:r>
      <w:r>
        <w:rPr>
          <w:rFonts w:ascii="Verdana" w:hAnsi="Verdana"/>
          <w:b/>
          <w:bCs/>
          <w:sz w:val="18"/>
          <w:szCs w:val="18"/>
        </w:rPr>
        <w:t xml:space="preserve">aan te melden via deze </w:t>
      </w:r>
      <w:hyperlink r:id="rId8" w:history="1">
        <w:r>
          <w:rPr>
            <w:rStyle w:val="Hyperlink"/>
            <w:b/>
            <w:bCs/>
            <w:sz w:val="18"/>
            <w:szCs w:val="18"/>
          </w:rPr>
          <w:t>vragenlijst</w:t>
        </w:r>
      </w:hyperlink>
      <w:r>
        <w:rPr>
          <w:rFonts w:ascii="Verdana" w:hAnsi="Verdana"/>
          <w:b/>
          <w:bCs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voor 18 december (graag een unieke aanmelding per deelnemer). </w:t>
      </w:r>
    </w:p>
    <w:p w:rsidR="000F0338" w:rsidRDefault="000F0338" w:rsidP="000F0338">
      <w:pPr>
        <w:numPr>
          <w:ilvl w:val="0"/>
          <w:numId w:val="3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Een pitch van 1 minuut</w:t>
      </w:r>
      <w:r>
        <w:rPr>
          <w:rFonts w:ascii="Verdana" w:hAnsi="Verdana"/>
          <w:sz w:val="18"/>
          <w:szCs w:val="18"/>
        </w:rPr>
        <w:t xml:space="preserve"> voor te bereiden waarin u zichzelf voorstelt, aangeeft wat u komt brengen en wat u verwacht mee te nemen uit deze sessie. U kunt afbeeldingen, slides of een video gebruiken ter ondersteuning van uw pitch. Stuurt u deze dan uiterlijk 10 januari door, dan zorgen wij dat het voor u klaar staat. Ook als u met meerdere personen van één organisatie wil komen, vragen we iedereen individueel een pitch te geven. </w:t>
      </w:r>
    </w:p>
    <w:p w:rsidR="000F0338" w:rsidRDefault="000F0338" w:rsidP="000F0338">
      <w:pPr>
        <w:rPr>
          <w:rFonts w:ascii="Verdana" w:hAnsi="Verdana"/>
          <w:sz w:val="18"/>
          <w:szCs w:val="18"/>
        </w:rPr>
      </w:pPr>
    </w:p>
    <w:p w:rsidR="000F0338" w:rsidRDefault="000F0338" w:rsidP="000F0338">
      <w:pPr>
        <w:rPr>
          <w:rFonts w:ascii="Verdana" w:hAnsi="Verdana"/>
          <w:sz w:val="18"/>
          <w:szCs w:val="18"/>
        </w:rPr>
      </w:pPr>
    </w:p>
    <w:p w:rsidR="000F0338" w:rsidRDefault="000F0338" w:rsidP="000F0338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We zien uw aanmelding graag </w:t>
      </w:r>
      <w:r w:rsidR="00440CBB">
        <w:rPr>
          <w:rFonts w:ascii="Verdana" w:hAnsi="Verdana"/>
          <w:sz w:val="18"/>
          <w:szCs w:val="18"/>
        </w:rPr>
        <w:t xml:space="preserve">uiterlijk 20 </w:t>
      </w:r>
      <w:r>
        <w:rPr>
          <w:rFonts w:ascii="Verdana" w:hAnsi="Verdana"/>
          <w:sz w:val="18"/>
          <w:szCs w:val="18"/>
        </w:rPr>
        <w:t xml:space="preserve">december tegemoet. </w:t>
      </w:r>
      <w:r>
        <w:rPr>
          <w:rFonts w:ascii="Verdana" w:hAnsi="Verdana"/>
          <w:sz w:val="18"/>
          <w:szCs w:val="18"/>
        </w:rPr>
        <w:br/>
        <w:t xml:space="preserve">Na aanmelding ontvangt u een e-mailbevestiging. </w:t>
      </w:r>
    </w:p>
    <w:p w:rsidR="000F0338" w:rsidRDefault="000F0338" w:rsidP="000F0338">
      <w:pPr>
        <w:spacing w:before="100" w:beforeAutospacing="1" w:after="2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Graag tot ziens op 16 januari! </w:t>
      </w:r>
    </w:p>
    <w:p w:rsidR="000F0338" w:rsidRDefault="000F0338" w:rsidP="000F0338">
      <w:pPr>
        <w:spacing w:before="100" w:beforeAutospacing="1" w:after="2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Met vriendelijke groet, </w:t>
      </w:r>
    </w:p>
    <w:p w:rsidR="000F0338" w:rsidRDefault="000F0338" w:rsidP="000F0338">
      <w:pPr>
        <w:spacing w:before="100" w:beforeAutospacing="1" w:after="2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Yuri Wolf </w:t>
      </w:r>
      <w:r>
        <w:rPr>
          <w:rFonts w:ascii="Verdana" w:hAnsi="Verdana"/>
          <w:sz w:val="18"/>
          <w:szCs w:val="18"/>
        </w:rPr>
        <w:br/>
        <w:t>Rijkswaterstaat</w:t>
      </w:r>
    </w:p>
    <w:p w:rsidR="000F0338" w:rsidRDefault="000F0338" w:rsidP="000F0338">
      <w:pPr>
        <w:spacing w:before="100" w:beforeAutospacing="1" w:after="240"/>
        <w:rPr>
          <w:rFonts w:ascii="Calibri" w:hAnsi="Calibri" w:cs="Calibri"/>
          <w:sz w:val="22"/>
          <w:szCs w:val="22"/>
        </w:rPr>
      </w:pPr>
    </w:p>
    <w:p w:rsidR="003F5EB0" w:rsidRPr="003F5EB0" w:rsidRDefault="000F0338" w:rsidP="000F0338">
      <w:r>
        <w:rPr>
          <w:rFonts w:ascii="Verdana" w:hAnsi="Verdana"/>
          <w:i/>
          <w:iCs/>
          <w:sz w:val="16"/>
          <w:szCs w:val="16"/>
        </w:rPr>
        <w:t xml:space="preserve">* Rijkswaterstaat verkent ook de mogelijkheden van bestaande geleiderails (vervangen/renoveren) en nieuwe bermoplossingen. Deze mogelijkheden worden separaat verkend. Wilt u hier meer over weten? Stuur dan een mail naar </w:t>
      </w:r>
      <w:hyperlink r:id="rId9" w:history="1">
        <w:r>
          <w:rPr>
            <w:rStyle w:val="Hyperlink"/>
            <w:i/>
            <w:iCs/>
            <w:sz w:val="16"/>
            <w:szCs w:val="16"/>
          </w:rPr>
          <w:t>yuri.wolf@rws.nl</w:t>
        </w:r>
      </w:hyperlink>
    </w:p>
    <w:sectPr w:rsidR="003F5EB0" w:rsidRPr="003F5EB0" w:rsidSect="000B3F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338" w:rsidRDefault="000F0338" w:rsidP="0088501B">
      <w:r>
        <w:separator/>
      </w:r>
    </w:p>
  </w:endnote>
  <w:endnote w:type="continuationSeparator" w:id="0">
    <w:p w:rsidR="000F0338" w:rsidRDefault="000F033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338" w:rsidRDefault="000F0338" w:rsidP="0088501B">
      <w:r>
        <w:separator/>
      </w:r>
    </w:p>
  </w:footnote>
  <w:footnote w:type="continuationSeparator" w:id="0">
    <w:p w:rsidR="000F0338" w:rsidRDefault="000F033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C62D1C"/>
    <w:multiLevelType w:val="hybridMultilevel"/>
    <w:tmpl w:val="68C821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30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7"/>
  </w:num>
  <w:num w:numId="25">
    <w:abstractNumId w:val="26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338"/>
    <w:rsid w:val="00043163"/>
    <w:rsid w:val="00056D70"/>
    <w:rsid w:val="000B3F94"/>
    <w:rsid w:val="000E1F3B"/>
    <w:rsid w:val="000F0338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40CBB"/>
    <w:rsid w:val="00450447"/>
    <w:rsid w:val="004B0EA1"/>
    <w:rsid w:val="004D766D"/>
    <w:rsid w:val="00523F3A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ECE139C"/>
  <w15:chartTrackingRefBased/>
  <w15:docId w15:val="{D2E39095-755E-480E-921F-E3E78693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F0338"/>
    <w:rPr>
      <w:rFonts w:ascii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basedOn w:val="Standaardalinea-lettertype"/>
    <w:uiPriority w:val="99"/>
    <w:semiHidden/>
    <w:unhideWhenUsed/>
    <w:rsid w:val="000F03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8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l.surveymonkey.com/r/MTTHKTY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wsinnoveert.nl/samen-innoveren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yuri.wolf@rws.n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265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Wolf, Yuri (GPO)</dc:creator>
  <cp:keywords/>
  <dc:description/>
  <cp:lastModifiedBy>Pelt, Ronald van (GPO)</cp:lastModifiedBy>
  <cp:revision>3</cp:revision>
  <dcterms:created xsi:type="dcterms:W3CDTF">2019-12-16T07:04:00Z</dcterms:created>
  <dcterms:modified xsi:type="dcterms:W3CDTF">2019-12-16T11:05:00Z</dcterms:modified>
</cp:coreProperties>
</file>