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C8D2B7" w14:textId="77777777" w:rsidR="00EF38F4" w:rsidRDefault="00EF38F4" w:rsidP="0093516D">
      <w:pPr>
        <w:ind w:right="-409"/>
        <w:rPr>
          <w:szCs w:val="18"/>
        </w:rPr>
      </w:pPr>
    </w:p>
    <w:p w14:paraId="37489710" w14:textId="77777777" w:rsidR="00EF38F4" w:rsidRDefault="00EF38F4" w:rsidP="0093516D">
      <w:pPr>
        <w:ind w:right="-409"/>
        <w:rPr>
          <w:szCs w:val="18"/>
        </w:rPr>
      </w:pPr>
    </w:p>
    <w:p w14:paraId="76D81FD2" w14:textId="77777777" w:rsidR="00EF38F4" w:rsidRDefault="00EF38F4" w:rsidP="0093516D">
      <w:pPr>
        <w:ind w:right="-409"/>
        <w:rPr>
          <w:szCs w:val="18"/>
        </w:rPr>
        <w:sectPr w:rsidR="00EF38F4" w:rsidSect="00EF38F4">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2398" w:right="2818" w:bottom="1077" w:left="1559" w:header="2398" w:footer="2552" w:gutter="0"/>
          <w:cols w:space="720"/>
          <w:titlePg/>
          <w:docGrid w:linePitch="360"/>
        </w:sectPr>
      </w:pPr>
    </w:p>
    <w:p w14:paraId="5C49A16A" w14:textId="77777777" w:rsidR="00EF38F4" w:rsidRDefault="00EF38F4" w:rsidP="0093516D">
      <w:pPr>
        <w:ind w:right="-409"/>
      </w:pPr>
      <w:r>
        <w:br/>
      </w:r>
    </w:p>
    <w:p w14:paraId="0FC24F87" w14:textId="77777777" w:rsidR="00EF38F4" w:rsidRDefault="00EF38F4" w:rsidP="0093516D">
      <w:pPr>
        <w:ind w:right="-409"/>
      </w:pPr>
    </w:p>
    <w:p w14:paraId="2C71B6BA" w14:textId="77777777" w:rsidR="00EF38F4" w:rsidRDefault="00EF38F4" w:rsidP="0093516D">
      <w:pPr>
        <w:ind w:right="-409"/>
      </w:pPr>
    </w:p>
    <w:p w14:paraId="217BB864" w14:textId="77777777" w:rsidR="00EF38F4" w:rsidRPr="00B14C5A" w:rsidRDefault="00EF38F4" w:rsidP="0093516D">
      <w:pPr>
        <w:ind w:right="-409"/>
      </w:pPr>
    </w:p>
    <w:p w14:paraId="225D9E5C" w14:textId="77777777" w:rsidR="00EF38F4" w:rsidRPr="00B14C5A" w:rsidRDefault="00EF38F4" w:rsidP="0093516D">
      <w:pPr>
        <w:ind w:right="-409"/>
      </w:pPr>
    </w:p>
    <w:p w14:paraId="7C90F494" w14:textId="77777777" w:rsidR="00EF38F4" w:rsidRPr="00B14C5A" w:rsidRDefault="00EF38F4" w:rsidP="0093516D">
      <w:pPr>
        <w:ind w:right="-409"/>
      </w:pPr>
    </w:p>
    <w:p w14:paraId="6003C4B4" w14:textId="77777777" w:rsidR="00EF38F4" w:rsidRPr="00B14C5A" w:rsidRDefault="00EF38F4" w:rsidP="0093516D">
      <w:pPr>
        <w:ind w:right="-409"/>
      </w:pPr>
    </w:p>
    <w:p w14:paraId="0B9E1FCF" w14:textId="77777777" w:rsidR="00EF38F4" w:rsidRPr="00B14C5A" w:rsidRDefault="00EF38F4" w:rsidP="0093516D">
      <w:pPr>
        <w:ind w:right="-409"/>
      </w:pPr>
    </w:p>
    <w:p w14:paraId="4C3709B0" w14:textId="77777777" w:rsidR="00EF38F4" w:rsidRPr="00B14C5A" w:rsidRDefault="00EF38F4" w:rsidP="0093516D">
      <w:pPr>
        <w:ind w:right="-409"/>
      </w:pPr>
    </w:p>
    <w:p w14:paraId="767B7555" w14:textId="77777777" w:rsidR="00EF38F4" w:rsidRPr="00B14C5A" w:rsidRDefault="00EF38F4" w:rsidP="0093516D">
      <w:pPr>
        <w:ind w:right="-409"/>
      </w:pPr>
    </w:p>
    <w:p w14:paraId="79513A42" w14:textId="77777777" w:rsidR="00EF38F4" w:rsidRPr="00B14C5A" w:rsidRDefault="00EF38F4" w:rsidP="0093516D">
      <w:pPr>
        <w:ind w:right="-409"/>
      </w:pPr>
    </w:p>
    <w:p w14:paraId="3C34E3E6" w14:textId="77777777" w:rsidR="00EF38F4" w:rsidRPr="00B14C5A" w:rsidRDefault="00EF38F4" w:rsidP="0093516D">
      <w:pPr>
        <w:ind w:right="-409"/>
      </w:pPr>
    </w:p>
    <w:p w14:paraId="5417B403" w14:textId="77777777" w:rsidR="00EF38F4" w:rsidRPr="00B14C5A" w:rsidRDefault="00EF38F4" w:rsidP="0093516D">
      <w:pPr>
        <w:ind w:right="-409"/>
      </w:pPr>
      <w:r w:rsidRPr="00B14C5A">
        <w:tab/>
      </w:r>
    </w:p>
    <w:p w14:paraId="2C61BF8B" w14:textId="77777777" w:rsidR="00075EEB" w:rsidRDefault="00075EEB" w:rsidP="0093516D">
      <w:pPr>
        <w:pStyle w:val="Titel12pt"/>
        <w:ind w:right="-409"/>
        <w:rPr>
          <w:highlight w:val="yellow"/>
        </w:rPr>
      </w:pPr>
    </w:p>
    <w:p w14:paraId="3CFDF2EA" w14:textId="77777777" w:rsidR="002E5E1D" w:rsidRDefault="006F4BF4" w:rsidP="0093516D">
      <w:pPr>
        <w:pStyle w:val="Titel12pt"/>
        <w:ind w:right="-409"/>
      </w:pPr>
      <w:r w:rsidRPr="00215C4A">
        <w:t>Markt</w:t>
      </w:r>
      <w:r w:rsidR="002E5E1D">
        <w:t>consultatie</w:t>
      </w:r>
      <w:r w:rsidR="0014759B" w:rsidRPr="00215C4A">
        <w:t xml:space="preserve"> </w:t>
      </w:r>
    </w:p>
    <w:p w14:paraId="755CD66B" w14:textId="77777777" w:rsidR="00075EEB" w:rsidRPr="00215C4A" w:rsidRDefault="0014759B" w:rsidP="0093516D">
      <w:pPr>
        <w:pStyle w:val="Titel12pt"/>
        <w:ind w:right="-409"/>
      </w:pPr>
      <w:r w:rsidRPr="00215C4A">
        <w:t xml:space="preserve">in verband met </w:t>
      </w:r>
    </w:p>
    <w:p w14:paraId="059AB7CB" w14:textId="77777777" w:rsidR="00FE0DE7" w:rsidRDefault="00FE0DE7" w:rsidP="0093516D">
      <w:pPr>
        <w:pStyle w:val="Titel12pt"/>
        <w:ind w:right="-409"/>
      </w:pPr>
    </w:p>
    <w:p w14:paraId="1B899009" w14:textId="77777777" w:rsidR="00FE0DE7" w:rsidRDefault="002E5E1D" w:rsidP="0093516D">
      <w:pPr>
        <w:pStyle w:val="Titel12pt"/>
        <w:ind w:right="-409"/>
      </w:pPr>
      <w:r>
        <w:t>Veilingsoftware Frequentieveilingen</w:t>
      </w:r>
      <w:r w:rsidR="00F724BB" w:rsidRPr="00215C4A">
        <w:t xml:space="preserve"> </w:t>
      </w:r>
    </w:p>
    <w:p w14:paraId="07675FF9" w14:textId="77777777" w:rsidR="00FE0DE7" w:rsidRDefault="00FE0DE7" w:rsidP="0093516D">
      <w:pPr>
        <w:pStyle w:val="Titel12pt"/>
        <w:ind w:right="-409"/>
      </w:pPr>
    </w:p>
    <w:p w14:paraId="23D97780" w14:textId="77777777" w:rsidR="00FE0DE7" w:rsidRDefault="00A06ADF" w:rsidP="0093516D">
      <w:pPr>
        <w:pStyle w:val="Titel12pt"/>
        <w:ind w:right="-409"/>
      </w:pPr>
      <w:r>
        <w:t xml:space="preserve">ten behoeve van </w:t>
      </w:r>
    </w:p>
    <w:p w14:paraId="68CA2B23" w14:textId="77777777" w:rsidR="00EF38F4" w:rsidRPr="00B14C5A" w:rsidRDefault="00FE0DE7" w:rsidP="0093516D">
      <w:pPr>
        <w:pStyle w:val="Titel12pt"/>
        <w:ind w:right="-409"/>
      </w:pPr>
      <w:r>
        <w:t>Agentschap Telecom</w:t>
      </w:r>
    </w:p>
    <w:p w14:paraId="2EE5BC0D" w14:textId="77777777" w:rsidR="00EF38F4" w:rsidRDefault="00EF38F4" w:rsidP="0093516D">
      <w:pPr>
        <w:pStyle w:val="Datumstatusvoorblad"/>
        <w:ind w:right="-409"/>
      </w:pPr>
    </w:p>
    <w:p w14:paraId="3E6C0C80" w14:textId="77777777" w:rsidR="00EF38F4" w:rsidRDefault="00EF38F4" w:rsidP="0093516D">
      <w:pPr>
        <w:pStyle w:val="Datumstatusvoorblad"/>
        <w:ind w:right="-409"/>
      </w:pPr>
    </w:p>
    <w:p w14:paraId="522852CE" w14:textId="77777777" w:rsidR="00EF38F4" w:rsidRDefault="00EF38F4" w:rsidP="0093516D">
      <w:pPr>
        <w:pStyle w:val="Datumstatusvoorblad"/>
        <w:ind w:right="-409"/>
      </w:pPr>
    </w:p>
    <w:p w14:paraId="6FFD8D89" w14:textId="77777777" w:rsidR="00EF38F4" w:rsidRDefault="00EF38F4" w:rsidP="0093516D">
      <w:pPr>
        <w:pStyle w:val="Datumstatusvoorblad"/>
        <w:ind w:right="-409"/>
      </w:pPr>
    </w:p>
    <w:p w14:paraId="6D2BC5C4" w14:textId="0C2AE395" w:rsidR="00EF38F4" w:rsidRDefault="00EF38F4" w:rsidP="0093516D">
      <w:pPr>
        <w:pStyle w:val="Datumstatusvoorblad"/>
        <w:ind w:right="-409"/>
      </w:pPr>
      <w:r>
        <w:t>Publicatiedatum:</w:t>
      </w:r>
      <w:r>
        <w:tab/>
      </w:r>
      <w:r>
        <w:tab/>
      </w:r>
      <w:r w:rsidR="004E22B5">
        <w:t>5</w:t>
      </w:r>
      <w:r w:rsidR="00FE0DE7">
        <w:t xml:space="preserve"> </w:t>
      </w:r>
      <w:r w:rsidR="00B9716D">
        <w:t>november</w:t>
      </w:r>
      <w:r w:rsidR="00C2080C" w:rsidRPr="00644266">
        <w:t xml:space="preserve"> 2019</w:t>
      </w:r>
    </w:p>
    <w:p w14:paraId="434ED9ED" w14:textId="3AE4B853" w:rsidR="00EF38F4" w:rsidRDefault="00EF38F4" w:rsidP="0093516D">
      <w:pPr>
        <w:pStyle w:val="Datumstatusvoorblad"/>
        <w:ind w:right="-409"/>
      </w:pPr>
      <w:r>
        <w:t>Status:</w:t>
      </w:r>
      <w:r>
        <w:tab/>
      </w:r>
      <w:r>
        <w:tab/>
      </w:r>
      <w:r>
        <w:tab/>
      </w:r>
      <w:r>
        <w:tab/>
      </w:r>
      <w:r>
        <w:tab/>
      </w:r>
      <w:r w:rsidR="00B9716D">
        <w:t>Definitief</w:t>
      </w:r>
      <w:r>
        <w:t xml:space="preserve"> </w:t>
      </w:r>
    </w:p>
    <w:p w14:paraId="430B3E53" w14:textId="77777777" w:rsidR="00EF38F4" w:rsidRPr="00B14C5A" w:rsidRDefault="00EF38F4" w:rsidP="0093516D">
      <w:pPr>
        <w:pStyle w:val="Datumstatusvoorblad"/>
        <w:ind w:right="-409"/>
      </w:pPr>
      <w:r w:rsidRPr="00B14C5A">
        <w:t xml:space="preserve">Referentie: </w:t>
      </w:r>
      <w:r>
        <w:tab/>
      </w:r>
      <w:r>
        <w:tab/>
      </w:r>
      <w:r>
        <w:tab/>
      </w:r>
      <w:r>
        <w:tab/>
      </w:r>
      <w:r w:rsidR="00FE0DE7" w:rsidRPr="00FE0DE7">
        <w:t>201903064</w:t>
      </w:r>
    </w:p>
    <w:p w14:paraId="2162DF34" w14:textId="77777777" w:rsidR="00EF38F4" w:rsidRPr="00B14C5A" w:rsidRDefault="00EF38F4" w:rsidP="0093516D">
      <w:pPr>
        <w:pStyle w:val="Datumstatusvoorblad"/>
        <w:ind w:right="-409"/>
        <w:rPr>
          <w:bCs/>
          <w:sz w:val="24"/>
        </w:rPr>
      </w:pPr>
      <w:r w:rsidRPr="00B14C5A">
        <w:rPr>
          <w:bCs/>
          <w:sz w:val="24"/>
        </w:rPr>
        <w:t xml:space="preserve"> </w:t>
      </w:r>
    </w:p>
    <w:p w14:paraId="69199AB1" w14:textId="77777777" w:rsidR="00EF38F4" w:rsidRPr="00990CD0" w:rsidRDefault="00EF38F4" w:rsidP="0093516D">
      <w:pPr>
        <w:ind w:right="-409"/>
      </w:pPr>
    </w:p>
    <w:p w14:paraId="1650591C" w14:textId="77777777" w:rsidR="00EF38F4" w:rsidRPr="00DC5309" w:rsidRDefault="00EF38F4" w:rsidP="00BE7841">
      <w:pPr>
        <w:pStyle w:val="Kop1"/>
        <w:numPr>
          <w:ilvl w:val="0"/>
          <w:numId w:val="0"/>
        </w:numPr>
      </w:pPr>
      <w:r w:rsidRPr="00990CD0">
        <w:br w:type="page"/>
      </w:r>
      <w:bookmarkStart w:id="0" w:name="_Toc23840583"/>
      <w:r w:rsidRPr="00DC5309">
        <w:lastRenderedPageBreak/>
        <w:t>Inhoudsopgave</w:t>
      </w:r>
      <w:bookmarkEnd w:id="0"/>
    </w:p>
    <w:p w14:paraId="237754BA" w14:textId="77777777" w:rsidR="00EF38F4" w:rsidRPr="008A2E85" w:rsidRDefault="00EF38F4" w:rsidP="0093516D">
      <w:pPr>
        <w:ind w:right="-409"/>
      </w:pPr>
    </w:p>
    <w:p w14:paraId="1CFAE31C" w14:textId="21714F97" w:rsidR="0046095C" w:rsidRDefault="00EF38F4">
      <w:pPr>
        <w:pStyle w:val="Inhopg1"/>
        <w:tabs>
          <w:tab w:val="right" w:leader="dot" w:pos="7519"/>
        </w:tabs>
        <w:rPr>
          <w:rFonts w:asciiTheme="minorHAnsi" w:eastAsiaTheme="minorEastAsia" w:hAnsiTheme="minorHAnsi" w:cstheme="minorBidi"/>
          <w:noProof/>
          <w:kern w:val="0"/>
          <w:sz w:val="22"/>
          <w:szCs w:val="22"/>
          <w:lang w:eastAsia="nl-NL"/>
        </w:rPr>
      </w:pPr>
      <w:r>
        <w:rPr>
          <w:b/>
          <w:sz w:val="22"/>
        </w:rPr>
        <w:fldChar w:fldCharType="begin"/>
      </w:r>
      <w:r>
        <w:rPr>
          <w:b/>
          <w:sz w:val="22"/>
        </w:rPr>
        <w:instrText xml:space="preserve"> TOC \o "1-3" </w:instrText>
      </w:r>
      <w:r>
        <w:rPr>
          <w:b/>
          <w:sz w:val="22"/>
        </w:rPr>
        <w:fldChar w:fldCharType="separate"/>
      </w:r>
      <w:r w:rsidR="0046095C">
        <w:rPr>
          <w:noProof/>
        </w:rPr>
        <w:t>Inhoudsopgave</w:t>
      </w:r>
      <w:r w:rsidR="0046095C">
        <w:rPr>
          <w:noProof/>
        </w:rPr>
        <w:tab/>
      </w:r>
      <w:r w:rsidR="0046095C">
        <w:rPr>
          <w:noProof/>
        </w:rPr>
        <w:fldChar w:fldCharType="begin"/>
      </w:r>
      <w:r w:rsidR="0046095C">
        <w:rPr>
          <w:noProof/>
        </w:rPr>
        <w:instrText xml:space="preserve"> PAGEREF _Toc23840583 \h </w:instrText>
      </w:r>
      <w:r w:rsidR="0046095C">
        <w:rPr>
          <w:noProof/>
        </w:rPr>
      </w:r>
      <w:r w:rsidR="0046095C">
        <w:rPr>
          <w:noProof/>
        </w:rPr>
        <w:fldChar w:fldCharType="separate"/>
      </w:r>
      <w:r w:rsidR="0046095C">
        <w:rPr>
          <w:noProof/>
        </w:rPr>
        <w:t>2</w:t>
      </w:r>
      <w:r w:rsidR="0046095C">
        <w:rPr>
          <w:noProof/>
        </w:rPr>
        <w:fldChar w:fldCharType="end"/>
      </w:r>
    </w:p>
    <w:p w14:paraId="5FE77A2B" w14:textId="56DD4642" w:rsidR="0046095C" w:rsidRDefault="0046095C">
      <w:pPr>
        <w:pStyle w:val="Inhopg1"/>
        <w:tabs>
          <w:tab w:val="right" w:leader="dot" w:pos="7519"/>
        </w:tabs>
        <w:rPr>
          <w:rFonts w:asciiTheme="minorHAnsi" w:eastAsiaTheme="minorEastAsia" w:hAnsiTheme="minorHAnsi" w:cstheme="minorBidi"/>
          <w:noProof/>
          <w:kern w:val="0"/>
          <w:sz w:val="22"/>
          <w:szCs w:val="22"/>
          <w:lang w:eastAsia="nl-NL"/>
        </w:rPr>
      </w:pPr>
      <w:r>
        <w:rPr>
          <w:noProof/>
        </w:rPr>
        <w:t>Begripsbepalingen</w:t>
      </w:r>
      <w:r>
        <w:rPr>
          <w:noProof/>
        </w:rPr>
        <w:tab/>
      </w:r>
      <w:r>
        <w:rPr>
          <w:noProof/>
        </w:rPr>
        <w:fldChar w:fldCharType="begin"/>
      </w:r>
      <w:r>
        <w:rPr>
          <w:noProof/>
        </w:rPr>
        <w:instrText xml:space="preserve"> PAGEREF _Toc23840584 \h </w:instrText>
      </w:r>
      <w:r>
        <w:rPr>
          <w:noProof/>
        </w:rPr>
      </w:r>
      <w:r>
        <w:rPr>
          <w:noProof/>
        </w:rPr>
        <w:fldChar w:fldCharType="separate"/>
      </w:r>
      <w:r>
        <w:rPr>
          <w:noProof/>
        </w:rPr>
        <w:t>3</w:t>
      </w:r>
      <w:r>
        <w:rPr>
          <w:noProof/>
        </w:rPr>
        <w:fldChar w:fldCharType="end"/>
      </w:r>
    </w:p>
    <w:p w14:paraId="4E46AB06" w14:textId="43BA6D23" w:rsidR="0046095C" w:rsidRDefault="0046095C">
      <w:pPr>
        <w:pStyle w:val="Inhopg1"/>
        <w:tabs>
          <w:tab w:val="left" w:pos="400"/>
          <w:tab w:val="right" w:leader="dot" w:pos="7519"/>
        </w:tabs>
        <w:rPr>
          <w:rFonts w:asciiTheme="minorHAnsi" w:eastAsiaTheme="minorEastAsia" w:hAnsiTheme="minorHAnsi" w:cstheme="minorBidi"/>
          <w:noProof/>
          <w:kern w:val="0"/>
          <w:sz w:val="22"/>
          <w:szCs w:val="22"/>
          <w:lang w:eastAsia="nl-NL"/>
        </w:rPr>
      </w:pPr>
      <w:r>
        <w:rPr>
          <w:noProof/>
        </w:rPr>
        <w:t>1</w:t>
      </w:r>
      <w:r>
        <w:rPr>
          <w:rFonts w:asciiTheme="minorHAnsi" w:eastAsiaTheme="minorEastAsia" w:hAnsiTheme="minorHAnsi" w:cstheme="minorBidi"/>
          <w:noProof/>
          <w:kern w:val="0"/>
          <w:sz w:val="22"/>
          <w:szCs w:val="22"/>
          <w:lang w:eastAsia="nl-NL"/>
        </w:rPr>
        <w:tab/>
      </w:r>
      <w:r>
        <w:rPr>
          <w:noProof/>
        </w:rPr>
        <w:t>Inleiding</w:t>
      </w:r>
      <w:r>
        <w:rPr>
          <w:noProof/>
        </w:rPr>
        <w:tab/>
      </w:r>
      <w:r>
        <w:rPr>
          <w:noProof/>
        </w:rPr>
        <w:fldChar w:fldCharType="begin"/>
      </w:r>
      <w:r>
        <w:rPr>
          <w:noProof/>
        </w:rPr>
        <w:instrText xml:space="preserve"> PAGEREF _Toc23840585 \h </w:instrText>
      </w:r>
      <w:r>
        <w:rPr>
          <w:noProof/>
        </w:rPr>
      </w:r>
      <w:r>
        <w:rPr>
          <w:noProof/>
        </w:rPr>
        <w:fldChar w:fldCharType="separate"/>
      </w:r>
      <w:r>
        <w:rPr>
          <w:noProof/>
        </w:rPr>
        <w:t>4</w:t>
      </w:r>
      <w:r>
        <w:rPr>
          <w:noProof/>
        </w:rPr>
        <w:fldChar w:fldCharType="end"/>
      </w:r>
    </w:p>
    <w:p w14:paraId="081BD223" w14:textId="41DEF788" w:rsidR="0046095C" w:rsidRDefault="0046095C">
      <w:pPr>
        <w:pStyle w:val="Inhopg2"/>
        <w:tabs>
          <w:tab w:val="left" w:pos="800"/>
          <w:tab w:val="right" w:leader="dot" w:pos="7519"/>
        </w:tabs>
        <w:rPr>
          <w:rFonts w:asciiTheme="minorHAnsi" w:eastAsiaTheme="minorEastAsia" w:hAnsiTheme="minorHAnsi" w:cstheme="minorBidi"/>
          <w:noProof/>
          <w:kern w:val="0"/>
          <w:sz w:val="22"/>
          <w:szCs w:val="22"/>
          <w:lang w:eastAsia="nl-NL"/>
        </w:rPr>
      </w:pPr>
      <w:r w:rsidRPr="00B16B1A">
        <w:rPr>
          <w:noProof/>
        </w:rPr>
        <w:t>1.1</w:t>
      </w:r>
      <w:r>
        <w:rPr>
          <w:rFonts w:asciiTheme="minorHAnsi" w:eastAsiaTheme="minorEastAsia" w:hAnsiTheme="minorHAnsi" w:cstheme="minorBidi"/>
          <w:noProof/>
          <w:kern w:val="0"/>
          <w:sz w:val="22"/>
          <w:szCs w:val="22"/>
          <w:lang w:eastAsia="nl-NL"/>
        </w:rPr>
        <w:tab/>
      </w:r>
      <w:r w:rsidRPr="00B16B1A">
        <w:rPr>
          <w:noProof/>
        </w:rPr>
        <w:t>Opdrachtbeschrijving en doelstelling marktraadpleging</w:t>
      </w:r>
      <w:r>
        <w:rPr>
          <w:noProof/>
        </w:rPr>
        <w:tab/>
      </w:r>
      <w:r>
        <w:rPr>
          <w:noProof/>
        </w:rPr>
        <w:fldChar w:fldCharType="begin"/>
      </w:r>
      <w:r>
        <w:rPr>
          <w:noProof/>
        </w:rPr>
        <w:instrText xml:space="preserve"> PAGEREF _Toc23840586 \h </w:instrText>
      </w:r>
      <w:r>
        <w:rPr>
          <w:noProof/>
        </w:rPr>
      </w:r>
      <w:r>
        <w:rPr>
          <w:noProof/>
        </w:rPr>
        <w:fldChar w:fldCharType="separate"/>
      </w:r>
      <w:r>
        <w:rPr>
          <w:noProof/>
        </w:rPr>
        <w:t>4</w:t>
      </w:r>
      <w:r>
        <w:rPr>
          <w:noProof/>
        </w:rPr>
        <w:fldChar w:fldCharType="end"/>
      </w:r>
    </w:p>
    <w:p w14:paraId="2E592ABC" w14:textId="53829712" w:rsidR="0046095C" w:rsidRDefault="0046095C">
      <w:pPr>
        <w:pStyle w:val="Inhopg2"/>
        <w:tabs>
          <w:tab w:val="left" w:pos="800"/>
          <w:tab w:val="right" w:leader="dot" w:pos="7519"/>
        </w:tabs>
        <w:rPr>
          <w:rFonts w:asciiTheme="minorHAnsi" w:eastAsiaTheme="minorEastAsia" w:hAnsiTheme="minorHAnsi" w:cstheme="minorBidi"/>
          <w:noProof/>
          <w:kern w:val="0"/>
          <w:sz w:val="22"/>
          <w:szCs w:val="22"/>
          <w:lang w:eastAsia="nl-NL"/>
        </w:rPr>
      </w:pPr>
      <w:r>
        <w:rPr>
          <w:noProof/>
        </w:rPr>
        <w:t>1.2</w:t>
      </w:r>
      <w:r>
        <w:rPr>
          <w:rFonts w:asciiTheme="minorHAnsi" w:eastAsiaTheme="minorEastAsia" w:hAnsiTheme="minorHAnsi" w:cstheme="minorBidi"/>
          <w:noProof/>
          <w:kern w:val="0"/>
          <w:sz w:val="22"/>
          <w:szCs w:val="22"/>
          <w:lang w:eastAsia="nl-NL"/>
        </w:rPr>
        <w:tab/>
      </w:r>
      <w:r w:rsidRPr="00B16B1A">
        <w:rPr>
          <w:noProof/>
        </w:rPr>
        <w:t>Organisatie</w:t>
      </w:r>
      <w:r>
        <w:rPr>
          <w:noProof/>
        </w:rPr>
        <w:tab/>
      </w:r>
      <w:r>
        <w:rPr>
          <w:noProof/>
        </w:rPr>
        <w:fldChar w:fldCharType="begin"/>
      </w:r>
      <w:r>
        <w:rPr>
          <w:noProof/>
        </w:rPr>
        <w:instrText xml:space="preserve"> PAGEREF _Toc23840587 \h </w:instrText>
      </w:r>
      <w:r>
        <w:rPr>
          <w:noProof/>
        </w:rPr>
      </w:r>
      <w:r>
        <w:rPr>
          <w:noProof/>
        </w:rPr>
        <w:fldChar w:fldCharType="separate"/>
      </w:r>
      <w:r>
        <w:rPr>
          <w:noProof/>
        </w:rPr>
        <w:t>5</w:t>
      </w:r>
      <w:r>
        <w:rPr>
          <w:noProof/>
        </w:rPr>
        <w:fldChar w:fldCharType="end"/>
      </w:r>
    </w:p>
    <w:p w14:paraId="2DC9339B" w14:textId="6714BADE" w:rsidR="0046095C" w:rsidRDefault="0046095C">
      <w:pPr>
        <w:pStyle w:val="Inhopg1"/>
        <w:tabs>
          <w:tab w:val="left" w:pos="400"/>
          <w:tab w:val="right" w:leader="dot" w:pos="7519"/>
        </w:tabs>
        <w:rPr>
          <w:rFonts w:asciiTheme="minorHAnsi" w:eastAsiaTheme="minorEastAsia" w:hAnsiTheme="minorHAnsi" w:cstheme="minorBidi"/>
          <w:noProof/>
          <w:kern w:val="0"/>
          <w:sz w:val="22"/>
          <w:szCs w:val="22"/>
          <w:lang w:eastAsia="nl-NL"/>
        </w:rPr>
      </w:pPr>
      <w:r>
        <w:rPr>
          <w:noProof/>
        </w:rPr>
        <w:t>2</w:t>
      </w:r>
      <w:r>
        <w:rPr>
          <w:rFonts w:asciiTheme="minorHAnsi" w:eastAsiaTheme="minorEastAsia" w:hAnsiTheme="minorHAnsi" w:cstheme="minorBidi"/>
          <w:noProof/>
          <w:kern w:val="0"/>
          <w:sz w:val="22"/>
          <w:szCs w:val="22"/>
          <w:lang w:eastAsia="nl-NL"/>
        </w:rPr>
        <w:tab/>
      </w:r>
      <w:r w:rsidRPr="00B16B1A">
        <w:rPr>
          <w:noProof/>
        </w:rPr>
        <w:t>Procedure marktraadpleging</w:t>
      </w:r>
      <w:r>
        <w:rPr>
          <w:noProof/>
        </w:rPr>
        <w:tab/>
      </w:r>
      <w:r>
        <w:rPr>
          <w:noProof/>
        </w:rPr>
        <w:fldChar w:fldCharType="begin"/>
      </w:r>
      <w:r>
        <w:rPr>
          <w:noProof/>
        </w:rPr>
        <w:instrText xml:space="preserve"> PAGEREF _Toc23840588 \h </w:instrText>
      </w:r>
      <w:r>
        <w:rPr>
          <w:noProof/>
        </w:rPr>
      </w:r>
      <w:r>
        <w:rPr>
          <w:noProof/>
        </w:rPr>
        <w:fldChar w:fldCharType="separate"/>
      </w:r>
      <w:r>
        <w:rPr>
          <w:noProof/>
        </w:rPr>
        <w:t>6</w:t>
      </w:r>
      <w:r>
        <w:rPr>
          <w:noProof/>
        </w:rPr>
        <w:fldChar w:fldCharType="end"/>
      </w:r>
    </w:p>
    <w:p w14:paraId="1ACD9BD3" w14:textId="29309D7F" w:rsidR="0046095C" w:rsidRDefault="0046095C">
      <w:pPr>
        <w:pStyle w:val="Inhopg2"/>
        <w:tabs>
          <w:tab w:val="left" w:pos="800"/>
          <w:tab w:val="right" w:leader="dot" w:pos="7519"/>
        </w:tabs>
        <w:rPr>
          <w:rFonts w:asciiTheme="minorHAnsi" w:eastAsiaTheme="minorEastAsia" w:hAnsiTheme="minorHAnsi" w:cstheme="minorBidi"/>
          <w:noProof/>
          <w:kern w:val="0"/>
          <w:sz w:val="22"/>
          <w:szCs w:val="22"/>
          <w:lang w:eastAsia="nl-NL"/>
        </w:rPr>
      </w:pPr>
      <w:r>
        <w:rPr>
          <w:noProof/>
        </w:rPr>
        <w:t>2.1</w:t>
      </w:r>
      <w:r>
        <w:rPr>
          <w:rFonts w:asciiTheme="minorHAnsi" w:eastAsiaTheme="minorEastAsia" w:hAnsiTheme="minorHAnsi" w:cstheme="minorBidi"/>
          <w:noProof/>
          <w:kern w:val="0"/>
          <w:sz w:val="22"/>
          <w:szCs w:val="22"/>
          <w:lang w:eastAsia="nl-NL"/>
        </w:rPr>
        <w:tab/>
      </w:r>
      <w:r w:rsidRPr="00B16B1A">
        <w:rPr>
          <w:noProof/>
        </w:rPr>
        <w:t>Algemeen</w:t>
      </w:r>
      <w:r>
        <w:rPr>
          <w:noProof/>
        </w:rPr>
        <w:tab/>
      </w:r>
      <w:r>
        <w:rPr>
          <w:noProof/>
        </w:rPr>
        <w:fldChar w:fldCharType="begin"/>
      </w:r>
      <w:r>
        <w:rPr>
          <w:noProof/>
        </w:rPr>
        <w:instrText xml:space="preserve"> PAGEREF _Toc23840589 \h </w:instrText>
      </w:r>
      <w:r>
        <w:rPr>
          <w:noProof/>
        </w:rPr>
      </w:r>
      <w:r>
        <w:rPr>
          <w:noProof/>
        </w:rPr>
        <w:fldChar w:fldCharType="separate"/>
      </w:r>
      <w:r>
        <w:rPr>
          <w:noProof/>
        </w:rPr>
        <w:t>6</w:t>
      </w:r>
      <w:r>
        <w:rPr>
          <w:noProof/>
        </w:rPr>
        <w:fldChar w:fldCharType="end"/>
      </w:r>
    </w:p>
    <w:p w14:paraId="5CDFB150" w14:textId="27D7FB75" w:rsidR="0046095C" w:rsidRDefault="0046095C">
      <w:pPr>
        <w:pStyle w:val="Inhopg2"/>
        <w:tabs>
          <w:tab w:val="left" w:pos="800"/>
          <w:tab w:val="right" w:leader="dot" w:pos="7519"/>
        </w:tabs>
        <w:rPr>
          <w:rFonts w:asciiTheme="minorHAnsi" w:eastAsiaTheme="minorEastAsia" w:hAnsiTheme="minorHAnsi" w:cstheme="minorBidi"/>
          <w:noProof/>
          <w:kern w:val="0"/>
          <w:sz w:val="22"/>
          <w:szCs w:val="22"/>
          <w:lang w:eastAsia="nl-NL"/>
        </w:rPr>
      </w:pPr>
      <w:r>
        <w:rPr>
          <w:noProof/>
        </w:rPr>
        <w:t>2.2</w:t>
      </w:r>
      <w:r>
        <w:rPr>
          <w:rFonts w:asciiTheme="minorHAnsi" w:eastAsiaTheme="minorEastAsia" w:hAnsiTheme="minorHAnsi" w:cstheme="minorBidi"/>
          <w:noProof/>
          <w:kern w:val="0"/>
          <w:sz w:val="22"/>
          <w:szCs w:val="22"/>
          <w:lang w:eastAsia="nl-NL"/>
        </w:rPr>
        <w:tab/>
      </w:r>
      <w:r w:rsidRPr="00B16B1A">
        <w:rPr>
          <w:noProof/>
        </w:rPr>
        <w:t>Communicatie en indienen antwoorden marktraadpleging</w:t>
      </w:r>
      <w:r>
        <w:rPr>
          <w:noProof/>
        </w:rPr>
        <w:tab/>
      </w:r>
      <w:r>
        <w:rPr>
          <w:noProof/>
        </w:rPr>
        <w:fldChar w:fldCharType="begin"/>
      </w:r>
      <w:r>
        <w:rPr>
          <w:noProof/>
        </w:rPr>
        <w:instrText xml:space="preserve"> PAGEREF _Toc23840590 \h </w:instrText>
      </w:r>
      <w:r>
        <w:rPr>
          <w:noProof/>
        </w:rPr>
      </w:r>
      <w:r>
        <w:rPr>
          <w:noProof/>
        </w:rPr>
        <w:fldChar w:fldCharType="separate"/>
      </w:r>
      <w:r>
        <w:rPr>
          <w:noProof/>
        </w:rPr>
        <w:t>6</w:t>
      </w:r>
      <w:r>
        <w:rPr>
          <w:noProof/>
        </w:rPr>
        <w:fldChar w:fldCharType="end"/>
      </w:r>
    </w:p>
    <w:p w14:paraId="0CA224BB" w14:textId="688A2563" w:rsidR="0046095C" w:rsidRDefault="0046095C">
      <w:pPr>
        <w:pStyle w:val="Inhopg2"/>
        <w:tabs>
          <w:tab w:val="left" w:pos="800"/>
          <w:tab w:val="right" w:leader="dot" w:pos="7519"/>
        </w:tabs>
        <w:rPr>
          <w:rFonts w:asciiTheme="minorHAnsi" w:eastAsiaTheme="minorEastAsia" w:hAnsiTheme="minorHAnsi" w:cstheme="minorBidi"/>
          <w:noProof/>
          <w:kern w:val="0"/>
          <w:sz w:val="22"/>
          <w:szCs w:val="22"/>
          <w:lang w:eastAsia="nl-NL"/>
        </w:rPr>
      </w:pPr>
      <w:r>
        <w:rPr>
          <w:noProof/>
        </w:rPr>
        <w:t>2.3</w:t>
      </w:r>
      <w:r>
        <w:rPr>
          <w:rFonts w:asciiTheme="minorHAnsi" w:eastAsiaTheme="minorEastAsia" w:hAnsiTheme="minorHAnsi" w:cstheme="minorBidi"/>
          <w:noProof/>
          <w:kern w:val="0"/>
          <w:sz w:val="22"/>
          <w:szCs w:val="22"/>
          <w:lang w:eastAsia="nl-NL"/>
        </w:rPr>
        <w:tab/>
      </w:r>
      <w:r w:rsidRPr="00B16B1A">
        <w:rPr>
          <w:noProof/>
        </w:rPr>
        <w:t>Planning</w:t>
      </w:r>
      <w:r>
        <w:rPr>
          <w:noProof/>
        </w:rPr>
        <w:tab/>
      </w:r>
      <w:r>
        <w:rPr>
          <w:noProof/>
        </w:rPr>
        <w:fldChar w:fldCharType="begin"/>
      </w:r>
      <w:r>
        <w:rPr>
          <w:noProof/>
        </w:rPr>
        <w:instrText xml:space="preserve"> PAGEREF _Toc23840591 \h </w:instrText>
      </w:r>
      <w:r>
        <w:rPr>
          <w:noProof/>
        </w:rPr>
      </w:r>
      <w:r>
        <w:rPr>
          <w:noProof/>
        </w:rPr>
        <w:fldChar w:fldCharType="separate"/>
      </w:r>
      <w:r>
        <w:rPr>
          <w:noProof/>
        </w:rPr>
        <w:t>6</w:t>
      </w:r>
      <w:r>
        <w:rPr>
          <w:noProof/>
        </w:rPr>
        <w:fldChar w:fldCharType="end"/>
      </w:r>
    </w:p>
    <w:p w14:paraId="4367C52B" w14:textId="72D625AA" w:rsidR="0046095C" w:rsidRDefault="0046095C">
      <w:pPr>
        <w:pStyle w:val="Inhopg2"/>
        <w:tabs>
          <w:tab w:val="left" w:pos="800"/>
          <w:tab w:val="right" w:leader="dot" w:pos="7519"/>
        </w:tabs>
        <w:rPr>
          <w:rFonts w:asciiTheme="minorHAnsi" w:eastAsiaTheme="minorEastAsia" w:hAnsiTheme="minorHAnsi" w:cstheme="minorBidi"/>
          <w:noProof/>
          <w:kern w:val="0"/>
          <w:sz w:val="22"/>
          <w:szCs w:val="22"/>
          <w:lang w:eastAsia="nl-NL"/>
        </w:rPr>
      </w:pPr>
      <w:r>
        <w:rPr>
          <w:noProof/>
        </w:rPr>
        <w:t>2.4</w:t>
      </w:r>
      <w:r>
        <w:rPr>
          <w:rFonts w:asciiTheme="minorHAnsi" w:eastAsiaTheme="minorEastAsia" w:hAnsiTheme="minorHAnsi" w:cstheme="minorBidi"/>
          <w:noProof/>
          <w:kern w:val="0"/>
          <w:sz w:val="22"/>
          <w:szCs w:val="22"/>
          <w:lang w:eastAsia="nl-NL"/>
        </w:rPr>
        <w:tab/>
      </w:r>
      <w:r w:rsidRPr="00B16B1A">
        <w:rPr>
          <w:noProof/>
        </w:rPr>
        <w:t>Vragen over de marktraadpleging</w:t>
      </w:r>
      <w:r>
        <w:rPr>
          <w:noProof/>
        </w:rPr>
        <w:tab/>
      </w:r>
      <w:r>
        <w:rPr>
          <w:noProof/>
        </w:rPr>
        <w:fldChar w:fldCharType="begin"/>
      </w:r>
      <w:r>
        <w:rPr>
          <w:noProof/>
        </w:rPr>
        <w:instrText xml:space="preserve"> PAGEREF _Toc23840592 \h </w:instrText>
      </w:r>
      <w:r>
        <w:rPr>
          <w:noProof/>
        </w:rPr>
      </w:r>
      <w:r>
        <w:rPr>
          <w:noProof/>
        </w:rPr>
        <w:fldChar w:fldCharType="separate"/>
      </w:r>
      <w:r>
        <w:rPr>
          <w:noProof/>
        </w:rPr>
        <w:t>6</w:t>
      </w:r>
      <w:r>
        <w:rPr>
          <w:noProof/>
        </w:rPr>
        <w:fldChar w:fldCharType="end"/>
      </w:r>
    </w:p>
    <w:p w14:paraId="7F03D50A" w14:textId="0DD625DD" w:rsidR="0046095C" w:rsidRDefault="0046095C">
      <w:pPr>
        <w:pStyle w:val="Inhopg2"/>
        <w:tabs>
          <w:tab w:val="left" w:pos="800"/>
          <w:tab w:val="right" w:leader="dot" w:pos="7519"/>
        </w:tabs>
        <w:rPr>
          <w:rFonts w:asciiTheme="minorHAnsi" w:eastAsiaTheme="minorEastAsia" w:hAnsiTheme="minorHAnsi" w:cstheme="minorBidi"/>
          <w:noProof/>
          <w:kern w:val="0"/>
          <w:sz w:val="22"/>
          <w:szCs w:val="22"/>
          <w:lang w:eastAsia="nl-NL"/>
        </w:rPr>
      </w:pPr>
      <w:r>
        <w:rPr>
          <w:noProof/>
        </w:rPr>
        <w:t>2.5</w:t>
      </w:r>
      <w:r>
        <w:rPr>
          <w:rFonts w:asciiTheme="minorHAnsi" w:eastAsiaTheme="minorEastAsia" w:hAnsiTheme="minorHAnsi" w:cstheme="minorBidi"/>
          <w:noProof/>
          <w:kern w:val="0"/>
          <w:sz w:val="22"/>
          <w:szCs w:val="22"/>
          <w:lang w:eastAsia="nl-NL"/>
        </w:rPr>
        <w:tab/>
      </w:r>
      <w:r w:rsidRPr="00B16B1A">
        <w:rPr>
          <w:noProof/>
        </w:rPr>
        <w:t>Aanvullende voorstellen</w:t>
      </w:r>
      <w:r>
        <w:rPr>
          <w:noProof/>
        </w:rPr>
        <w:tab/>
      </w:r>
      <w:r>
        <w:rPr>
          <w:noProof/>
        </w:rPr>
        <w:fldChar w:fldCharType="begin"/>
      </w:r>
      <w:r>
        <w:rPr>
          <w:noProof/>
        </w:rPr>
        <w:instrText xml:space="preserve"> PAGEREF _Toc23840593 \h </w:instrText>
      </w:r>
      <w:r>
        <w:rPr>
          <w:noProof/>
        </w:rPr>
      </w:r>
      <w:r>
        <w:rPr>
          <w:noProof/>
        </w:rPr>
        <w:fldChar w:fldCharType="separate"/>
      </w:r>
      <w:r>
        <w:rPr>
          <w:noProof/>
        </w:rPr>
        <w:t>6</w:t>
      </w:r>
      <w:r>
        <w:rPr>
          <w:noProof/>
        </w:rPr>
        <w:fldChar w:fldCharType="end"/>
      </w:r>
    </w:p>
    <w:p w14:paraId="5110D957" w14:textId="36303282" w:rsidR="0046095C" w:rsidRDefault="0046095C">
      <w:pPr>
        <w:pStyle w:val="Inhopg2"/>
        <w:tabs>
          <w:tab w:val="left" w:pos="800"/>
          <w:tab w:val="right" w:leader="dot" w:pos="7519"/>
        </w:tabs>
        <w:rPr>
          <w:rFonts w:asciiTheme="minorHAnsi" w:eastAsiaTheme="minorEastAsia" w:hAnsiTheme="minorHAnsi" w:cstheme="minorBidi"/>
          <w:noProof/>
          <w:kern w:val="0"/>
          <w:sz w:val="22"/>
          <w:szCs w:val="22"/>
          <w:lang w:eastAsia="nl-NL"/>
        </w:rPr>
      </w:pPr>
      <w:r>
        <w:rPr>
          <w:noProof/>
        </w:rPr>
        <w:t>2.6</w:t>
      </w:r>
      <w:r>
        <w:rPr>
          <w:rFonts w:asciiTheme="minorHAnsi" w:eastAsiaTheme="minorEastAsia" w:hAnsiTheme="minorHAnsi" w:cstheme="minorBidi"/>
          <w:noProof/>
          <w:kern w:val="0"/>
          <w:sz w:val="22"/>
          <w:szCs w:val="22"/>
          <w:lang w:eastAsia="nl-NL"/>
        </w:rPr>
        <w:tab/>
      </w:r>
      <w:r w:rsidRPr="00B16B1A">
        <w:rPr>
          <w:noProof/>
        </w:rPr>
        <w:t>Resultaten van de marktraadpleging</w:t>
      </w:r>
      <w:r>
        <w:rPr>
          <w:noProof/>
        </w:rPr>
        <w:tab/>
      </w:r>
      <w:r>
        <w:rPr>
          <w:noProof/>
        </w:rPr>
        <w:fldChar w:fldCharType="begin"/>
      </w:r>
      <w:r>
        <w:rPr>
          <w:noProof/>
        </w:rPr>
        <w:instrText xml:space="preserve"> PAGEREF _Toc23840594 \h </w:instrText>
      </w:r>
      <w:r>
        <w:rPr>
          <w:noProof/>
        </w:rPr>
      </w:r>
      <w:r>
        <w:rPr>
          <w:noProof/>
        </w:rPr>
        <w:fldChar w:fldCharType="separate"/>
      </w:r>
      <w:r>
        <w:rPr>
          <w:noProof/>
        </w:rPr>
        <w:t>6</w:t>
      </w:r>
      <w:r>
        <w:rPr>
          <w:noProof/>
        </w:rPr>
        <w:fldChar w:fldCharType="end"/>
      </w:r>
    </w:p>
    <w:p w14:paraId="0E6ED06D" w14:textId="2A9CDAE5" w:rsidR="0046095C" w:rsidRDefault="0046095C">
      <w:pPr>
        <w:pStyle w:val="Inhopg2"/>
        <w:tabs>
          <w:tab w:val="left" w:pos="800"/>
          <w:tab w:val="right" w:leader="dot" w:pos="7519"/>
        </w:tabs>
        <w:rPr>
          <w:rFonts w:asciiTheme="minorHAnsi" w:eastAsiaTheme="minorEastAsia" w:hAnsiTheme="minorHAnsi" w:cstheme="minorBidi"/>
          <w:noProof/>
          <w:kern w:val="0"/>
          <w:sz w:val="22"/>
          <w:szCs w:val="22"/>
          <w:lang w:eastAsia="nl-NL"/>
        </w:rPr>
      </w:pPr>
      <w:r>
        <w:rPr>
          <w:noProof/>
        </w:rPr>
        <w:t>2.7</w:t>
      </w:r>
      <w:r>
        <w:rPr>
          <w:rFonts w:asciiTheme="minorHAnsi" w:eastAsiaTheme="minorEastAsia" w:hAnsiTheme="minorHAnsi" w:cstheme="minorBidi"/>
          <w:noProof/>
          <w:kern w:val="0"/>
          <w:sz w:val="22"/>
          <w:szCs w:val="22"/>
          <w:lang w:eastAsia="nl-NL"/>
        </w:rPr>
        <w:tab/>
      </w:r>
      <w:r w:rsidRPr="00B16B1A">
        <w:rPr>
          <w:noProof/>
        </w:rPr>
        <w:t>Rechtsverhouding</w:t>
      </w:r>
      <w:r>
        <w:rPr>
          <w:noProof/>
        </w:rPr>
        <w:tab/>
      </w:r>
      <w:r>
        <w:rPr>
          <w:noProof/>
        </w:rPr>
        <w:fldChar w:fldCharType="begin"/>
      </w:r>
      <w:r>
        <w:rPr>
          <w:noProof/>
        </w:rPr>
        <w:instrText xml:space="preserve"> PAGEREF _Toc23840595 \h </w:instrText>
      </w:r>
      <w:r>
        <w:rPr>
          <w:noProof/>
        </w:rPr>
      </w:r>
      <w:r>
        <w:rPr>
          <w:noProof/>
        </w:rPr>
        <w:fldChar w:fldCharType="separate"/>
      </w:r>
      <w:r>
        <w:rPr>
          <w:noProof/>
        </w:rPr>
        <w:t>7</w:t>
      </w:r>
      <w:r>
        <w:rPr>
          <w:noProof/>
        </w:rPr>
        <w:fldChar w:fldCharType="end"/>
      </w:r>
    </w:p>
    <w:p w14:paraId="4C3E95B4" w14:textId="76F021F8" w:rsidR="0046095C" w:rsidRDefault="0046095C">
      <w:pPr>
        <w:pStyle w:val="Inhopg1"/>
        <w:tabs>
          <w:tab w:val="left" w:pos="400"/>
          <w:tab w:val="right" w:leader="dot" w:pos="7519"/>
        </w:tabs>
        <w:rPr>
          <w:rFonts w:asciiTheme="minorHAnsi" w:eastAsiaTheme="minorEastAsia" w:hAnsiTheme="minorHAnsi" w:cstheme="minorBidi"/>
          <w:noProof/>
          <w:kern w:val="0"/>
          <w:sz w:val="22"/>
          <w:szCs w:val="22"/>
          <w:lang w:eastAsia="nl-NL"/>
        </w:rPr>
      </w:pPr>
      <w:r>
        <w:rPr>
          <w:noProof/>
        </w:rPr>
        <w:t>3</w:t>
      </w:r>
      <w:r>
        <w:rPr>
          <w:rFonts w:asciiTheme="minorHAnsi" w:eastAsiaTheme="minorEastAsia" w:hAnsiTheme="minorHAnsi" w:cstheme="minorBidi"/>
          <w:noProof/>
          <w:kern w:val="0"/>
          <w:sz w:val="22"/>
          <w:szCs w:val="22"/>
          <w:lang w:eastAsia="nl-NL"/>
        </w:rPr>
        <w:tab/>
      </w:r>
      <w:r>
        <w:rPr>
          <w:noProof/>
        </w:rPr>
        <w:t>Informatieaanvraag</w:t>
      </w:r>
      <w:r>
        <w:rPr>
          <w:noProof/>
        </w:rPr>
        <w:tab/>
      </w:r>
      <w:r>
        <w:rPr>
          <w:noProof/>
        </w:rPr>
        <w:fldChar w:fldCharType="begin"/>
      </w:r>
      <w:r>
        <w:rPr>
          <w:noProof/>
        </w:rPr>
        <w:instrText xml:space="preserve"> PAGEREF _Toc23840596 \h </w:instrText>
      </w:r>
      <w:r>
        <w:rPr>
          <w:noProof/>
        </w:rPr>
      </w:r>
      <w:r>
        <w:rPr>
          <w:noProof/>
        </w:rPr>
        <w:fldChar w:fldCharType="separate"/>
      </w:r>
      <w:r>
        <w:rPr>
          <w:noProof/>
        </w:rPr>
        <w:t>8</w:t>
      </w:r>
      <w:r>
        <w:rPr>
          <w:noProof/>
        </w:rPr>
        <w:fldChar w:fldCharType="end"/>
      </w:r>
    </w:p>
    <w:p w14:paraId="1801E566" w14:textId="0346C796" w:rsidR="0046095C" w:rsidRDefault="0046095C">
      <w:pPr>
        <w:pStyle w:val="Inhopg2"/>
        <w:tabs>
          <w:tab w:val="left" w:pos="800"/>
          <w:tab w:val="right" w:leader="dot" w:pos="7519"/>
        </w:tabs>
        <w:rPr>
          <w:rFonts w:asciiTheme="minorHAnsi" w:eastAsiaTheme="minorEastAsia" w:hAnsiTheme="minorHAnsi" w:cstheme="minorBidi"/>
          <w:noProof/>
          <w:kern w:val="0"/>
          <w:sz w:val="22"/>
          <w:szCs w:val="22"/>
          <w:lang w:eastAsia="nl-NL"/>
        </w:rPr>
      </w:pPr>
      <w:r>
        <w:rPr>
          <w:noProof/>
        </w:rPr>
        <w:t>3.1</w:t>
      </w:r>
      <w:r>
        <w:rPr>
          <w:rFonts w:asciiTheme="minorHAnsi" w:eastAsiaTheme="minorEastAsia" w:hAnsiTheme="minorHAnsi" w:cstheme="minorBidi"/>
          <w:noProof/>
          <w:kern w:val="0"/>
          <w:sz w:val="22"/>
          <w:szCs w:val="22"/>
          <w:lang w:eastAsia="nl-NL"/>
        </w:rPr>
        <w:tab/>
      </w:r>
      <w:r>
        <w:rPr>
          <w:noProof/>
        </w:rPr>
        <w:t>Onderneming</w:t>
      </w:r>
      <w:r>
        <w:rPr>
          <w:noProof/>
        </w:rPr>
        <w:tab/>
      </w:r>
      <w:r>
        <w:rPr>
          <w:noProof/>
        </w:rPr>
        <w:fldChar w:fldCharType="begin"/>
      </w:r>
      <w:r>
        <w:rPr>
          <w:noProof/>
        </w:rPr>
        <w:instrText xml:space="preserve"> PAGEREF _Toc23840597 \h </w:instrText>
      </w:r>
      <w:r>
        <w:rPr>
          <w:noProof/>
        </w:rPr>
      </w:r>
      <w:r>
        <w:rPr>
          <w:noProof/>
        </w:rPr>
        <w:fldChar w:fldCharType="separate"/>
      </w:r>
      <w:r>
        <w:rPr>
          <w:noProof/>
        </w:rPr>
        <w:t>8</w:t>
      </w:r>
      <w:r>
        <w:rPr>
          <w:noProof/>
        </w:rPr>
        <w:fldChar w:fldCharType="end"/>
      </w:r>
    </w:p>
    <w:p w14:paraId="1BCA26B7" w14:textId="67260DDC" w:rsidR="0046095C" w:rsidRDefault="0046095C">
      <w:pPr>
        <w:pStyle w:val="Inhopg2"/>
        <w:tabs>
          <w:tab w:val="left" w:pos="800"/>
          <w:tab w:val="right" w:leader="dot" w:pos="7519"/>
        </w:tabs>
        <w:rPr>
          <w:rFonts w:asciiTheme="minorHAnsi" w:eastAsiaTheme="minorEastAsia" w:hAnsiTheme="minorHAnsi" w:cstheme="minorBidi"/>
          <w:noProof/>
          <w:kern w:val="0"/>
          <w:sz w:val="22"/>
          <w:szCs w:val="22"/>
          <w:lang w:eastAsia="nl-NL"/>
        </w:rPr>
      </w:pPr>
      <w:r>
        <w:rPr>
          <w:noProof/>
        </w:rPr>
        <w:t>3.2</w:t>
      </w:r>
      <w:r>
        <w:rPr>
          <w:rFonts w:asciiTheme="minorHAnsi" w:eastAsiaTheme="minorEastAsia" w:hAnsiTheme="minorHAnsi" w:cstheme="minorBidi"/>
          <w:noProof/>
          <w:kern w:val="0"/>
          <w:sz w:val="22"/>
          <w:szCs w:val="22"/>
          <w:lang w:eastAsia="nl-NL"/>
        </w:rPr>
        <w:tab/>
      </w:r>
      <w:r>
        <w:rPr>
          <w:noProof/>
        </w:rPr>
        <w:t>Geschetste uitvraag</w:t>
      </w:r>
      <w:r>
        <w:rPr>
          <w:noProof/>
        </w:rPr>
        <w:tab/>
      </w:r>
      <w:r>
        <w:rPr>
          <w:noProof/>
        </w:rPr>
        <w:fldChar w:fldCharType="begin"/>
      </w:r>
      <w:r>
        <w:rPr>
          <w:noProof/>
        </w:rPr>
        <w:instrText xml:space="preserve"> PAGEREF _Toc23840598 \h </w:instrText>
      </w:r>
      <w:r>
        <w:rPr>
          <w:noProof/>
        </w:rPr>
      </w:r>
      <w:r>
        <w:rPr>
          <w:noProof/>
        </w:rPr>
        <w:fldChar w:fldCharType="separate"/>
      </w:r>
      <w:r>
        <w:rPr>
          <w:noProof/>
        </w:rPr>
        <w:t>8</w:t>
      </w:r>
      <w:r>
        <w:rPr>
          <w:noProof/>
        </w:rPr>
        <w:fldChar w:fldCharType="end"/>
      </w:r>
    </w:p>
    <w:p w14:paraId="353BF7D9" w14:textId="34A03366" w:rsidR="0046095C" w:rsidRDefault="0046095C">
      <w:pPr>
        <w:pStyle w:val="Inhopg2"/>
        <w:tabs>
          <w:tab w:val="left" w:pos="800"/>
          <w:tab w:val="right" w:leader="dot" w:pos="7519"/>
        </w:tabs>
        <w:rPr>
          <w:rFonts w:asciiTheme="minorHAnsi" w:eastAsiaTheme="minorEastAsia" w:hAnsiTheme="minorHAnsi" w:cstheme="minorBidi"/>
          <w:noProof/>
          <w:kern w:val="0"/>
          <w:sz w:val="22"/>
          <w:szCs w:val="22"/>
          <w:lang w:eastAsia="nl-NL"/>
        </w:rPr>
      </w:pPr>
      <w:r>
        <w:rPr>
          <w:noProof/>
        </w:rPr>
        <w:t>3.3</w:t>
      </w:r>
      <w:r>
        <w:rPr>
          <w:rFonts w:asciiTheme="minorHAnsi" w:eastAsiaTheme="minorEastAsia" w:hAnsiTheme="minorHAnsi" w:cstheme="minorBidi"/>
          <w:noProof/>
          <w:kern w:val="0"/>
          <w:sz w:val="22"/>
          <w:szCs w:val="22"/>
          <w:lang w:eastAsia="nl-NL"/>
        </w:rPr>
        <w:tab/>
      </w:r>
      <w:r>
        <w:rPr>
          <w:noProof/>
        </w:rPr>
        <w:t>Kosten</w:t>
      </w:r>
      <w:r>
        <w:rPr>
          <w:noProof/>
        </w:rPr>
        <w:tab/>
      </w:r>
      <w:r>
        <w:rPr>
          <w:noProof/>
        </w:rPr>
        <w:fldChar w:fldCharType="begin"/>
      </w:r>
      <w:r>
        <w:rPr>
          <w:noProof/>
        </w:rPr>
        <w:instrText xml:space="preserve"> PAGEREF _Toc23840599 \h </w:instrText>
      </w:r>
      <w:r>
        <w:rPr>
          <w:noProof/>
        </w:rPr>
      </w:r>
      <w:r>
        <w:rPr>
          <w:noProof/>
        </w:rPr>
        <w:fldChar w:fldCharType="separate"/>
      </w:r>
      <w:r>
        <w:rPr>
          <w:noProof/>
        </w:rPr>
        <w:t>9</w:t>
      </w:r>
      <w:r>
        <w:rPr>
          <w:noProof/>
        </w:rPr>
        <w:fldChar w:fldCharType="end"/>
      </w:r>
    </w:p>
    <w:p w14:paraId="58A0109B" w14:textId="613E3BAA" w:rsidR="0046095C" w:rsidRDefault="0046095C">
      <w:pPr>
        <w:pStyle w:val="Inhopg2"/>
        <w:tabs>
          <w:tab w:val="left" w:pos="800"/>
          <w:tab w:val="right" w:leader="dot" w:pos="7519"/>
        </w:tabs>
        <w:rPr>
          <w:rFonts w:asciiTheme="minorHAnsi" w:eastAsiaTheme="minorEastAsia" w:hAnsiTheme="minorHAnsi" w:cstheme="minorBidi"/>
          <w:noProof/>
          <w:kern w:val="0"/>
          <w:sz w:val="22"/>
          <w:szCs w:val="22"/>
          <w:lang w:eastAsia="nl-NL"/>
        </w:rPr>
      </w:pPr>
      <w:r>
        <w:rPr>
          <w:noProof/>
        </w:rPr>
        <w:t>3.4</w:t>
      </w:r>
      <w:r>
        <w:rPr>
          <w:rFonts w:asciiTheme="minorHAnsi" w:eastAsiaTheme="minorEastAsia" w:hAnsiTheme="minorHAnsi" w:cstheme="minorBidi"/>
          <w:noProof/>
          <w:kern w:val="0"/>
          <w:sz w:val="22"/>
          <w:szCs w:val="22"/>
          <w:lang w:eastAsia="nl-NL"/>
        </w:rPr>
        <w:tab/>
      </w:r>
      <w:r>
        <w:rPr>
          <w:noProof/>
        </w:rPr>
        <w:t>Risico’s en kansen</w:t>
      </w:r>
      <w:r>
        <w:rPr>
          <w:noProof/>
        </w:rPr>
        <w:tab/>
      </w:r>
      <w:r>
        <w:rPr>
          <w:noProof/>
        </w:rPr>
        <w:fldChar w:fldCharType="begin"/>
      </w:r>
      <w:r>
        <w:rPr>
          <w:noProof/>
        </w:rPr>
        <w:instrText xml:space="preserve"> PAGEREF _Toc23840600 \h </w:instrText>
      </w:r>
      <w:r>
        <w:rPr>
          <w:noProof/>
        </w:rPr>
      </w:r>
      <w:r>
        <w:rPr>
          <w:noProof/>
        </w:rPr>
        <w:fldChar w:fldCharType="separate"/>
      </w:r>
      <w:r>
        <w:rPr>
          <w:noProof/>
        </w:rPr>
        <w:t>9</w:t>
      </w:r>
      <w:r>
        <w:rPr>
          <w:noProof/>
        </w:rPr>
        <w:fldChar w:fldCharType="end"/>
      </w:r>
    </w:p>
    <w:p w14:paraId="0FA9DCCF" w14:textId="5861CD25" w:rsidR="0046095C" w:rsidRDefault="0046095C">
      <w:pPr>
        <w:pStyle w:val="Inhopg2"/>
        <w:tabs>
          <w:tab w:val="left" w:pos="800"/>
          <w:tab w:val="right" w:leader="dot" w:pos="7519"/>
        </w:tabs>
        <w:rPr>
          <w:rFonts w:asciiTheme="minorHAnsi" w:eastAsiaTheme="minorEastAsia" w:hAnsiTheme="minorHAnsi" w:cstheme="minorBidi"/>
          <w:noProof/>
          <w:kern w:val="0"/>
          <w:sz w:val="22"/>
          <w:szCs w:val="22"/>
          <w:lang w:eastAsia="nl-NL"/>
        </w:rPr>
      </w:pPr>
      <w:r>
        <w:rPr>
          <w:noProof/>
        </w:rPr>
        <w:t>3.5</w:t>
      </w:r>
      <w:r>
        <w:rPr>
          <w:rFonts w:asciiTheme="minorHAnsi" w:eastAsiaTheme="minorEastAsia" w:hAnsiTheme="minorHAnsi" w:cstheme="minorBidi"/>
          <w:noProof/>
          <w:kern w:val="0"/>
          <w:sz w:val="22"/>
          <w:szCs w:val="22"/>
          <w:lang w:eastAsia="nl-NL"/>
        </w:rPr>
        <w:tab/>
      </w:r>
      <w:r>
        <w:rPr>
          <w:noProof/>
        </w:rPr>
        <w:t>Overig</w:t>
      </w:r>
      <w:r>
        <w:rPr>
          <w:noProof/>
        </w:rPr>
        <w:tab/>
      </w:r>
      <w:r>
        <w:rPr>
          <w:noProof/>
        </w:rPr>
        <w:fldChar w:fldCharType="begin"/>
      </w:r>
      <w:r>
        <w:rPr>
          <w:noProof/>
        </w:rPr>
        <w:instrText xml:space="preserve"> PAGEREF _Toc23840601 \h </w:instrText>
      </w:r>
      <w:r>
        <w:rPr>
          <w:noProof/>
        </w:rPr>
      </w:r>
      <w:r>
        <w:rPr>
          <w:noProof/>
        </w:rPr>
        <w:fldChar w:fldCharType="separate"/>
      </w:r>
      <w:r>
        <w:rPr>
          <w:noProof/>
        </w:rPr>
        <w:t>9</w:t>
      </w:r>
      <w:r>
        <w:rPr>
          <w:noProof/>
        </w:rPr>
        <w:fldChar w:fldCharType="end"/>
      </w:r>
    </w:p>
    <w:p w14:paraId="22017BDF" w14:textId="7BD106B2" w:rsidR="00EF38F4" w:rsidRPr="008A2E85" w:rsidRDefault="00EF38F4" w:rsidP="0093516D">
      <w:pPr>
        <w:ind w:right="-409"/>
      </w:pPr>
      <w:r>
        <w:rPr>
          <w:b/>
          <w:sz w:val="22"/>
        </w:rPr>
        <w:fldChar w:fldCharType="end"/>
      </w:r>
    </w:p>
    <w:p w14:paraId="2DF9D8BA" w14:textId="77777777" w:rsidR="00EF38F4" w:rsidRDefault="00EF38F4" w:rsidP="00BE7841">
      <w:pPr>
        <w:pStyle w:val="Kop1"/>
        <w:numPr>
          <w:ilvl w:val="0"/>
          <w:numId w:val="0"/>
        </w:numPr>
      </w:pPr>
      <w:r w:rsidRPr="008A2E85">
        <w:br w:type="page"/>
      </w:r>
      <w:bookmarkStart w:id="1" w:name="_Toc23840584"/>
      <w:r w:rsidRPr="00B14C5A">
        <w:lastRenderedPageBreak/>
        <w:t>Begripsbepalingen</w:t>
      </w:r>
      <w:bookmarkEnd w:id="1"/>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14"/>
        <w:gridCol w:w="6967"/>
      </w:tblGrid>
      <w:tr w:rsidR="00FE0DE7" w14:paraId="0D55E576" w14:textId="77777777" w:rsidTr="00FE0DE7">
        <w:trPr>
          <w:trHeight w:val="900"/>
        </w:trPr>
        <w:tc>
          <w:tcPr>
            <w:tcW w:w="2814" w:type="dxa"/>
            <w:tcBorders>
              <w:top w:val="single" w:sz="4" w:space="0" w:color="auto"/>
              <w:left w:val="single" w:sz="4" w:space="0" w:color="auto"/>
              <w:bottom w:val="single" w:sz="4" w:space="0" w:color="auto"/>
              <w:right w:val="single" w:sz="4" w:space="0" w:color="auto"/>
            </w:tcBorders>
          </w:tcPr>
          <w:p w14:paraId="64FC32AE" w14:textId="77777777" w:rsidR="00FE0DE7" w:rsidRDefault="00FE0DE7" w:rsidP="00FE0DE7">
            <w:pPr>
              <w:ind w:right="-409"/>
            </w:pPr>
            <w:r>
              <w:t>Geïnteresseerde</w:t>
            </w:r>
          </w:p>
        </w:tc>
        <w:tc>
          <w:tcPr>
            <w:tcW w:w="6967" w:type="dxa"/>
            <w:tcBorders>
              <w:top w:val="single" w:sz="4" w:space="0" w:color="auto"/>
              <w:left w:val="single" w:sz="4" w:space="0" w:color="auto"/>
              <w:bottom w:val="single" w:sz="4" w:space="0" w:color="auto"/>
              <w:right w:val="single" w:sz="4" w:space="0" w:color="auto"/>
            </w:tcBorders>
          </w:tcPr>
          <w:p w14:paraId="3A31389E" w14:textId="77777777" w:rsidR="00FE0DE7" w:rsidRDefault="00FE0DE7" w:rsidP="00FE0DE7">
            <w:pPr>
              <w:ind w:right="-409"/>
            </w:pPr>
            <w:r>
              <w:t xml:space="preserve">De belangstellende ondernemer of organisatie die deelneemt aan deze marktraadpleging. </w:t>
            </w:r>
          </w:p>
        </w:tc>
      </w:tr>
      <w:tr w:rsidR="00A5415F" w14:paraId="7486EE1F" w14:textId="77777777" w:rsidTr="00FE0DE7">
        <w:trPr>
          <w:trHeight w:val="900"/>
        </w:trPr>
        <w:tc>
          <w:tcPr>
            <w:tcW w:w="2814" w:type="dxa"/>
          </w:tcPr>
          <w:p w14:paraId="33508E19" w14:textId="77777777" w:rsidR="00AE259F" w:rsidRPr="00F724BB" w:rsidRDefault="006F4BF4" w:rsidP="0093516D">
            <w:pPr>
              <w:ind w:right="-409"/>
            </w:pPr>
            <w:r>
              <w:t>Marktraadpleging</w:t>
            </w:r>
          </w:p>
        </w:tc>
        <w:tc>
          <w:tcPr>
            <w:tcW w:w="6967" w:type="dxa"/>
          </w:tcPr>
          <w:p w14:paraId="346831B2" w14:textId="77777777" w:rsidR="00B416F0" w:rsidRDefault="00AE259F" w:rsidP="00B416F0">
            <w:pPr>
              <w:ind w:right="-409"/>
            </w:pPr>
            <w:r w:rsidRPr="00B416F0">
              <w:t>Opdrachtgever wil informatie en kennis uitwi</w:t>
            </w:r>
            <w:r w:rsidR="0024180C" w:rsidRPr="00B416F0">
              <w:t>sselen met geïnteresseerde</w:t>
            </w:r>
            <w:r w:rsidR="00B3198D" w:rsidRPr="00B416F0">
              <w:t>n</w:t>
            </w:r>
            <w:r w:rsidR="0024180C" w:rsidRPr="00B416F0">
              <w:t xml:space="preserve"> </w:t>
            </w:r>
          </w:p>
          <w:p w14:paraId="1C4740A0" w14:textId="77777777" w:rsidR="00A5415F" w:rsidRPr="00F724BB" w:rsidRDefault="0024180C" w:rsidP="00B416F0">
            <w:pPr>
              <w:ind w:right="-409"/>
              <w:rPr>
                <w:szCs w:val="18"/>
              </w:rPr>
            </w:pPr>
            <w:r w:rsidRPr="00B416F0">
              <w:t>uit</w:t>
            </w:r>
            <w:r w:rsidR="00AE259F" w:rsidRPr="00B416F0">
              <w:t xml:space="preserve"> de markt.</w:t>
            </w:r>
            <w:r w:rsidR="00AE259F" w:rsidRPr="00F724BB">
              <w:rPr>
                <w:szCs w:val="18"/>
              </w:rPr>
              <w:t xml:space="preserve"> </w:t>
            </w:r>
          </w:p>
        </w:tc>
      </w:tr>
      <w:tr w:rsidR="00A5415F" w14:paraId="3E8DC4F0" w14:textId="77777777" w:rsidTr="00FE0DE7">
        <w:trPr>
          <w:trHeight w:val="976"/>
        </w:trPr>
        <w:tc>
          <w:tcPr>
            <w:tcW w:w="2814" w:type="dxa"/>
          </w:tcPr>
          <w:p w14:paraId="776A1DB5" w14:textId="77777777" w:rsidR="00EE0353" w:rsidRPr="00F724BB" w:rsidRDefault="00AE259F" w:rsidP="0093516D">
            <w:pPr>
              <w:ind w:right="-409"/>
            </w:pPr>
            <w:r w:rsidRPr="00F724BB">
              <w:t xml:space="preserve">Verslag van vraag en </w:t>
            </w:r>
          </w:p>
          <w:p w14:paraId="3D02B219" w14:textId="77777777" w:rsidR="00A5415F" w:rsidRPr="00F724BB" w:rsidRDefault="00AE259F" w:rsidP="0093516D">
            <w:pPr>
              <w:ind w:right="-409"/>
            </w:pPr>
            <w:r w:rsidRPr="00F724BB">
              <w:t>antwoord</w:t>
            </w:r>
          </w:p>
        </w:tc>
        <w:tc>
          <w:tcPr>
            <w:tcW w:w="6967" w:type="dxa"/>
          </w:tcPr>
          <w:p w14:paraId="2B7740F9" w14:textId="77777777" w:rsidR="00F724BB" w:rsidRPr="00F724BB" w:rsidRDefault="00A5415F" w:rsidP="0093516D">
            <w:pPr>
              <w:ind w:right="-409"/>
            </w:pPr>
            <w:r w:rsidRPr="00F724BB">
              <w:t xml:space="preserve">Een document waarin de door de </w:t>
            </w:r>
            <w:r w:rsidR="00AE259F" w:rsidRPr="00F724BB">
              <w:t xml:space="preserve">geïnteresseerden </w:t>
            </w:r>
            <w:r w:rsidRPr="00F724BB">
              <w:t>gestelde vragen geanonimiseerd zijn opgenomen, inclusief de daarop door de</w:t>
            </w:r>
          </w:p>
          <w:p w14:paraId="19046CC5" w14:textId="77777777" w:rsidR="00A5415F" w:rsidRPr="00F724BB" w:rsidRDefault="00A5415F" w:rsidP="0093516D">
            <w:pPr>
              <w:ind w:right="-409"/>
            </w:pPr>
            <w:r w:rsidRPr="00F724BB">
              <w:t>opdrachtgever gegeven antwoorden.</w:t>
            </w:r>
          </w:p>
          <w:p w14:paraId="59CD9303" w14:textId="77777777" w:rsidR="00AE259F" w:rsidRPr="00F724BB" w:rsidRDefault="00AE259F" w:rsidP="0093516D">
            <w:pPr>
              <w:ind w:right="-409"/>
            </w:pPr>
          </w:p>
        </w:tc>
      </w:tr>
    </w:tbl>
    <w:p w14:paraId="5FC905C6" w14:textId="77777777" w:rsidR="00EF38F4" w:rsidRPr="008A2E85" w:rsidRDefault="00EF38F4" w:rsidP="0093516D">
      <w:pPr>
        <w:ind w:right="-409"/>
      </w:pPr>
    </w:p>
    <w:p w14:paraId="3DEF6DEC" w14:textId="77777777" w:rsidR="00EF38F4" w:rsidRPr="008A2E85" w:rsidRDefault="00EF38F4" w:rsidP="0093516D">
      <w:pPr>
        <w:ind w:right="-409"/>
      </w:pPr>
    </w:p>
    <w:p w14:paraId="2558CD47" w14:textId="77777777" w:rsidR="00EF38F4" w:rsidRDefault="00EF38F4" w:rsidP="00BE7841">
      <w:pPr>
        <w:pStyle w:val="Kop1"/>
      </w:pPr>
      <w:r w:rsidRPr="00DC5309">
        <w:br w:type="page"/>
      </w:r>
      <w:bookmarkStart w:id="2" w:name="_Toc23840585"/>
      <w:r>
        <w:lastRenderedPageBreak/>
        <w:t>Inleiding</w:t>
      </w:r>
      <w:bookmarkEnd w:id="2"/>
    </w:p>
    <w:p w14:paraId="5AC7EEC3" w14:textId="1EEE15D6" w:rsidR="008123D4" w:rsidRPr="0049782E" w:rsidRDefault="00DD333B" w:rsidP="008123D4">
      <w:pPr>
        <w:pStyle w:val="Kop2"/>
        <w:tabs>
          <w:tab w:val="left" w:pos="540"/>
        </w:tabs>
        <w:ind w:hanging="936"/>
        <w:rPr>
          <w:bCs w:val="0"/>
        </w:rPr>
      </w:pPr>
      <w:bookmarkStart w:id="3" w:name="_Toc490648035"/>
      <w:bookmarkStart w:id="4" w:name="_Toc23840586"/>
      <w:r w:rsidRPr="0049782E">
        <w:rPr>
          <w:bCs w:val="0"/>
        </w:rPr>
        <w:t>Opdrachtbeschrijving</w:t>
      </w:r>
      <w:r w:rsidR="008123D4" w:rsidRPr="0049782E">
        <w:rPr>
          <w:bCs w:val="0"/>
        </w:rPr>
        <w:t xml:space="preserve"> en doelstelling marktraadpleging</w:t>
      </w:r>
      <w:bookmarkEnd w:id="3"/>
      <w:bookmarkEnd w:id="4"/>
    </w:p>
    <w:p w14:paraId="2EC872F5" w14:textId="77777777" w:rsidR="005F25D2" w:rsidRPr="005F25D2" w:rsidRDefault="005F25D2" w:rsidP="005F25D2"/>
    <w:p w14:paraId="431FA41A" w14:textId="77777777" w:rsidR="008123D4" w:rsidRPr="00067BB6" w:rsidRDefault="008123D4" w:rsidP="008123D4">
      <w:r w:rsidRPr="00067BB6">
        <w:t xml:space="preserve">Met deze marktraadpleging wil de organisatie informatie ontvangen ten aanzien van </w:t>
      </w:r>
      <w:r w:rsidR="00067BB6" w:rsidRPr="00067BB6">
        <w:t>veilingsoftware ten behoeve van frequentieveilingen.</w:t>
      </w:r>
    </w:p>
    <w:p w14:paraId="2FE75D8D" w14:textId="77777777" w:rsidR="00067BB6" w:rsidRDefault="00067BB6" w:rsidP="008123D4"/>
    <w:p w14:paraId="59FCB779" w14:textId="5B571DF6" w:rsidR="00067BB6" w:rsidRDefault="00067BB6" w:rsidP="00067BB6">
      <w:r>
        <w:t>De huidige overeenkomst voor</w:t>
      </w:r>
      <w:r w:rsidR="002F1F80">
        <w:t xml:space="preserve"> de levering en het</w:t>
      </w:r>
      <w:r>
        <w:t xml:space="preserve"> gebruik van veilingsoftware en bijhorende adviezen loopt af in juni 2021. Aangezien de waarde van een nieuw dergelijk contract met een software/adviesbureau de maximale grens voor een Europese aanbesteding overstijgt, wil Agentschap Telecom via een nieuwe Europese aanbesteding opnieuw een overeenkomst afsluiten met een geschikte partij.</w:t>
      </w:r>
    </w:p>
    <w:p w14:paraId="4F178136" w14:textId="77777777" w:rsidR="00067BB6" w:rsidRDefault="00067BB6" w:rsidP="008123D4"/>
    <w:p w14:paraId="53C4CFCE" w14:textId="33ECD530" w:rsidR="00067BB6" w:rsidRDefault="00067BB6" w:rsidP="00067BB6">
      <w:pPr>
        <w:tabs>
          <w:tab w:val="num" w:pos="0"/>
          <w:tab w:val="left" w:pos="540"/>
        </w:tabs>
        <w:jc w:val="both"/>
        <w:rPr>
          <w:rFonts w:cs="Tahoma"/>
        </w:rPr>
      </w:pPr>
      <w:r>
        <w:rPr>
          <w:rFonts w:cs="Tahoma"/>
        </w:rPr>
        <w:t>De scope van de voorgenomen aanbesteding zal zijn gericht op de producten en diensten om diverse (frequentie)</w:t>
      </w:r>
      <w:r w:rsidR="005F25D2">
        <w:rPr>
          <w:rFonts w:cs="Tahoma"/>
        </w:rPr>
        <w:t xml:space="preserve"> </w:t>
      </w:r>
      <w:r>
        <w:rPr>
          <w:rFonts w:cs="Tahoma"/>
        </w:rPr>
        <w:t xml:space="preserve">veilingen mogelijk te maken in de toekomst. </w:t>
      </w:r>
    </w:p>
    <w:p w14:paraId="4064EDD9" w14:textId="77777777" w:rsidR="00067BB6" w:rsidRDefault="00067BB6" w:rsidP="00067BB6">
      <w:pPr>
        <w:tabs>
          <w:tab w:val="num" w:pos="0"/>
          <w:tab w:val="left" w:pos="540"/>
        </w:tabs>
        <w:jc w:val="both"/>
        <w:rPr>
          <w:rFonts w:cs="Tahoma"/>
        </w:rPr>
      </w:pPr>
    </w:p>
    <w:p w14:paraId="7B0579C4" w14:textId="77777777" w:rsidR="00067BB6" w:rsidRDefault="00067BB6" w:rsidP="00067BB6">
      <w:pPr>
        <w:tabs>
          <w:tab w:val="num" w:pos="0"/>
          <w:tab w:val="left" w:pos="540"/>
        </w:tabs>
        <w:jc w:val="both"/>
        <w:rPr>
          <w:rFonts w:cs="Tahoma"/>
        </w:rPr>
      </w:pPr>
      <w:r>
        <w:rPr>
          <w:rFonts w:cs="Tahoma"/>
        </w:rPr>
        <w:t xml:space="preserve">Deze producten en diensten </w:t>
      </w:r>
      <w:r w:rsidR="00C24529">
        <w:rPr>
          <w:rFonts w:cs="Tahoma"/>
        </w:rPr>
        <w:t xml:space="preserve">zijn ondergebracht in twee </w:t>
      </w:r>
      <w:r w:rsidR="00676854">
        <w:rPr>
          <w:rFonts w:cs="Tahoma"/>
        </w:rPr>
        <w:t>percelen</w:t>
      </w:r>
      <w:r w:rsidR="00100366">
        <w:rPr>
          <w:rFonts w:cs="Tahoma"/>
        </w:rPr>
        <w:t xml:space="preserve">: </w:t>
      </w:r>
    </w:p>
    <w:p w14:paraId="1C1D4F8A" w14:textId="77777777" w:rsidR="004E564A" w:rsidRDefault="004E564A" w:rsidP="00067BB6">
      <w:pPr>
        <w:tabs>
          <w:tab w:val="num" w:pos="0"/>
          <w:tab w:val="left" w:pos="540"/>
        </w:tabs>
        <w:jc w:val="both"/>
        <w:rPr>
          <w:rFonts w:cs="Tahoma"/>
        </w:rPr>
      </w:pPr>
    </w:p>
    <w:p w14:paraId="2B811403" w14:textId="77777777" w:rsidR="00C24529" w:rsidRPr="0049782E" w:rsidRDefault="00676854" w:rsidP="00676854">
      <w:pPr>
        <w:pStyle w:val="Lijstalinea"/>
        <w:numPr>
          <w:ilvl w:val="0"/>
          <w:numId w:val="41"/>
        </w:numPr>
        <w:tabs>
          <w:tab w:val="left" w:pos="540"/>
        </w:tabs>
        <w:jc w:val="both"/>
        <w:rPr>
          <w:rFonts w:ascii="Verdana" w:hAnsi="Verdana" w:cs="Tahoma"/>
          <w:b/>
          <w:sz w:val="18"/>
          <w:szCs w:val="18"/>
          <w:lang w:val="nl-NL"/>
        </w:rPr>
      </w:pPr>
      <w:r w:rsidRPr="0049782E">
        <w:rPr>
          <w:rFonts w:ascii="Verdana" w:hAnsi="Verdana" w:cs="Tahoma"/>
          <w:b/>
          <w:sz w:val="18"/>
          <w:szCs w:val="18"/>
          <w:lang w:val="nl-NL"/>
        </w:rPr>
        <w:t xml:space="preserve">Perceel 1: </w:t>
      </w:r>
      <w:r w:rsidR="001F7679" w:rsidRPr="0049782E">
        <w:rPr>
          <w:rFonts w:ascii="Verdana" w:hAnsi="Verdana" w:cs="Tahoma"/>
          <w:b/>
          <w:sz w:val="18"/>
          <w:szCs w:val="18"/>
          <w:lang w:val="nl-NL"/>
        </w:rPr>
        <w:t>veilingdiensten</w:t>
      </w:r>
      <w:r w:rsidR="00C24529" w:rsidRPr="0049782E">
        <w:rPr>
          <w:rFonts w:ascii="Verdana" w:hAnsi="Verdana" w:cs="Tahoma"/>
          <w:b/>
          <w:sz w:val="18"/>
          <w:szCs w:val="18"/>
          <w:lang w:val="nl-NL"/>
        </w:rPr>
        <w:t xml:space="preserve"> en advies</w:t>
      </w:r>
    </w:p>
    <w:p w14:paraId="04F30314" w14:textId="0CC7749E" w:rsidR="00B9716D" w:rsidRPr="004E564A" w:rsidRDefault="00B9716D" w:rsidP="00BE3DEB">
      <w:pPr>
        <w:pStyle w:val="Lijstalinea"/>
        <w:numPr>
          <w:ilvl w:val="0"/>
          <w:numId w:val="45"/>
        </w:numPr>
        <w:tabs>
          <w:tab w:val="left" w:pos="540"/>
        </w:tabs>
        <w:rPr>
          <w:rFonts w:ascii="Verdana" w:eastAsia="Times New Roman" w:hAnsi="Verdana" w:cs="Times New Roman"/>
          <w:sz w:val="18"/>
          <w:szCs w:val="24"/>
          <w:lang w:val="nl-NL" w:eastAsia="nl-NL"/>
        </w:rPr>
      </w:pPr>
      <w:r>
        <w:rPr>
          <w:rFonts w:ascii="Verdana" w:eastAsia="Times New Roman" w:hAnsi="Verdana" w:cs="Times New Roman"/>
          <w:sz w:val="18"/>
          <w:szCs w:val="24"/>
          <w:lang w:val="nl-NL" w:eastAsia="nl-NL"/>
        </w:rPr>
        <w:t xml:space="preserve">Per veiling zal passende maatwerksoftware ontwikkeld moeten worden op basis </w:t>
      </w:r>
      <w:r w:rsidR="0046095C">
        <w:rPr>
          <w:rFonts w:ascii="Verdana" w:eastAsia="Times New Roman" w:hAnsi="Verdana" w:cs="Times New Roman"/>
          <w:sz w:val="18"/>
          <w:szCs w:val="24"/>
          <w:lang w:val="nl-NL" w:eastAsia="nl-NL"/>
        </w:rPr>
        <w:t xml:space="preserve">van </w:t>
      </w:r>
      <w:r>
        <w:rPr>
          <w:rFonts w:ascii="Verdana" w:eastAsia="Times New Roman" w:hAnsi="Verdana" w:cs="Times New Roman"/>
          <w:sz w:val="18"/>
          <w:szCs w:val="24"/>
          <w:lang w:val="nl-NL" w:eastAsia="nl-NL"/>
        </w:rPr>
        <w:t>mogelijk verschillende veilingmodellen (zie verder voor een lijst van mogelijke frequentieveilingen). De veiling zelf wordt als dienst geleverd vanaf een beveiligde omgeving;</w:t>
      </w:r>
    </w:p>
    <w:p w14:paraId="4495983C" w14:textId="1181550D" w:rsidR="00067BB6" w:rsidRPr="004E564A" w:rsidRDefault="00067BB6" w:rsidP="00BE3DEB">
      <w:pPr>
        <w:pStyle w:val="Lijstalinea"/>
        <w:numPr>
          <w:ilvl w:val="0"/>
          <w:numId w:val="45"/>
        </w:numPr>
        <w:tabs>
          <w:tab w:val="left" w:pos="540"/>
        </w:tabs>
        <w:rPr>
          <w:rFonts w:ascii="Verdana" w:eastAsia="Times New Roman" w:hAnsi="Verdana" w:cs="Times New Roman"/>
          <w:sz w:val="18"/>
          <w:szCs w:val="24"/>
          <w:lang w:val="nl-NL" w:eastAsia="nl-NL"/>
        </w:rPr>
      </w:pPr>
      <w:r w:rsidRPr="004E564A">
        <w:rPr>
          <w:rFonts w:ascii="Verdana" w:eastAsia="Times New Roman" w:hAnsi="Verdana" w:cs="Times New Roman"/>
          <w:sz w:val="18"/>
          <w:szCs w:val="24"/>
          <w:lang w:val="nl-NL" w:eastAsia="nl-NL"/>
        </w:rPr>
        <w:t>het leveren van het gebruiksrecht</w:t>
      </w:r>
      <w:r w:rsidR="00E35152">
        <w:rPr>
          <w:rFonts w:ascii="Verdana" w:eastAsia="Times New Roman" w:hAnsi="Verdana" w:cs="Times New Roman"/>
          <w:sz w:val="18"/>
          <w:szCs w:val="24"/>
          <w:lang w:val="nl-NL" w:eastAsia="nl-NL"/>
        </w:rPr>
        <w:t xml:space="preserve"> </w:t>
      </w:r>
      <w:r w:rsidR="009C4C42" w:rsidRPr="004E564A">
        <w:rPr>
          <w:rFonts w:ascii="Verdana" w:eastAsia="Times New Roman" w:hAnsi="Verdana" w:cs="Times New Roman"/>
          <w:sz w:val="18"/>
          <w:szCs w:val="24"/>
          <w:lang w:val="nl-NL" w:eastAsia="nl-NL"/>
        </w:rPr>
        <w:t xml:space="preserve">voor </w:t>
      </w:r>
      <w:r w:rsidRPr="004E564A">
        <w:rPr>
          <w:rFonts w:ascii="Verdana" w:eastAsia="Times New Roman" w:hAnsi="Verdana" w:cs="Times New Roman"/>
          <w:sz w:val="18"/>
          <w:szCs w:val="24"/>
          <w:lang w:val="nl-NL" w:eastAsia="nl-NL"/>
        </w:rPr>
        <w:t>veiling</w:t>
      </w:r>
      <w:r w:rsidR="00F7425F" w:rsidRPr="004E564A">
        <w:rPr>
          <w:rFonts w:ascii="Verdana" w:eastAsia="Times New Roman" w:hAnsi="Verdana" w:cs="Times New Roman"/>
          <w:sz w:val="18"/>
          <w:szCs w:val="24"/>
          <w:lang w:val="nl-NL" w:eastAsia="nl-NL"/>
        </w:rPr>
        <w:t>en</w:t>
      </w:r>
      <w:r w:rsidRPr="004E564A">
        <w:rPr>
          <w:rFonts w:ascii="Verdana" w:eastAsia="Times New Roman" w:hAnsi="Verdana" w:cs="Times New Roman"/>
          <w:sz w:val="18"/>
          <w:szCs w:val="24"/>
          <w:lang w:val="nl-NL" w:eastAsia="nl-NL"/>
        </w:rPr>
        <w:t xml:space="preserve"> op basis van de </w:t>
      </w:r>
      <w:r w:rsidR="002F1F80" w:rsidRPr="004E564A">
        <w:rPr>
          <w:rFonts w:ascii="Verdana" w:eastAsia="Times New Roman" w:hAnsi="Verdana" w:cs="Times New Roman"/>
          <w:sz w:val="18"/>
          <w:szCs w:val="24"/>
          <w:lang w:val="nl-NL" w:eastAsia="nl-NL"/>
        </w:rPr>
        <w:t xml:space="preserve">procedure </w:t>
      </w:r>
      <w:r w:rsidRPr="004E564A">
        <w:rPr>
          <w:rFonts w:ascii="Verdana" w:eastAsia="Times New Roman" w:hAnsi="Verdana" w:cs="Times New Roman"/>
          <w:sz w:val="18"/>
          <w:szCs w:val="24"/>
          <w:lang w:val="nl-NL" w:eastAsia="nl-NL"/>
        </w:rPr>
        <w:t xml:space="preserve">Verdeling Op Afroep (VOA) uit de </w:t>
      </w:r>
      <w:r w:rsidR="006C1C26">
        <w:rPr>
          <w:rFonts w:ascii="Verdana" w:eastAsia="Times New Roman" w:hAnsi="Verdana" w:cs="Times New Roman"/>
          <w:sz w:val="18"/>
          <w:szCs w:val="24"/>
          <w:lang w:val="nl-NL" w:eastAsia="nl-NL"/>
        </w:rPr>
        <w:t>Telecommunicatiewet</w:t>
      </w:r>
      <w:r w:rsidR="00A17AE6" w:rsidRPr="004E564A">
        <w:rPr>
          <w:rFonts w:ascii="Verdana" w:eastAsia="Times New Roman" w:hAnsi="Verdana" w:cs="Times New Roman"/>
          <w:sz w:val="18"/>
          <w:szCs w:val="24"/>
          <w:lang w:val="nl-NL" w:eastAsia="nl-NL"/>
        </w:rPr>
        <w:t>;</w:t>
      </w:r>
      <w:r w:rsidRPr="004E564A">
        <w:rPr>
          <w:rFonts w:ascii="Verdana" w:eastAsia="Times New Roman" w:hAnsi="Verdana" w:cs="Times New Roman"/>
          <w:sz w:val="18"/>
          <w:szCs w:val="24"/>
          <w:lang w:val="nl-NL" w:eastAsia="nl-NL"/>
        </w:rPr>
        <w:t xml:space="preserve"> </w:t>
      </w:r>
    </w:p>
    <w:p w14:paraId="2501C744" w14:textId="77777777" w:rsidR="005F25D2" w:rsidRDefault="00067BB6" w:rsidP="00BE3DEB">
      <w:pPr>
        <w:pStyle w:val="Lijstalinea"/>
        <w:numPr>
          <w:ilvl w:val="0"/>
          <w:numId w:val="45"/>
        </w:numPr>
        <w:rPr>
          <w:rFonts w:ascii="Verdana" w:eastAsia="Times New Roman" w:hAnsi="Verdana" w:cs="Times New Roman"/>
          <w:sz w:val="18"/>
          <w:szCs w:val="24"/>
          <w:lang w:val="nl-NL" w:eastAsia="nl-NL"/>
        </w:rPr>
      </w:pPr>
      <w:r w:rsidRPr="004E564A">
        <w:rPr>
          <w:rFonts w:ascii="Verdana" w:eastAsia="Times New Roman" w:hAnsi="Verdana" w:cs="Times New Roman"/>
          <w:sz w:val="18"/>
          <w:szCs w:val="24"/>
          <w:lang w:val="nl-NL" w:eastAsia="nl-NL"/>
        </w:rPr>
        <w:t xml:space="preserve">het gedurende de looptijd van de </w:t>
      </w:r>
      <w:r w:rsidR="009C4C42" w:rsidRPr="004E564A">
        <w:rPr>
          <w:rFonts w:ascii="Verdana" w:eastAsia="Times New Roman" w:hAnsi="Verdana" w:cs="Times New Roman"/>
          <w:sz w:val="18"/>
          <w:szCs w:val="24"/>
          <w:lang w:val="nl-NL" w:eastAsia="nl-NL"/>
        </w:rPr>
        <w:t>o</w:t>
      </w:r>
      <w:r w:rsidRPr="004E564A">
        <w:rPr>
          <w:rFonts w:ascii="Verdana" w:eastAsia="Times New Roman" w:hAnsi="Verdana" w:cs="Times New Roman"/>
          <w:sz w:val="18"/>
          <w:szCs w:val="24"/>
          <w:lang w:val="nl-NL" w:eastAsia="nl-NL"/>
        </w:rPr>
        <w:t>vereenkomst leveren van</w:t>
      </w:r>
      <w:r w:rsidR="005F25D2">
        <w:rPr>
          <w:rFonts w:ascii="Verdana" w:eastAsia="Times New Roman" w:hAnsi="Verdana" w:cs="Times New Roman"/>
          <w:sz w:val="18"/>
          <w:szCs w:val="24"/>
          <w:lang w:val="nl-NL" w:eastAsia="nl-NL"/>
        </w:rPr>
        <w:t xml:space="preserve">: </w:t>
      </w:r>
    </w:p>
    <w:p w14:paraId="2C48955D" w14:textId="1DDE70C4" w:rsidR="005F25D2" w:rsidRDefault="005F25D2" w:rsidP="005F25D2">
      <w:pPr>
        <w:pStyle w:val="Lijstalinea"/>
        <w:numPr>
          <w:ilvl w:val="0"/>
          <w:numId w:val="48"/>
        </w:numPr>
        <w:rPr>
          <w:rFonts w:ascii="Verdana" w:eastAsia="Times New Roman" w:hAnsi="Verdana" w:cs="Times New Roman"/>
          <w:sz w:val="18"/>
          <w:szCs w:val="24"/>
          <w:lang w:val="nl-NL" w:eastAsia="nl-NL"/>
        </w:rPr>
      </w:pPr>
      <w:r>
        <w:rPr>
          <w:rFonts w:ascii="Verdana" w:eastAsia="Times New Roman" w:hAnsi="Verdana" w:cs="Times New Roman"/>
          <w:sz w:val="18"/>
          <w:szCs w:val="24"/>
          <w:lang w:val="nl-NL" w:eastAsia="nl-NL"/>
        </w:rPr>
        <w:t>A</w:t>
      </w:r>
      <w:r w:rsidR="00067BB6" w:rsidRPr="004E564A">
        <w:rPr>
          <w:rFonts w:ascii="Verdana" w:eastAsia="Times New Roman" w:hAnsi="Verdana" w:cs="Times New Roman"/>
          <w:sz w:val="18"/>
          <w:szCs w:val="24"/>
          <w:lang w:val="nl-NL" w:eastAsia="nl-NL"/>
        </w:rPr>
        <w:t xml:space="preserve">dviezen en diensten m.b.t. </w:t>
      </w:r>
      <w:r w:rsidR="002F1F80" w:rsidRPr="002F1F80">
        <w:rPr>
          <w:rFonts w:ascii="Verdana" w:eastAsia="Times New Roman" w:hAnsi="Verdana" w:cs="Times New Roman"/>
          <w:sz w:val="18"/>
          <w:szCs w:val="24"/>
          <w:lang w:val="nl-NL" w:eastAsia="nl-NL"/>
        </w:rPr>
        <w:t>mogelijke veilingmodellen in relatie tot marktomstandigheden, politiek/bestuu</w:t>
      </w:r>
      <w:r w:rsidR="002F1F80">
        <w:rPr>
          <w:rFonts w:ascii="Verdana" w:eastAsia="Times New Roman" w:hAnsi="Verdana" w:cs="Times New Roman"/>
          <w:sz w:val="18"/>
          <w:szCs w:val="24"/>
          <w:lang w:val="nl-NL" w:eastAsia="nl-NL"/>
        </w:rPr>
        <w:t>r</w:t>
      </w:r>
      <w:r w:rsidR="002F1F80" w:rsidRPr="002F1F80">
        <w:rPr>
          <w:rFonts w:ascii="Verdana" w:eastAsia="Times New Roman" w:hAnsi="Verdana" w:cs="Times New Roman"/>
          <w:sz w:val="18"/>
          <w:szCs w:val="24"/>
          <w:lang w:val="nl-NL" w:eastAsia="nl-NL"/>
        </w:rPr>
        <w:t>lijke eisen of randvoorwaarden die voortvloeien uit externe adviezen van bijvoorbeeld de Autoriteit Consument en Markt</w:t>
      </w:r>
      <w:r>
        <w:rPr>
          <w:rFonts w:ascii="Verdana" w:eastAsia="Times New Roman" w:hAnsi="Verdana" w:cs="Times New Roman"/>
          <w:sz w:val="18"/>
          <w:szCs w:val="24"/>
          <w:lang w:val="nl-NL" w:eastAsia="nl-NL"/>
        </w:rPr>
        <w:t xml:space="preserve">. </w:t>
      </w:r>
    </w:p>
    <w:p w14:paraId="39FE0107" w14:textId="63D21711" w:rsidR="00A17AE6" w:rsidRPr="004E564A" w:rsidRDefault="005F25D2" w:rsidP="005F25D2">
      <w:pPr>
        <w:pStyle w:val="Lijstalinea"/>
        <w:numPr>
          <w:ilvl w:val="0"/>
          <w:numId w:val="48"/>
        </w:numPr>
        <w:rPr>
          <w:rFonts w:ascii="Verdana" w:eastAsia="Times New Roman" w:hAnsi="Verdana" w:cs="Times New Roman"/>
          <w:sz w:val="18"/>
          <w:szCs w:val="24"/>
          <w:lang w:val="nl-NL" w:eastAsia="nl-NL"/>
        </w:rPr>
      </w:pPr>
      <w:r>
        <w:rPr>
          <w:rFonts w:ascii="Verdana" w:eastAsia="Times New Roman" w:hAnsi="Verdana" w:cs="Times New Roman"/>
          <w:sz w:val="18"/>
          <w:szCs w:val="24"/>
          <w:lang w:val="nl-NL" w:eastAsia="nl-NL"/>
        </w:rPr>
        <w:t>H</w:t>
      </w:r>
      <w:r w:rsidR="002F1F80" w:rsidRPr="002F1F80">
        <w:rPr>
          <w:rFonts w:ascii="Verdana" w:eastAsia="Times New Roman" w:hAnsi="Verdana" w:cs="Times New Roman"/>
          <w:sz w:val="18"/>
          <w:szCs w:val="24"/>
          <w:lang w:val="nl-NL" w:eastAsia="nl-NL"/>
        </w:rPr>
        <w:t xml:space="preserve">et </w:t>
      </w:r>
      <w:r w:rsidR="00067BB6" w:rsidRPr="004E564A">
        <w:rPr>
          <w:rFonts w:ascii="Verdana" w:eastAsia="Times New Roman" w:hAnsi="Verdana" w:cs="Times New Roman"/>
          <w:sz w:val="18"/>
          <w:szCs w:val="24"/>
          <w:lang w:val="nl-NL" w:eastAsia="nl-NL"/>
        </w:rPr>
        <w:t xml:space="preserve">realiseren van de </w:t>
      </w:r>
      <w:r w:rsidR="009C4C42" w:rsidRPr="004E564A">
        <w:rPr>
          <w:rFonts w:ascii="Verdana" w:eastAsia="Times New Roman" w:hAnsi="Verdana" w:cs="Times New Roman"/>
          <w:sz w:val="18"/>
          <w:szCs w:val="24"/>
          <w:lang w:val="nl-NL" w:eastAsia="nl-NL"/>
        </w:rPr>
        <w:t>m</w:t>
      </w:r>
      <w:r w:rsidR="00067BB6" w:rsidRPr="004E564A">
        <w:rPr>
          <w:rFonts w:ascii="Verdana" w:eastAsia="Times New Roman" w:hAnsi="Verdana" w:cs="Times New Roman"/>
          <w:sz w:val="18"/>
          <w:szCs w:val="24"/>
          <w:lang w:val="nl-NL" w:eastAsia="nl-NL"/>
        </w:rPr>
        <w:t xml:space="preserve">aatwerk </w:t>
      </w:r>
      <w:r w:rsidR="009C4C42" w:rsidRPr="004E564A">
        <w:rPr>
          <w:rFonts w:ascii="Verdana" w:eastAsia="Times New Roman" w:hAnsi="Verdana" w:cs="Times New Roman"/>
          <w:sz w:val="18"/>
          <w:szCs w:val="24"/>
          <w:lang w:val="nl-NL" w:eastAsia="nl-NL"/>
        </w:rPr>
        <w:t>p</w:t>
      </w:r>
      <w:r w:rsidR="00067BB6" w:rsidRPr="004E564A">
        <w:rPr>
          <w:rFonts w:ascii="Verdana" w:eastAsia="Times New Roman" w:hAnsi="Verdana" w:cs="Times New Roman"/>
          <w:sz w:val="18"/>
          <w:szCs w:val="24"/>
          <w:lang w:val="nl-NL" w:eastAsia="nl-NL"/>
        </w:rPr>
        <w:t xml:space="preserve">rogrammatuur bij specifieke </w:t>
      </w:r>
      <w:r>
        <w:rPr>
          <w:rFonts w:ascii="Verdana" w:eastAsia="Times New Roman" w:hAnsi="Verdana" w:cs="Times New Roman"/>
          <w:sz w:val="18"/>
          <w:szCs w:val="24"/>
          <w:lang w:val="nl-NL" w:eastAsia="nl-NL"/>
        </w:rPr>
        <w:tab/>
        <w:t xml:space="preserve"> </w:t>
      </w:r>
      <w:r>
        <w:rPr>
          <w:rFonts w:ascii="Verdana" w:eastAsia="Times New Roman" w:hAnsi="Verdana" w:cs="Times New Roman"/>
          <w:sz w:val="18"/>
          <w:szCs w:val="24"/>
          <w:lang w:val="nl-NL" w:eastAsia="nl-NL"/>
        </w:rPr>
        <w:tab/>
      </w:r>
      <w:r w:rsidR="0046095C">
        <w:rPr>
          <w:rFonts w:ascii="Verdana" w:eastAsia="Times New Roman" w:hAnsi="Verdana" w:cs="Times New Roman"/>
          <w:sz w:val="18"/>
          <w:szCs w:val="24"/>
          <w:lang w:val="nl-NL" w:eastAsia="nl-NL"/>
        </w:rPr>
        <w:t xml:space="preserve"> </w:t>
      </w:r>
      <w:r w:rsidR="00067BB6" w:rsidRPr="004E564A">
        <w:rPr>
          <w:rFonts w:ascii="Verdana" w:eastAsia="Times New Roman" w:hAnsi="Verdana" w:cs="Times New Roman"/>
          <w:sz w:val="18"/>
          <w:szCs w:val="24"/>
          <w:lang w:val="nl-NL" w:eastAsia="nl-NL"/>
        </w:rPr>
        <w:t xml:space="preserve">complexe (frequentie)veilingen, zoals een combinatorische klokveiling </w:t>
      </w:r>
      <w:r>
        <w:rPr>
          <w:rFonts w:ascii="Verdana" w:eastAsia="Times New Roman" w:hAnsi="Verdana" w:cs="Times New Roman"/>
          <w:sz w:val="18"/>
          <w:szCs w:val="24"/>
          <w:lang w:val="nl-NL" w:eastAsia="nl-NL"/>
        </w:rPr>
        <w:tab/>
      </w:r>
      <w:r w:rsidR="00067BB6" w:rsidRPr="004E564A">
        <w:rPr>
          <w:rFonts w:ascii="Verdana" w:eastAsia="Times New Roman" w:hAnsi="Verdana" w:cs="Times New Roman"/>
          <w:sz w:val="18"/>
          <w:szCs w:val="24"/>
          <w:lang w:val="nl-NL" w:eastAsia="nl-NL"/>
        </w:rPr>
        <w:t>of een</w:t>
      </w:r>
      <w:r>
        <w:rPr>
          <w:rFonts w:ascii="Verdana" w:eastAsia="Times New Roman" w:hAnsi="Verdana" w:cs="Times New Roman"/>
          <w:sz w:val="18"/>
          <w:szCs w:val="24"/>
          <w:lang w:val="nl-NL" w:eastAsia="nl-NL"/>
        </w:rPr>
        <w:t xml:space="preserve"> </w:t>
      </w:r>
      <w:r w:rsidR="00067BB6" w:rsidRPr="004E564A">
        <w:rPr>
          <w:rFonts w:ascii="Verdana" w:eastAsia="Times New Roman" w:hAnsi="Verdana" w:cs="Times New Roman"/>
          <w:sz w:val="18"/>
          <w:szCs w:val="24"/>
          <w:lang w:val="nl-NL" w:eastAsia="nl-NL"/>
        </w:rPr>
        <w:t xml:space="preserve">simultane </w:t>
      </w:r>
      <w:proofErr w:type="spellStart"/>
      <w:r w:rsidR="00067BB6" w:rsidRPr="004E564A">
        <w:rPr>
          <w:rFonts w:ascii="Verdana" w:eastAsia="Times New Roman" w:hAnsi="Verdana" w:cs="Times New Roman"/>
          <w:sz w:val="18"/>
          <w:szCs w:val="24"/>
          <w:lang w:val="nl-NL" w:eastAsia="nl-NL"/>
        </w:rPr>
        <w:t>meerrondenveiling</w:t>
      </w:r>
      <w:proofErr w:type="spellEnd"/>
      <w:r w:rsidR="009C4C42" w:rsidRPr="004E564A">
        <w:rPr>
          <w:rFonts w:ascii="Verdana" w:eastAsia="Times New Roman" w:hAnsi="Verdana" w:cs="Times New Roman"/>
          <w:sz w:val="18"/>
          <w:szCs w:val="24"/>
          <w:lang w:val="nl-NL" w:eastAsia="nl-NL"/>
        </w:rPr>
        <w:t>. Dit in overeenstemming met</w:t>
      </w:r>
      <w:r w:rsidR="00067BB6" w:rsidRPr="004E564A">
        <w:rPr>
          <w:rFonts w:ascii="Verdana" w:eastAsia="Times New Roman" w:hAnsi="Verdana" w:cs="Times New Roman"/>
          <w:sz w:val="18"/>
          <w:szCs w:val="24"/>
          <w:lang w:val="nl-NL" w:eastAsia="nl-NL"/>
        </w:rPr>
        <w:t xml:space="preserve"> de </w:t>
      </w:r>
      <w:r>
        <w:rPr>
          <w:rFonts w:ascii="Verdana" w:eastAsia="Times New Roman" w:hAnsi="Verdana" w:cs="Times New Roman"/>
          <w:sz w:val="18"/>
          <w:szCs w:val="24"/>
          <w:lang w:val="nl-NL" w:eastAsia="nl-NL"/>
        </w:rPr>
        <w:tab/>
      </w:r>
      <w:r w:rsidR="009C4C42" w:rsidRPr="004E564A">
        <w:rPr>
          <w:rFonts w:ascii="Verdana" w:eastAsia="Times New Roman" w:hAnsi="Verdana" w:cs="Times New Roman"/>
          <w:sz w:val="18"/>
          <w:szCs w:val="24"/>
          <w:lang w:val="nl-NL" w:eastAsia="nl-NL"/>
        </w:rPr>
        <w:t>voor die veiling</w:t>
      </w:r>
      <w:r w:rsidR="00067BB6" w:rsidRPr="004E564A">
        <w:rPr>
          <w:rFonts w:ascii="Verdana" w:eastAsia="Times New Roman" w:hAnsi="Verdana" w:cs="Times New Roman"/>
          <w:sz w:val="18"/>
          <w:szCs w:val="24"/>
          <w:lang w:val="nl-NL" w:eastAsia="nl-NL"/>
        </w:rPr>
        <w:t xml:space="preserve"> geldende </w:t>
      </w:r>
      <w:r w:rsidR="009C4C42" w:rsidRPr="004E564A">
        <w:rPr>
          <w:rFonts w:ascii="Verdana" w:eastAsia="Times New Roman" w:hAnsi="Verdana" w:cs="Times New Roman"/>
          <w:sz w:val="18"/>
          <w:szCs w:val="24"/>
          <w:lang w:val="nl-NL" w:eastAsia="nl-NL"/>
        </w:rPr>
        <w:t>v</w:t>
      </w:r>
      <w:r w:rsidR="00067BB6" w:rsidRPr="004E564A">
        <w:rPr>
          <w:rFonts w:ascii="Verdana" w:eastAsia="Times New Roman" w:hAnsi="Verdana" w:cs="Times New Roman"/>
          <w:sz w:val="18"/>
          <w:szCs w:val="24"/>
          <w:lang w:val="nl-NL" w:eastAsia="nl-NL"/>
        </w:rPr>
        <w:t>eilingregeling en uitgangspunten</w:t>
      </w:r>
      <w:r w:rsidR="00A17AE6" w:rsidRPr="004E564A">
        <w:rPr>
          <w:rFonts w:ascii="Verdana" w:eastAsia="Times New Roman" w:hAnsi="Verdana" w:cs="Times New Roman"/>
          <w:sz w:val="18"/>
          <w:szCs w:val="24"/>
          <w:lang w:val="nl-NL" w:eastAsia="nl-NL"/>
        </w:rPr>
        <w:t>;</w:t>
      </w:r>
      <w:r w:rsidR="00E35152">
        <w:rPr>
          <w:rFonts w:ascii="Verdana" w:eastAsia="Times New Roman" w:hAnsi="Verdana" w:cs="Times New Roman"/>
          <w:sz w:val="18"/>
          <w:szCs w:val="24"/>
          <w:lang w:val="nl-NL" w:eastAsia="nl-NL"/>
        </w:rPr>
        <w:t xml:space="preserve"> </w:t>
      </w:r>
    </w:p>
    <w:p w14:paraId="607A2B1B" w14:textId="29A8968F" w:rsidR="00067BB6" w:rsidRPr="004E564A" w:rsidRDefault="00067BB6" w:rsidP="00BE3DEB">
      <w:pPr>
        <w:pStyle w:val="Lijstalinea"/>
        <w:numPr>
          <w:ilvl w:val="0"/>
          <w:numId w:val="45"/>
        </w:numPr>
        <w:rPr>
          <w:rFonts w:ascii="Verdana" w:eastAsia="Times New Roman" w:hAnsi="Verdana" w:cs="Times New Roman"/>
          <w:sz w:val="18"/>
          <w:szCs w:val="24"/>
          <w:lang w:val="nl-NL" w:eastAsia="nl-NL"/>
        </w:rPr>
      </w:pPr>
      <w:r w:rsidRPr="004E564A">
        <w:rPr>
          <w:rFonts w:ascii="Verdana" w:eastAsia="Times New Roman" w:hAnsi="Verdana" w:cs="Times New Roman"/>
          <w:sz w:val="18"/>
          <w:szCs w:val="24"/>
          <w:lang w:val="nl-NL" w:eastAsia="nl-NL"/>
        </w:rPr>
        <w:t>de begeleiding en advisering in de periode voorafgaande, gedurende en na een veiling</w:t>
      </w:r>
      <w:r w:rsidR="00A17AE6" w:rsidRPr="004E564A">
        <w:rPr>
          <w:rFonts w:ascii="Verdana" w:eastAsia="Times New Roman" w:hAnsi="Verdana" w:cs="Times New Roman"/>
          <w:sz w:val="18"/>
          <w:szCs w:val="24"/>
          <w:lang w:val="nl-NL" w:eastAsia="nl-NL"/>
        </w:rPr>
        <w:t xml:space="preserve"> voor</w:t>
      </w:r>
      <w:r w:rsidRPr="004E564A">
        <w:rPr>
          <w:rFonts w:ascii="Verdana" w:eastAsia="Times New Roman" w:hAnsi="Verdana" w:cs="Times New Roman"/>
          <w:sz w:val="18"/>
          <w:szCs w:val="24"/>
          <w:lang w:val="nl-NL" w:eastAsia="nl-NL"/>
        </w:rPr>
        <w:t xml:space="preserve"> zolang dan nog nodig is voor</w:t>
      </w:r>
      <w:r w:rsidR="00272D05">
        <w:rPr>
          <w:rFonts w:ascii="Verdana" w:eastAsia="Times New Roman" w:hAnsi="Verdana" w:cs="Times New Roman"/>
          <w:sz w:val="18"/>
          <w:szCs w:val="24"/>
          <w:lang w:val="nl-NL" w:eastAsia="nl-NL"/>
        </w:rPr>
        <w:t xml:space="preserve"> het afronden van eve</w:t>
      </w:r>
      <w:r w:rsidR="00CD7F36">
        <w:rPr>
          <w:rFonts w:ascii="Verdana" w:eastAsia="Times New Roman" w:hAnsi="Verdana" w:cs="Times New Roman"/>
          <w:sz w:val="18"/>
          <w:szCs w:val="24"/>
          <w:lang w:val="nl-NL" w:eastAsia="nl-NL"/>
        </w:rPr>
        <w:t>n</w:t>
      </w:r>
      <w:r w:rsidR="00272D05">
        <w:rPr>
          <w:rFonts w:ascii="Verdana" w:eastAsia="Times New Roman" w:hAnsi="Verdana" w:cs="Times New Roman"/>
          <w:sz w:val="18"/>
          <w:szCs w:val="24"/>
          <w:lang w:val="nl-NL" w:eastAsia="nl-NL"/>
        </w:rPr>
        <w:t>tuele nog</w:t>
      </w:r>
      <w:r w:rsidRPr="004E564A">
        <w:rPr>
          <w:rFonts w:ascii="Verdana" w:eastAsia="Times New Roman" w:hAnsi="Verdana" w:cs="Times New Roman"/>
          <w:sz w:val="18"/>
          <w:szCs w:val="24"/>
          <w:lang w:val="nl-NL" w:eastAsia="nl-NL"/>
        </w:rPr>
        <w:t xml:space="preserve"> lopende juridische procedures</w:t>
      </w:r>
      <w:r w:rsidR="00C24529" w:rsidRPr="004E564A">
        <w:rPr>
          <w:rFonts w:ascii="Verdana" w:eastAsia="Times New Roman" w:hAnsi="Verdana" w:cs="Times New Roman"/>
          <w:sz w:val="18"/>
          <w:szCs w:val="24"/>
          <w:lang w:val="nl-NL" w:eastAsia="nl-NL"/>
        </w:rPr>
        <w:t>, ook</w:t>
      </w:r>
      <w:r w:rsidR="00A17AE6" w:rsidRPr="004E564A">
        <w:rPr>
          <w:rFonts w:ascii="Verdana" w:eastAsia="Times New Roman" w:hAnsi="Verdana" w:cs="Times New Roman"/>
          <w:sz w:val="18"/>
          <w:szCs w:val="24"/>
          <w:lang w:val="nl-NL" w:eastAsia="nl-NL"/>
        </w:rPr>
        <w:t xml:space="preserve"> na afloop van het raamcontract;</w:t>
      </w:r>
    </w:p>
    <w:p w14:paraId="49D4822D" w14:textId="77777777" w:rsidR="00067BB6" w:rsidRPr="004E564A" w:rsidRDefault="00067BB6" w:rsidP="00BE3DEB">
      <w:pPr>
        <w:pStyle w:val="Lijstalinea"/>
        <w:numPr>
          <w:ilvl w:val="0"/>
          <w:numId w:val="45"/>
        </w:numPr>
        <w:tabs>
          <w:tab w:val="left" w:pos="851"/>
        </w:tabs>
        <w:rPr>
          <w:rFonts w:ascii="Verdana" w:eastAsia="Times New Roman" w:hAnsi="Verdana" w:cs="Times New Roman"/>
          <w:sz w:val="18"/>
          <w:szCs w:val="24"/>
          <w:lang w:val="nl-NL" w:eastAsia="nl-NL"/>
        </w:rPr>
      </w:pPr>
      <w:r w:rsidRPr="004E564A">
        <w:rPr>
          <w:rFonts w:ascii="Verdana" w:eastAsia="Times New Roman" w:hAnsi="Verdana" w:cs="Times New Roman"/>
          <w:sz w:val="18"/>
          <w:szCs w:val="24"/>
          <w:lang w:val="nl-NL" w:eastAsia="nl-NL"/>
        </w:rPr>
        <w:t xml:space="preserve">het zorgdragen voor de </w:t>
      </w:r>
      <w:r w:rsidR="00DD333B" w:rsidRPr="004E564A">
        <w:rPr>
          <w:rFonts w:ascii="Verdana" w:eastAsia="Times New Roman" w:hAnsi="Verdana" w:cs="Times New Roman"/>
          <w:sz w:val="18"/>
          <w:szCs w:val="24"/>
          <w:lang w:val="nl-NL" w:eastAsia="nl-NL"/>
        </w:rPr>
        <w:t xml:space="preserve">complete </w:t>
      </w:r>
      <w:r w:rsidRPr="004E564A">
        <w:rPr>
          <w:rFonts w:ascii="Verdana" w:eastAsia="Times New Roman" w:hAnsi="Verdana" w:cs="Times New Roman"/>
          <w:sz w:val="18"/>
          <w:szCs w:val="24"/>
          <w:lang w:val="nl-NL" w:eastAsia="nl-NL"/>
        </w:rPr>
        <w:t>set-up en de daarbij horende documentatie gedurende de ontwikkelfase, de testfase, preproductiefase en de uitvoering en afronding van de veiling conform de daarvoor geldende uitgangspunten;</w:t>
      </w:r>
    </w:p>
    <w:p w14:paraId="7892CA3E" w14:textId="77777777" w:rsidR="00067BB6" w:rsidRPr="004E564A" w:rsidRDefault="00A17AE6" w:rsidP="00BE3DEB">
      <w:pPr>
        <w:pStyle w:val="Lijstalinea"/>
        <w:numPr>
          <w:ilvl w:val="0"/>
          <w:numId w:val="45"/>
        </w:numPr>
        <w:rPr>
          <w:rFonts w:ascii="Verdana" w:eastAsia="Times New Roman" w:hAnsi="Verdana" w:cs="Times New Roman"/>
          <w:sz w:val="18"/>
          <w:szCs w:val="24"/>
          <w:lang w:val="nl-NL" w:eastAsia="nl-NL"/>
        </w:rPr>
      </w:pPr>
      <w:r w:rsidRPr="004E564A">
        <w:rPr>
          <w:rFonts w:ascii="Verdana" w:eastAsia="Times New Roman" w:hAnsi="Verdana" w:cs="Times New Roman"/>
          <w:sz w:val="18"/>
          <w:szCs w:val="24"/>
          <w:lang w:val="nl-NL" w:eastAsia="nl-NL"/>
        </w:rPr>
        <w:t>h</w:t>
      </w:r>
      <w:r w:rsidR="00067BB6" w:rsidRPr="004E564A">
        <w:rPr>
          <w:rFonts w:ascii="Verdana" w:eastAsia="Times New Roman" w:hAnsi="Verdana" w:cs="Times New Roman"/>
          <w:sz w:val="18"/>
          <w:szCs w:val="24"/>
          <w:lang w:val="nl-NL" w:eastAsia="nl-NL"/>
        </w:rPr>
        <w:t>et zeker stellen en tijdelijk vertrouwelijk bewaren van de tijdens de veiling gegenereerde gegevens</w:t>
      </w:r>
      <w:r w:rsidR="00BE3DEB" w:rsidRPr="004E564A">
        <w:rPr>
          <w:rFonts w:ascii="Verdana" w:eastAsia="Times New Roman" w:hAnsi="Verdana" w:cs="Times New Roman"/>
          <w:sz w:val="18"/>
          <w:szCs w:val="24"/>
          <w:lang w:val="nl-NL" w:eastAsia="nl-NL"/>
        </w:rPr>
        <w:t>.</w:t>
      </w:r>
    </w:p>
    <w:p w14:paraId="32659AD2" w14:textId="77777777" w:rsidR="00BE3DEB" w:rsidRPr="00E00D20" w:rsidRDefault="00BE3DEB" w:rsidP="00BE3DEB">
      <w:pPr>
        <w:pStyle w:val="Lijstalinea"/>
        <w:rPr>
          <w:rFonts w:cs="Tahoma"/>
          <w:lang w:val="nl-NL"/>
        </w:rPr>
      </w:pPr>
    </w:p>
    <w:p w14:paraId="7EF12C26" w14:textId="74B2FF83" w:rsidR="00BE3DEB" w:rsidRPr="0049782E" w:rsidRDefault="00BE3DEB" w:rsidP="00BE3DEB">
      <w:pPr>
        <w:pStyle w:val="Lijstalinea"/>
        <w:numPr>
          <w:ilvl w:val="0"/>
          <w:numId w:val="39"/>
        </w:numPr>
        <w:tabs>
          <w:tab w:val="left" w:pos="540"/>
        </w:tabs>
        <w:jc w:val="both"/>
        <w:rPr>
          <w:rFonts w:ascii="Verdana" w:hAnsi="Verdana" w:cs="Tahoma"/>
          <w:b/>
          <w:sz w:val="18"/>
          <w:szCs w:val="18"/>
        </w:rPr>
      </w:pPr>
      <w:proofErr w:type="spellStart"/>
      <w:r w:rsidRPr="0049782E">
        <w:rPr>
          <w:rFonts w:ascii="Verdana" w:hAnsi="Verdana" w:cs="Tahoma"/>
          <w:b/>
          <w:sz w:val="18"/>
          <w:szCs w:val="18"/>
        </w:rPr>
        <w:t>Perceel</w:t>
      </w:r>
      <w:proofErr w:type="spellEnd"/>
      <w:r w:rsidRPr="0049782E">
        <w:rPr>
          <w:rFonts w:ascii="Verdana" w:hAnsi="Verdana" w:cs="Tahoma"/>
          <w:b/>
          <w:sz w:val="18"/>
          <w:szCs w:val="18"/>
        </w:rPr>
        <w:t xml:space="preserve"> 2: </w:t>
      </w:r>
      <w:r w:rsidR="00474697" w:rsidRPr="0049782E">
        <w:rPr>
          <w:rFonts w:ascii="Verdana" w:hAnsi="Verdana" w:cs="Tahoma"/>
          <w:b/>
          <w:sz w:val="18"/>
          <w:szCs w:val="18"/>
        </w:rPr>
        <w:t>S</w:t>
      </w:r>
      <w:r w:rsidR="001F7679" w:rsidRPr="0049782E">
        <w:rPr>
          <w:rFonts w:ascii="Verdana" w:hAnsi="Verdana" w:cs="Tahoma"/>
          <w:b/>
          <w:sz w:val="18"/>
          <w:szCs w:val="18"/>
        </w:rPr>
        <w:t xml:space="preserve">econd </w:t>
      </w:r>
      <w:r w:rsidR="00474697" w:rsidRPr="0049782E">
        <w:rPr>
          <w:rFonts w:ascii="Verdana" w:hAnsi="Verdana" w:cs="Tahoma"/>
          <w:b/>
          <w:sz w:val="18"/>
          <w:szCs w:val="18"/>
        </w:rPr>
        <w:t>O</w:t>
      </w:r>
      <w:r w:rsidR="001F7679" w:rsidRPr="0049782E">
        <w:rPr>
          <w:rFonts w:ascii="Verdana" w:hAnsi="Verdana" w:cs="Tahoma"/>
          <w:b/>
          <w:sz w:val="18"/>
          <w:szCs w:val="18"/>
        </w:rPr>
        <w:t>pinion</w:t>
      </w:r>
    </w:p>
    <w:p w14:paraId="0537A10C" w14:textId="71756129" w:rsidR="0080488B" w:rsidRPr="004E564A" w:rsidRDefault="005F25D2" w:rsidP="005F25D2">
      <w:pPr>
        <w:pStyle w:val="Lijstalinea"/>
        <w:numPr>
          <w:ilvl w:val="0"/>
          <w:numId w:val="46"/>
        </w:numPr>
        <w:ind w:left="782" w:hanging="425"/>
        <w:rPr>
          <w:rFonts w:ascii="Verdana" w:eastAsia="Times New Roman" w:hAnsi="Verdana" w:cs="Times New Roman"/>
          <w:sz w:val="18"/>
          <w:szCs w:val="24"/>
          <w:lang w:val="nl-NL" w:eastAsia="nl-NL"/>
        </w:rPr>
      </w:pPr>
      <w:r>
        <w:rPr>
          <w:rFonts w:ascii="Verdana" w:eastAsia="Times New Roman" w:hAnsi="Verdana" w:cs="Times New Roman"/>
          <w:sz w:val="18"/>
          <w:szCs w:val="24"/>
          <w:lang w:val="nl-NL" w:eastAsia="nl-NL"/>
        </w:rPr>
        <w:t>H</w:t>
      </w:r>
      <w:r w:rsidR="00A17AE6" w:rsidRPr="004E564A">
        <w:rPr>
          <w:rFonts w:ascii="Verdana" w:eastAsia="Times New Roman" w:hAnsi="Verdana" w:cs="Times New Roman"/>
          <w:sz w:val="18"/>
          <w:szCs w:val="24"/>
          <w:lang w:val="nl-NL" w:eastAsia="nl-NL"/>
        </w:rPr>
        <w:t>et gedurende de looptijd leveren van adviezen in het kader van een second opinion op al geleverde adviezen t.a.v. toekomstige (frequentie)</w:t>
      </w:r>
      <w:r>
        <w:rPr>
          <w:rFonts w:ascii="Verdana" w:eastAsia="Times New Roman" w:hAnsi="Verdana" w:cs="Times New Roman"/>
          <w:sz w:val="18"/>
          <w:szCs w:val="24"/>
          <w:lang w:val="nl-NL" w:eastAsia="nl-NL"/>
        </w:rPr>
        <w:t xml:space="preserve"> </w:t>
      </w:r>
      <w:r w:rsidR="00A17AE6" w:rsidRPr="004E564A">
        <w:rPr>
          <w:rFonts w:ascii="Verdana" w:eastAsia="Times New Roman" w:hAnsi="Verdana" w:cs="Times New Roman"/>
          <w:sz w:val="18"/>
          <w:szCs w:val="24"/>
          <w:lang w:val="nl-NL" w:eastAsia="nl-NL"/>
        </w:rPr>
        <w:t xml:space="preserve">veilingen. </w:t>
      </w:r>
    </w:p>
    <w:p w14:paraId="422A0AEC" w14:textId="77777777" w:rsidR="0080488B" w:rsidRPr="004E564A" w:rsidRDefault="0080488B" w:rsidP="0080488B">
      <w:pPr>
        <w:tabs>
          <w:tab w:val="left" w:pos="540"/>
          <w:tab w:val="num" w:pos="2443"/>
        </w:tabs>
      </w:pPr>
    </w:p>
    <w:p w14:paraId="61F1D719" w14:textId="77777777" w:rsidR="0080488B" w:rsidRPr="004E564A" w:rsidRDefault="00A17AE6" w:rsidP="0080488B">
      <w:pPr>
        <w:tabs>
          <w:tab w:val="left" w:pos="540"/>
          <w:tab w:val="num" w:pos="2443"/>
        </w:tabs>
      </w:pPr>
      <w:r w:rsidRPr="004E564A">
        <w:t xml:space="preserve">De </w:t>
      </w:r>
      <w:r w:rsidR="009762A9" w:rsidRPr="004E564A">
        <w:t>percelen</w:t>
      </w:r>
      <w:r w:rsidRPr="004E564A">
        <w:t xml:space="preserve"> zullen </w:t>
      </w:r>
      <w:r w:rsidR="00BE3DEB" w:rsidRPr="004E564A">
        <w:t>g</w:t>
      </w:r>
      <w:r w:rsidRPr="004E564A">
        <w:t>egund worden aan verschillende partijen</w:t>
      </w:r>
      <w:r w:rsidR="0080488B" w:rsidRPr="004E564A">
        <w:t>.</w:t>
      </w:r>
    </w:p>
    <w:p w14:paraId="46F341E6" w14:textId="3BF47C44" w:rsidR="009C4C42" w:rsidRPr="004E564A" w:rsidRDefault="0080488B" w:rsidP="0080488B">
      <w:pPr>
        <w:tabs>
          <w:tab w:val="left" w:pos="540"/>
          <w:tab w:val="num" w:pos="2443"/>
        </w:tabs>
      </w:pPr>
      <w:r w:rsidRPr="004E564A">
        <w:t xml:space="preserve">De </w:t>
      </w:r>
      <w:r w:rsidR="004E564A">
        <w:t xml:space="preserve">beoogde </w:t>
      </w:r>
      <w:r w:rsidR="009C4C42" w:rsidRPr="004E564A">
        <w:t xml:space="preserve">looptijd van </w:t>
      </w:r>
      <w:r w:rsidR="004E564A">
        <w:t>de overeenkomst</w:t>
      </w:r>
      <w:r w:rsidR="00A17AE6" w:rsidRPr="004E564A">
        <w:t xml:space="preserve"> </w:t>
      </w:r>
      <w:r w:rsidR="009C4C42" w:rsidRPr="004E564A">
        <w:t xml:space="preserve">is </w:t>
      </w:r>
      <w:r w:rsidRPr="004E564A">
        <w:t xml:space="preserve">voor beide </w:t>
      </w:r>
      <w:r w:rsidR="00E00D20" w:rsidRPr="004E564A">
        <w:t>percelen</w:t>
      </w:r>
      <w:r w:rsidRPr="004E564A">
        <w:t xml:space="preserve"> </w:t>
      </w:r>
      <w:r w:rsidR="00272D05">
        <w:t>tien</w:t>
      </w:r>
      <w:r w:rsidR="00272D05" w:rsidRPr="004E564A">
        <w:t xml:space="preserve"> </w:t>
      </w:r>
      <w:r w:rsidR="009C4C42" w:rsidRPr="004E564A">
        <w:t xml:space="preserve">jaar. </w:t>
      </w:r>
    </w:p>
    <w:p w14:paraId="7D33FCC7" w14:textId="77777777" w:rsidR="00067BB6" w:rsidRPr="004E564A" w:rsidRDefault="00067BB6" w:rsidP="00067BB6">
      <w:pPr>
        <w:tabs>
          <w:tab w:val="left" w:pos="540"/>
          <w:tab w:val="num" w:pos="720"/>
          <w:tab w:val="num" w:pos="2443"/>
        </w:tabs>
        <w:ind w:left="360"/>
      </w:pPr>
    </w:p>
    <w:p w14:paraId="05C5B656" w14:textId="2B2541C5" w:rsidR="00067BB6" w:rsidRDefault="00F7425F" w:rsidP="00067BB6">
      <w:pPr>
        <w:tabs>
          <w:tab w:val="num" w:pos="0"/>
          <w:tab w:val="left" w:pos="540"/>
        </w:tabs>
        <w:jc w:val="both"/>
        <w:rPr>
          <w:rFonts w:cs="Tahoma"/>
        </w:rPr>
      </w:pPr>
      <w:r>
        <w:rPr>
          <w:rFonts w:cs="Tahoma"/>
        </w:rPr>
        <w:t>O</w:t>
      </w:r>
      <w:r w:rsidR="00067BB6">
        <w:rPr>
          <w:rFonts w:cs="Tahoma"/>
        </w:rPr>
        <w:t>nderstaand is een indicatie gegeven van de (frequentie)veilingen voor de</w:t>
      </w:r>
      <w:r w:rsidR="0049782E">
        <w:rPr>
          <w:rFonts w:cs="Tahoma"/>
        </w:rPr>
        <w:t xml:space="preserve"> komende</w:t>
      </w:r>
      <w:r w:rsidR="00067BB6">
        <w:rPr>
          <w:rFonts w:cs="Tahoma"/>
        </w:rPr>
        <w:t xml:space="preserve"> </w:t>
      </w:r>
      <w:r w:rsidR="00272D05">
        <w:rPr>
          <w:rFonts w:cs="Tahoma"/>
        </w:rPr>
        <w:t xml:space="preserve">tien </w:t>
      </w:r>
      <w:r w:rsidR="00067BB6">
        <w:rPr>
          <w:rFonts w:cs="Tahoma"/>
        </w:rPr>
        <w:t>jaar</w:t>
      </w:r>
      <w:r w:rsidR="0049782E">
        <w:rPr>
          <w:rFonts w:cs="Tahoma"/>
        </w:rPr>
        <w:t xml:space="preserve"> (hieraan kunnen geen rechten worden ontlee</w:t>
      </w:r>
      <w:r w:rsidR="0046095C">
        <w:rPr>
          <w:rFonts w:cs="Tahoma"/>
        </w:rPr>
        <w:t>n</w:t>
      </w:r>
      <w:r w:rsidR="0049782E">
        <w:rPr>
          <w:rFonts w:cs="Tahoma"/>
        </w:rPr>
        <w:t>d)</w:t>
      </w:r>
      <w:r w:rsidR="00067BB6">
        <w:rPr>
          <w:rFonts w:cs="Tahoma"/>
        </w:rPr>
        <w:t>:</w:t>
      </w:r>
    </w:p>
    <w:p w14:paraId="0CF0B240" w14:textId="77777777" w:rsidR="00067BB6" w:rsidRPr="00F7425F" w:rsidRDefault="00067BB6" w:rsidP="00067BB6">
      <w:pPr>
        <w:pStyle w:val="Lijstalinea"/>
        <w:ind w:left="284"/>
        <w:rPr>
          <w:rFonts w:ascii="Verdana" w:eastAsia="Times New Roman" w:hAnsi="Verdana" w:cs="Tahoma"/>
          <w:sz w:val="18"/>
          <w:szCs w:val="24"/>
          <w:lang w:val="nl-NL" w:eastAsia="nl-NL"/>
        </w:rPr>
      </w:pPr>
    </w:p>
    <w:p w14:paraId="08F2ECC9" w14:textId="77777777" w:rsidR="00067BB6" w:rsidRPr="00F7425F" w:rsidRDefault="00067BB6" w:rsidP="00067BB6">
      <w:pPr>
        <w:pStyle w:val="Lijstalinea"/>
        <w:numPr>
          <w:ilvl w:val="0"/>
          <w:numId w:val="38"/>
        </w:numPr>
        <w:tabs>
          <w:tab w:val="left" w:pos="284"/>
        </w:tabs>
        <w:ind w:left="284" w:hanging="284"/>
        <w:contextualSpacing w:val="0"/>
        <w:rPr>
          <w:rFonts w:ascii="Verdana" w:eastAsia="Times New Roman" w:hAnsi="Verdana" w:cs="Tahoma"/>
          <w:sz w:val="18"/>
          <w:szCs w:val="24"/>
          <w:lang w:val="nl-NL" w:eastAsia="nl-NL"/>
        </w:rPr>
      </w:pPr>
      <w:r w:rsidRPr="00F7425F">
        <w:rPr>
          <w:rFonts w:ascii="Verdana" w:eastAsia="Times New Roman" w:hAnsi="Verdana" w:cs="Tahoma"/>
          <w:sz w:val="18"/>
          <w:szCs w:val="24"/>
          <w:lang w:val="nl-NL" w:eastAsia="nl-NL"/>
        </w:rPr>
        <w:t>Veiling 3,5 GHz</w:t>
      </w:r>
      <w:r w:rsidR="00A17AE6">
        <w:rPr>
          <w:rFonts w:ascii="Verdana" w:eastAsia="Times New Roman" w:hAnsi="Verdana" w:cs="Tahoma"/>
          <w:sz w:val="18"/>
          <w:szCs w:val="24"/>
          <w:lang w:val="nl-NL" w:eastAsia="nl-NL"/>
        </w:rPr>
        <w:t xml:space="preserve"> band voor mobiel</w:t>
      </w:r>
      <w:r w:rsidRPr="00F7425F">
        <w:rPr>
          <w:rFonts w:ascii="Verdana" w:eastAsia="Times New Roman" w:hAnsi="Verdana" w:cs="Tahoma"/>
          <w:sz w:val="18"/>
          <w:szCs w:val="24"/>
          <w:lang w:val="nl-NL" w:eastAsia="nl-NL"/>
        </w:rPr>
        <w:t xml:space="preserve"> in 2021</w:t>
      </w:r>
      <w:r w:rsidR="004E564A">
        <w:rPr>
          <w:rFonts w:ascii="Verdana" w:eastAsia="Times New Roman" w:hAnsi="Verdana" w:cs="Tahoma"/>
          <w:sz w:val="18"/>
          <w:szCs w:val="24"/>
          <w:lang w:val="nl-NL" w:eastAsia="nl-NL"/>
        </w:rPr>
        <w:t>.</w:t>
      </w:r>
      <w:r w:rsidRPr="00F7425F">
        <w:rPr>
          <w:rFonts w:ascii="Verdana" w:eastAsia="Times New Roman" w:hAnsi="Verdana" w:cs="Tahoma"/>
          <w:sz w:val="18"/>
          <w:szCs w:val="24"/>
          <w:lang w:val="nl-NL" w:eastAsia="nl-NL"/>
        </w:rPr>
        <w:t xml:space="preserve"> </w:t>
      </w:r>
    </w:p>
    <w:p w14:paraId="6A72A2F3" w14:textId="77777777" w:rsidR="00067BB6" w:rsidRPr="00F7425F" w:rsidRDefault="00067BB6" w:rsidP="00067BB6">
      <w:pPr>
        <w:pStyle w:val="Lijstalinea"/>
        <w:numPr>
          <w:ilvl w:val="0"/>
          <w:numId w:val="38"/>
        </w:numPr>
        <w:tabs>
          <w:tab w:val="left" w:pos="284"/>
        </w:tabs>
        <w:ind w:left="284" w:hanging="284"/>
        <w:contextualSpacing w:val="0"/>
        <w:rPr>
          <w:rFonts w:ascii="Verdana" w:eastAsia="Times New Roman" w:hAnsi="Verdana" w:cs="Tahoma"/>
          <w:sz w:val="18"/>
          <w:szCs w:val="24"/>
          <w:lang w:val="nl-NL" w:eastAsia="nl-NL"/>
        </w:rPr>
      </w:pPr>
      <w:r w:rsidRPr="00F7425F">
        <w:rPr>
          <w:rFonts w:ascii="Verdana" w:eastAsia="Times New Roman" w:hAnsi="Verdana" w:cs="Tahoma"/>
          <w:sz w:val="18"/>
          <w:szCs w:val="24"/>
          <w:lang w:val="nl-NL" w:eastAsia="nl-NL"/>
        </w:rPr>
        <w:t>PAMR veiling in 2022</w:t>
      </w:r>
      <w:r w:rsidR="004E564A">
        <w:rPr>
          <w:rFonts w:ascii="Verdana" w:eastAsia="Times New Roman" w:hAnsi="Verdana" w:cs="Tahoma"/>
          <w:sz w:val="18"/>
          <w:szCs w:val="24"/>
          <w:lang w:val="nl-NL" w:eastAsia="nl-NL"/>
        </w:rPr>
        <w:t>.</w:t>
      </w:r>
    </w:p>
    <w:p w14:paraId="4AE22C81" w14:textId="77777777" w:rsidR="00067BB6" w:rsidRPr="00F7425F" w:rsidRDefault="00067BB6" w:rsidP="00067BB6">
      <w:pPr>
        <w:pStyle w:val="Lijstalinea"/>
        <w:numPr>
          <w:ilvl w:val="0"/>
          <w:numId w:val="38"/>
        </w:numPr>
        <w:tabs>
          <w:tab w:val="left" w:pos="284"/>
        </w:tabs>
        <w:ind w:left="284" w:hanging="284"/>
        <w:contextualSpacing w:val="0"/>
        <w:rPr>
          <w:rFonts w:ascii="Verdana" w:eastAsia="Times New Roman" w:hAnsi="Verdana" w:cs="Tahoma"/>
          <w:sz w:val="18"/>
          <w:szCs w:val="24"/>
          <w:lang w:val="nl-NL" w:eastAsia="nl-NL"/>
        </w:rPr>
      </w:pPr>
      <w:r w:rsidRPr="00F7425F">
        <w:rPr>
          <w:rFonts w:ascii="Verdana" w:eastAsia="Times New Roman" w:hAnsi="Verdana" w:cs="Tahoma"/>
          <w:sz w:val="18"/>
          <w:szCs w:val="24"/>
          <w:lang w:val="nl-NL" w:eastAsia="nl-NL"/>
        </w:rPr>
        <w:t xml:space="preserve">Veiling 26 GHz </w:t>
      </w:r>
      <w:r w:rsidR="00A17AE6">
        <w:rPr>
          <w:rFonts w:ascii="Verdana" w:eastAsia="Times New Roman" w:hAnsi="Verdana" w:cs="Tahoma"/>
          <w:sz w:val="18"/>
          <w:szCs w:val="24"/>
          <w:lang w:val="nl-NL" w:eastAsia="nl-NL"/>
        </w:rPr>
        <w:t xml:space="preserve">band </w:t>
      </w:r>
      <w:r w:rsidRPr="00F7425F">
        <w:rPr>
          <w:rFonts w:ascii="Verdana" w:eastAsia="Times New Roman" w:hAnsi="Verdana" w:cs="Tahoma"/>
          <w:sz w:val="18"/>
          <w:szCs w:val="24"/>
          <w:lang w:val="nl-NL" w:eastAsia="nl-NL"/>
        </w:rPr>
        <w:t>(</w:t>
      </w:r>
      <w:r w:rsidR="00A17AE6">
        <w:rPr>
          <w:rFonts w:ascii="Verdana" w:eastAsia="Times New Roman" w:hAnsi="Verdana" w:cs="Tahoma"/>
          <w:sz w:val="18"/>
          <w:szCs w:val="24"/>
          <w:lang w:val="nl-NL" w:eastAsia="nl-NL"/>
        </w:rPr>
        <w:t xml:space="preserve">dit </w:t>
      </w:r>
      <w:r w:rsidRPr="00F7425F">
        <w:rPr>
          <w:rFonts w:ascii="Verdana" w:eastAsia="Times New Roman" w:hAnsi="Verdana" w:cs="Tahoma"/>
          <w:sz w:val="18"/>
          <w:szCs w:val="24"/>
          <w:lang w:val="nl-NL" w:eastAsia="nl-NL"/>
        </w:rPr>
        <w:t>kan mogelijk ook VOA zijn)</w:t>
      </w:r>
      <w:r w:rsidR="004E564A">
        <w:rPr>
          <w:rFonts w:ascii="Verdana" w:eastAsia="Times New Roman" w:hAnsi="Verdana" w:cs="Tahoma"/>
          <w:sz w:val="18"/>
          <w:szCs w:val="24"/>
          <w:lang w:val="nl-NL" w:eastAsia="nl-NL"/>
        </w:rPr>
        <w:t>.</w:t>
      </w:r>
    </w:p>
    <w:p w14:paraId="61D21DBD" w14:textId="77777777" w:rsidR="00067BB6" w:rsidRPr="00A17AE6" w:rsidRDefault="00067BB6" w:rsidP="00067BB6">
      <w:pPr>
        <w:pStyle w:val="Lijstalinea"/>
        <w:numPr>
          <w:ilvl w:val="0"/>
          <w:numId w:val="38"/>
        </w:numPr>
        <w:tabs>
          <w:tab w:val="left" w:pos="284"/>
        </w:tabs>
        <w:ind w:left="284" w:hanging="284"/>
        <w:contextualSpacing w:val="0"/>
        <w:rPr>
          <w:rFonts w:ascii="Verdana" w:eastAsia="Times New Roman" w:hAnsi="Verdana" w:cs="Tahoma"/>
          <w:sz w:val="18"/>
          <w:szCs w:val="24"/>
          <w:lang w:val="nl-NL" w:eastAsia="nl-NL"/>
        </w:rPr>
      </w:pPr>
      <w:r w:rsidRPr="00F7425F">
        <w:rPr>
          <w:rFonts w:ascii="Verdana" w:eastAsia="Times New Roman" w:hAnsi="Verdana" w:cs="Tahoma"/>
          <w:sz w:val="18"/>
          <w:szCs w:val="24"/>
          <w:lang w:val="nl-NL" w:eastAsia="nl-NL"/>
        </w:rPr>
        <w:t>Veiling 28 GHz</w:t>
      </w:r>
      <w:r w:rsidR="00A17AE6">
        <w:rPr>
          <w:rFonts w:ascii="Verdana" w:eastAsia="Times New Roman" w:hAnsi="Verdana" w:cs="Tahoma"/>
          <w:sz w:val="18"/>
          <w:szCs w:val="24"/>
          <w:lang w:val="nl-NL" w:eastAsia="nl-NL"/>
        </w:rPr>
        <w:t xml:space="preserve"> band</w:t>
      </w:r>
      <w:r w:rsidRPr="00F7425F">
        <w:rPr>
          <w:rFonts w:ascii="Verdana" w:eastAsia="Times New Roman" w:hAnsi="Verdana" w:cs="Tahoma"/>
          <w:sz w:val="18"/>
          <w:szCs w:val="24"/>
          <w:lang w:val="nl-NL" w:eastAsia="nl-NL"/>
        </w:rPr>
        <w:t xml:space="preserve">: </w:t>
      </w:r>
      <w:r w:rsidR="00A17AE6">
        <w:rPr>
          <w:rFonts w:ascii="Verdana" w:eastAsia="Times New Roman" w:hAnsi="Verdana" w:cs="Tahoma"/>
          <w:sz w:val="18"/>
          <w:szCs w:val="24"/>
          <w:lang w:val="nl-NL" w:eastAsia="nl-NL"/>
        </w:rPr>
        <w:t xml:space="preserve">deze veiling </w:t>
      </w:r>
      <w:r w:rsidRPr="00F7425F">
        <w:rPr>
          <w:rFonts w:ascii="Verdana" w:eastAsia="Times New Roman" w:hAnsi="Verdana" w:cs="Tahoma"/>
          <w:sz w:val="18"/>
          <w:szCs w:val="24"/>
          <w:lang w:val="nl-NL" w:eastAsia="nl-NL"/>
        </w:rPr>
        <w:t>is onzeker</w:t>
      </w:r>
      <w:r w:rsidR="00A17AE6">
        <w:rPr>
          <w:rFonts w:ascii="Verdana" w:eastAsia="Times New Roman" w:hAnsi="Verdana" w:cs="Tahoma"/>
          <w:sz w:val="18"/>
          <w:szCs w:val="24"/>
          <w:lang w:val="nl-NL" w:eastAsia="nl-NL"/>
        </w:rPr>
        <w:t xml:space="preserve">. </w:t>
      </w:r>
      <w:r w:rsidR="00A17AE6" w:rsidRPr="00A17AE6">
        <w:rPr>
          <w:rFonts w:ascii="Verdana" w:eastAsia="Times New Roman" w:hAnsi="Verdana" w:cs="Tahoma"/>
          <w:sz w:val="18"/>
          <w:szCs w:val="24"/>
          <w:lang w:val="nl-NL" w:eastAsia="nl-NL"/>
        </w:rPr>
        <w:t>Dit kan</w:t>
      </w:r>
      <w:r w:rsidRPr="00A17AE6">
        <w:rPr>
          <w:rFonts w:ascii="Verdana" w:eastAsia="Times New Roman" w:hAnsi="Verdana" w:cs="Tahoma"/>
          <w:sz w:val="18"/>
          <w:szCs w:val="24"/>
          <w:lang w:val="nl-NL" w:eastAsia="nl-NL"/>
        </w:rPr>
        <w:t xml:space="preserve"> </w:t>
      </w:r>
      <w:r w:rsidR="00A17AE6" w:rsidRPr="0080488B">
        <w:rPr>
          <w:rFonts w:ascii="Verdana" w:eastAsia="Times New Roman" w:hAnsi="Verdana" w:cs="Tahoma"/>
          <w:sz w:val="18"/>
          <w:szCs w:val="24"/>
          <w:lang w:val="nl-NL" w:eastAsia="nl-NL"/>
        </w:rPr>
        <w:t xml:space="preserve">een </w:t>
      </w:r>
      <w:r w:rsidRPr="00A17AE6">
        <w:rPr>
          <w:rFonts w:ascii="Verdana" w:eastAsia="Times New Roman" w:hAnsi="Verdana" w:cs="Tahoma"/>
          <w:sz w:val="18"/>
          <w:szCs w:val="24"/>
          <w:lang w:val="nl-NL" w:eastAsia="nl-NL"/>
        </w:rPr>
        <w:t>VOA</w:t>
      </w:r>
      <w:r w:rsidR="00A17AE6" w:rsidRPr="0080488B">
        <w:rPr>
          <w:rFonts w:ascii="Verdana" w:eastAsia="Times New Roman" w:hAnsi="Verdana" w:cs="Tahoma"/>
          <w:sz w:val="18"/>
          <w:szCs w:val="24"/>
          <w:lang w:val="nl-NL" w:eastAsia="nl-NL"/>
        </w:rPr>
        <w:t xml:space="preserve"> veiling worden of een</w:t>
      </w:r>
      <w:r w:rsidR="00A17AE6">
        <w:rPr>
          <w:rFonts w:ascii="Verdana" w:eastAsia="Times New Roman" w:hAnsi="Verdana" w:cs="Tahoma"/>
          <w:sz w:val="18"/>
          <w:szCs w:val="24"/>
          <w:lang w:val="nl-NL" w:eastAsia="nl-NL"/>
        </w:rPr>
        <w:t xml:space="preserve"> verdeling op volgorde van binnenkomst.</w:t>
      </w:r>
    </w:p>
    <w:p w14:paraId="54CBC36F" w14:textId="77777777" w:rsidR="00067BB6" w:rsidRPr="00F7425F" w:rsidRDefault="00067BB6" w:rsidP="00067BB6">
      <w:pPr>
        <w:pStyle w:val="Lijstalinea"/>
        <w:numPr>
          <w:ilvl w:val="0"/>
          <w:numId w:val="38"/>
        </w:numPr>
        <w:tabs>
          <w:tab w:val="left" w:pos="284"/>
        </w:tabs>
        <w:ind w:left="284" w:hanging="284"/>
        <w:contextualSpacing w:val="0"/>
        <w:rPr>
          <w:rFonts w:ascii="Verdana" w:eastAsia="Times New Roman" w:hAnsi="Verdana" w:cs="Tahoma"/>
          <w:sz w:val="18"/>
          <w:szCs w:val="24"/>
          <w:lang w:val="nl-NL" w:eastAsia="nl-NL"/>
        </w:rPr>
      </w:pPr>
      <w:r w:rsidRPr="00F7425F">
        <w:rPr>
          <w:rFonts w:ascii="Verdana" w:eastAsia="Times New Roman" w:hAnsi="Verdana" w:cs="Tahoma"/>
          <w:sz w:val="18"/>
          <w:szCs w:val="24"/>
          <w:lang w:val="nl-NL" w:eastAsia="nl-NL"/>
        </w:rPr>
        <w:t xml:space="preserve">Nieuwe </w:t>
      </w:r>
      <w:proofErr w:type="spellStart"/>
      <w:r w:rsidRPr="00F7425F">
        <w:rPr>
          <w:rFonts w:ascii="Verdana" w:eastAsia="Times New Roman" w:hAnsi="Verdana" w:cs="Tahoma"/>
          <w:sz w:val="18"/>
          <w:szCs w:val="24"/>
          <w:lang w:val="nl-NL" w:eastAsia="nl-NL"/>
        </w:rPr>
        <w:t>multibandveiling</w:t>
      </w:r>
      <w:proofErr w:type="spellEnd"/>
      <w:r w:rsidRPr="00F7425F">
        <w:rPr>
          <w:rFonts w:ascii="Verdana" w:eastAsia="Times New Roman" w:hAnsi="Verdana" w:cs="Tahoma"/>
          <w:sz w:val="18"/>
          <w:szCs w:val="24"/>
          <w:lang w:val="nl-NL" w:eastAsia="nl-NL"/>
        </w:rPr>
        <w:t xml:space="preserve"> in 2028</w:t>
      </w:r>
      <w:r w:rsidR="004E564A">
        <w:rPr>
          <w:rFonts w:ascii="Verdana" w:eastAsia="Times New Roman" w:hAnsi="Verdana" w:cs="Tahoma"/>
          <w:sz w:val="18"/>
          <w:szCs w:val="24"/>
          <w:lang w:val="nl-NL" w:eastAsia="nl-NL"/>
        </w:rPr>
        <w:t>.</w:t>
      </w:r>
    </w:p>
    <w:p w14:paraId="2815691E" w14:textId="30CC3DCE" w:rsidR="00067BB6" w:rsidRPr="00F7425F" w:rsidRDefault="00067BB6" w:rsidP="00067BB6">
      <w:pPr>
        <w:pStyle w:val="Lijstalinea"/>
        <w:numPr>
          <w:ilvl w:val="0"/>
          <w:numId w:val="38"/>
        </w:numPr>
        <w:tabs>
          <w:tab w:val="left" w:pos="284"/>
        </w:tabs>
        <w:ind w:left="284" w:hanging="284"/>
        <w:contextualSpacing w:val="0"/>
        <w:rPr>
          <w:rFonts w:ascii="Verdana" w:eastAsia="Times New Roman" w:hAnsi="Verdana" w:cs="Tahoma"/>
          <w:sz w:val="18"/>
          <w:szCs w:val="24"/>
          <w:lang w:val="nl-NL" w:eastAsia="nl-NL"/>
        </w:rPr>
      </w:pPr>
      <w:r w:rsidRPr="00F7425F">
        <w:rPr>
          <w:rFonts w:ascii="Verdana" w:eastAsia="Times New Roman" w:hAnsi="Verdana" w:cs="Tahoma"/>
          <w:sz w:val="18"/>
          <w:szCs w:val="24"/>
          <w:lang w:val="nl-NL" w:eastAsia="nl-NL"/>
        </w:rPr>
        <w:t xml:space="preserve">VOA Randstad </w:t>
      </w:r>
      <w:proofErr w:type="spellStart"/>
      <w:r w:rsidRPr="00F7425F">
        <w:rPr>
          <w:rFonts w:ascii="Verdana" w:eastAsia="Times New Roman" w:hAnsi="Verdana" w:cs="Tahoma"/>
          <w:sz w:val="18"/>
          <w:szCs w:val="24"/>
          <w:lang w:val="nl-NL" w:eastAsia="nl-NL"/>
        </w:rPr>
        <w:t>allotment</w:t>
      </w:r>
      <w:proofErr w:type="spellEnd"/>
      <w:r w:rsidRPr="00F7425F">
        <w:rPr>
          <w:rFonts w:ascii="Verdana" w:eastAsia="Times New Roman" w:hAnsi="Verdana" w:cs="Tahoma"/>
          <w:sz w:val="18"/>
          <w:szCs w:val="24"/>
          <w:lang w:val="nl-NL" w:eastAsia="nl-NL"/>
        </w:rPr>
        <w:t xml:space="preserve"> (</w:t>
      </w:r>
      <w:r w:rsidR="004E564A">
        <w:rPr>
          <w:rFonts w:ascii="Verdana" w:eastAsia="Times New Roman" w:hAnsi="Verdana" w:cs="Tahoma"/>
          <w:sz w:val="18"/>
          <w:szCs w:val="24"/>
          <w:lang w:val="nl-NL" w:eastAsia="nl-NL"/>
        </w:rPr>
        <w:t>d</w:t>
      </w:r>
      <w:r w:rsidR="00393A6E">
        <w:rPr>
          <w:rFonts w:ascii="Verdana" w:eastAsia="Times New Roman" w:hAnsi="Verdana" w:cs="Tahoma"/>
          <w:sz w:val="18"/>
          <w:szCs w:val="24"/>
          <w:lang w:val="nl-NL" w:eastAsia="nl-NL"/>
        </w:rPr>
        <w:t xml:space="preserve">eze veiling </w:t>
      </w:r>
      <w:r w:rsidRPr="00F7425F">
        <w:rPr>
          <w:rFonts w:ascii="Verdana" w:eastAsia="Times New Roman" w:hAnsi="Verdana" w:cs="Tahoma"/>
          <w:sz w:val="18"/>
          <w:szCs w:val="24"/>
          <w:lang w:val="nl-NL" w:eastAsia="nl-NL"/>
        </w:rPr>
        <w:t>kan</w:t>
      </w:r>
      <w:r w:rsidR="00393A6E">
        <w:rPr>
          <w:rFonts w:ascii="Verdana" w:eastAsia="Times New Roman" w:hAnsi="Verdana" w:cs="Tahoma"/>
          <w:sz w:val="18"/>
          <w:szCs w:val="24"/>
          <w:lang w:val="nl-NL" w:eastAsia="nl-NL"/>
        </w:rPr>
        <w:t xml:space="preserve"> mogelijk nog binnen </w:t>
      </w:r>
      <w:r w:rsidR="00127081">
        <w:rPr>
          <w:rFonts w:ascii="Verdana" w:eastAsia="Times New Roman" w:hAnsi="Verdana" w:cs="Tahoma"/>
          <w:sz w:val="18"/>
          <w:szCs w:val="24"/>
          <w:lang w:val="nl-NL" w:eastAsia="nl-NL"/>
        </w:rPr>
        <w:t>de</w:t>
      </w:r>
      <w:r w:rsidR="00393A6E">
        <w:rPr>
          <w:rFonts w:ascii="Verdana" w:eastAsia="Times New Roman" w:hAnsi="Verdana" w:cs="Tahoma"/>
          <w:sz w:val="18"/>
          <w:szCs w:val="24"/>
          <w:lang w:val="nl-NL" w:eastAsia="nl-NL"/>
        </w:rPr>
        <w:t xml:space="preserve"> huidige </w:t>
      </w:r>
      <w:r w:rsidR="00127081">
        <w:rPr>
          <w:rFonts w:ascii="Verdana" w:eastAsia="Times New Roman" w:hAnsi="Verdana" w:cs="Tahoma"/>
          <w:sz w:val="18"/>
          <w:szCs w:val="24"/>
          <w:lang w:val="nl-NL" w:eastAsia="nl-NL"/>
        </w:rPr>
        <w:t xml:space="preserve">overeenkomst </w:t>
      </w:r>
      <w:r w:rsidR="00393A6E">
        <w:rPr>
          <w:rFonts w:ascii="Verdana" w:eastAsia="Times New Roman" w:hAnsi="Verdana" w:cs="Tahoma"/>
          <w:sz w:val="18"/>
          <w:szCs w:val="24"/>
          <w:lang w:val="nl-NL" w:eastAsia="nl-NL"/>
        </w:rPr>
        <w:t>aan de orde zijn)</w:t>
      </w:r>
      <w:r w:rsidRPr="00F7425F">
        <w:rPr>
          <w:rFonts w:ascii="Verdana" w:eastAsia="Times New Roman" w:hAnsi="Verdana" w:cs="Tahoma"/>
          <w:sz w:val="18"/>
          <w:szCs w:val="24"/>
          <w:lang w:val="nl-NL" w:eastAsia="nl-NL"/>
        </w:rPr>
        <w:t xml:space="preserve">. </w:t>
      </w:r>
    </w:p>
    <w:p w14:paraId="586E7E09" w14:textId="77777777" w:rsidR="00067BB6" w:rsidRPr="00F7425F" w:rsidRDefault="00067BB6" w:rsidP="00067BB6">
      <w:pPr>
        <w:pStyle w:val="Lijstalinea"/>
        <w:numPr>
          <w:ilvl w:val="0"/>
          <w:numId w:val="38"/>
        </w:numPr>
        <w:tabs>
          <w:tab w:val="left" w:pos="284"/>
        </w:tabs>
        <w:ind w:left="284" w:hanging="284"/>
        <w:contextualSpacing w:val="0"/>
        <w:rPr>
          <w:rFonts w:ascii="Verdana" w:eastAsia="Times New Roman" w:hAnsi="Verdana" w:cs="Tahoma"/>
          <w:sz w:val="18"/>
          <w:szCs w:val="24"/>
          <w:lang w:val="nl-NL" w:eastAsia="nl-NL"/>
        </w:rPr>
      </w:pPr>
      <w:r w:rsidRPr="00F7425F">
        <w:rPr>
          <w:rFonts w:ascii="Verdana" w:eastAsia="Times New Roman" w:hAnsi="Verdana" w:cs="Tahoma"/>
          <w:sz w:val="18"/>
          <w:szCs w:val="24"/>
          <w:lang w:val="nl-NL" w:eastAsia="nl-NL"/>
        </w:rPr>
        <w:t>Veiling landelijk DAB kavel aan Landelijke commerciële omroepen (</w:t>
      </w:r>
      <w:r w:rsidR="004E564A">
        <w:rPr>
          <w:rFonts w:ascii="Verdana" w:eastAsia="Times New Roman" w:hAnsi="Verdana" w:cs="Tahoma"/>
          <w:sz w:val="18"/>
          <w:szCs w:val="24"/>
          <w:lang w:val="nl-NL" w:eastAsia="nl-NL"/>
        </w:rPr>
        <w:t>d</w:t>
      </w:r>
      <w:r w:rsidR="00393A6E">
        <w:rPr>
          <w:rFonts w:ascii="Verdana" w:eastAsia="Times New Roman" w:hAnsi="Verdana" w:cs="Tahoma"/>
          <w:sz w:val="18"/>
          <w:szCs w:val="24"/>
          <w:lang w:val="nl-NL" w:eastAsia="nl-NL"/>
        </w:rPr>
        <w:t xml:space="preserve">eze veiling vindt waarschijnlijk binnen </w:t>
      </w:r>
      <w:r w:rsidR="004E564A">
        <w:rPr>
          <w:rFonts w:ascii="Verdana" w:eastAsia="Times New Roman" w:hAnsi="Verdana" w:cs="Tahoma"/>
          <w:sz w:val="18"/>
          <w:szCs w:val="24"/>
          <w:lang w:val="nl-NL" w:eastAsia="nl-NL"/>
        </w:rPr>
        <w:t xml:space="preserve">de </w:t>
      </w:r>
      <w:r w:rsidR="00393A6E">
        <w:rPr>
          <w:rFonts w:ascii="Verdana" w:eastAsia="Times New Roman" w:hAnsi="Verdana" w:cs="Tahoma"/>
          <w:sz w:val="18"/>
          <w:szCs w:val="24"/>
          <w:lang w:val="nl-NL" w:eastAsia="nl-NL"/>
        </w:rPr>
        <w:t xml:space="preserve">huidige </w:t>
      </w:r>
      <w:r w:rsidR="004E564A">
        <w:rPr>
          <w:rFonts w:ascii="Verdana" w:eastAsia="Times New Roman" w:hAnsi="Verdana" w:cs="Tahoma"/>
          <w:sz w:val="18"/>
          <w:szCs w:val="24"/>
          <w:lang w:val="nl-NL" w:eastAsia="nl-NL"/>
        </w:rPr>
        <w:t>overeenkomst</w:t>
      </w:r>
      <w:r w:rsidR="00393A6E">
        <w:rPr>
          <w:rFonts w:ascii="Verdana" w:eastAsia="Times New Roman" w:hAnsi="Verdana" w:cs="Tahoma"/>
          <w:sz w:val="18"/>
          <w:szCs w:val="24"/>
          <w:lang w:val="nl-NL" w:eastAsia="nl-NL"/>
        </w:rPr>
        <w:t xml:space="preserve"> plaats, echter dit is niet zeker)</w:t>
      </w:r>
      <w:r w:rsidRPr="00F7425F">
        <w:rPr>
          <w:rFonts w:ascii="Verdana" w:eastAsia="Times New Roman" w:hAnsi="Verdana" w:cs="Tahoma"/>
          <w:sz w:val="18"/>
          <w:szCs w:val="24"/>
          <w:lang w:val="nl-NL" w:eastAsia="nl-NL"/>
        </w:rPr>
        <w:t>.</w:t>
      </w:r>
    </w:p>
    <w:p w14:paraId="21E60CD1" w14:textId="124A461A" w:rsidR="00067BB6" w:rsidRPr="00F7425F" w:rsidRDefault="00067BB6" w:rsidP="00067BB6">
      <w:pPr>
        <w:pStyle w:val="Lijstalinea"/>
        <w:numPr>
          <w:ilvl w:val="0"/>
          <w:numId w:val="38"/>
        </w:numPr>
        <w:tabs>
          <w:tab w:val="left" w:pos="284"/>
        </w:tabs>
        <w:ind w:left="284" w:hanging="284"/>
        <w:contextualSpacing w:val="0"/>
        <w:rPr>
          <w:rFonts w:ascii="Verdana" w:eastAsia="Times New Roman" w:hAnsi="Verdana" w:cs="Tahoma"/>
          <w:sz w:val="18"/>
          <w:szCs w:val="24"/>
          <w:lang w:val="nl-NL" w:eastAsia="nl-NL"/>
        </w:rPr>
      </w:pPr>
      <w:r w:rsidRPr="00F7425F">
        <w:rPr>
          <w:rFonts w:ascii="Verdana" w:eastAsia="Times New Roman" w:hAnsi="Verdana" w:cs="Tahoma"/>
          <w:sz w:val="18"/>
          <w:szCs w:val="24"/>
          <w:lang w:val="nl-NL" w:eastAsia="nl-NL"/>
        </w:rPr>
        <w:t xml:space="preserve">FM </w:t>
      </w:r>
      <w:r w:rsidR="00393A6E">
        <w:rPr>
          <w:rFonts w:ascii="Verdana" w:eastAsia="Times New Roman" w:hAnsi="Verdana" w:cs="Tahoma"/>
          <w:sz w:val="18"/>
          <w:szCs w:val="24"/>
          <w:lang w:val="nl-NL" w:eastAsia="nl-NL"/>
        </w:rPr>
        <w:t xml:space="preserve">radio </w:t>
      </w:r>
      <w:r w:rsidRPr="00F7425F">
        <w:rPr>
          <w:rFonts w:ascii="Verdana" w:eastAsia="Times New Roman" w:hAnsi="Verdana" w:cs="Tahoma"/>
          <w:sz w:val="18"/>
          <w:szCs w:val="24"/>
          <w:lang w:val="nl-NL" w:eastAsia="nl-NL"/>
        </w:rPr>
        <w:t xml:space="preserve">veiling: in </w:t>
      </w:r>
      <w:r w:rsidR="00D90D6F">
        <w:rPr>
          <w:rFonts w:ascii="Verdana" w:eastAsia="Times New Roman" w:hAnsi="Verdana" w:cs="Tahoma"/>
          <w:sz w:val="18"/>
          <w:szCs w:val="24"/>
          <w:lang w:val="nl-NL" w:eastAsia="nl-NL"/>
        </w:rPr>
        <w:t xml:space="preserve">september </w:t>
      </w:r>
      <w:r w:rsidRPr="00F7425F">
        <w:rPr>
          <w:rFonts w:ascii="Verdana" w:eastAsia="Times New Roman" w:hAnsi="Verdana" w:cs="Tahoma"/>
          <w:sz w:val="18"/>
          <w:szCs w:val="24"/>
          <w:lang w:val="nl-NL" w:eastAsia="nl-NL"/>
        </w:rPr>
        <w:t xml:space="preserve">2022 lopen alle FM vergunningen af. </w:t>
      </w:r>
      <w:r w:rsidR="00393A6E" w:rsidRPr="00F7425F">
        <w:rPr>
          <w:rFonts w:ascii="Verdana" w:eastAsia="Times New Roman" w:hAnsi="Verdana" w:cs="Tahoma"/>
          <w:sz w:val="18"/>
          <w:szCs w:val="24"/>
          <w:lang w:val="nl-NL" w:eastAsia="nl-NL"/>
        </w:rPr>
        <w:t>Het gaat om 9 landelijke en 38 regionale vergunningen.</w:t>
      </w:r>
      <w:r w:rsidR="00393A6E">
        <w:rPr>
          <w:rFonts w:ascii="Verdana" w:eastAsia="Times New Roman" w:hAnsi="Verdana" w:cs="Tahoma"/>
          <w:sz w:val="18"/>
          <w:szCs w:val="24"/>
          <w:lang w:val="nl-NL" w:eastAsia="nl-NL"/>
        </w:rPr>
        <w:t xml:space="preserve"> De Telecomwet gaat uit van een veiling.</w:t>
      </w:r>
      <w:r w:rsidRPr="00F7425F">
        <w:rPr>
          <w:rFonts w:ascii="Verdana" w:eastAsia="Times New Roman" w:hAnsi="Verdana" w:cs="Tahoma"/>
          <w:sz w:val="18"/>
          <w:szCs w:val="24"/>
          <w:lang w:val="nl-NL" w:eastAsia="nl-NL"/>
        </w:rPr>
        <w:t xml:space="preserve"> </w:t>
      </w:r>
      <w:r w:rsidR="00D90D6F">
        <w:rPr>
          <w:rFonts w:ascii="Verdana" w:eastAsia="Times New Roman" w:hAnsi="Verdana" w:cs="Tahoma"/>
          <w:sz w:val="18"/>
          <w:szCs w:val="24"/>
          <w:lang w:val="nl-NL" w:eastAsia="nl-NL"/>
        </w:rPr>
        <w:t>Naar verwachting zal een nog in te richten commissie voor de zomer van 2020 een advies geven over op welke wijze de in september 2022 aflopende FM vergunningen verdeeld moeten gaan worden</w:t>
      </w:r>
      <w:r w:rsidR="00393A6E">
        <w:rPr>
          <w:rFonts w:ascii="Verdana" w:eastAsia="Times New Roman" w:hAnsi="Verdana" w:cs="Tahoma"/>
          <w:sz w:val="18"/>
          <w:szCs w:val="24"/>
          <w:lang w:val="nl-NL" w:eastAsia="nl-NL"/>
        </w:rPr>
        <w:t>.</w:t>
      </w:r>
    </w:p>
    <w:p w14:paraId="118676D6" w14:textId="18E83C3D" w:rsidR="00067BB6" w:rsidRPr="00F7425F" w:rsidRDefault="00067BB6" w:rsidP="00067BB6">
      <w:pPr>
        <w:pStyle w:val="Lijstalinea"/>
        <w:numPr>
          <w:ilvl w:val="0"/>
          <w:numId w:val="38"/>
        </w:numPr>
        <w:tabs>
          <w:tab w:val="left" w:pos="284"/>
        </w:tabs>
        <w:ind w:left="284" w:hanging="284"/>
        <w:contextualSpacing w:val="0"/>
        <w:rPr>
          <w:rFonts w:ascii="Verdana" w:eastAsia="Times New Roman" w:hAnsi="Verdana" w:cs="Tahoma"/>
          <w:sz w:val="18"/>
          <w:szCs w:val="24"/>
          <w:lang w:val="nl-NL" w:eastAsia="nl-NL"/>
        </w:rPr>
      </w:pPr>
      <w:r w:rsidRPr="00F7425F">
        <w:rPr>
          <w:rFonts w:ascii="Verdana" w:eastAsia="Times New Roman" w:hAnsi="Verdana" w:cs="Tahoma"/>
          <w:sz w:val="18"/>
          <w:szCs w:val="24"/>
          <w:lang w:val="nl-NL" w:eastAsia="nl-NL"/>
        </w:rPr>
        <w:t xml:space="preserve">FM vergunningen </w:t>
      </w:r>
      <w:r w:rsidR="00393A6E">
        <w:rPr>
          <w:rFonts w:ascii="Verdana" w:eastAsia="Times New Roman" w:hAnsi="Verdana" w:cs="Tahoma"/>
          <w:sz w:val="18"/>
          <w:szCs w:val="24"/>
          <w:lang w:val="nl-NL" w:eastAsia="nl-NL"/>
        </w:rPr>
        <w:t xml:space="preserve">die </w:t>
      </w:r>
      <w:r w:rsidRPr="00F7425F">
        <w:rPr>
          <w:rFonts w:ascii="Verdana" w:eastAsia="Times New Roman" w:hAnsi="Verdana" w:cs="Tahoma"/>
          <w:sz w:val="18"/>
          <w:szCs w:val="24"/>
          <w:lang w:val="nl-NL" w:eastAsia="nl-NL"/>
        </w:rPr>
        <w:t xml:space="preserve">ingeleverd </w:t>
      </w:r>
      <w:r w:rsidR="00F33938">
        <w:rPr>
          <w:rFonts w:ascii="Verdana" w:eastAsia="Times New Roman" w:hAnsi="Verdana" w:cs="Tahoma"/>
          <w:sz w:val="18"/>
          <w:szCs w:val="24"/>
          <w:lang w:val="nl-NL" w:eastAsia="nl-NL"/>
        </w:rPr>
        <w:t xml:space="preserve">of verdeeld </w:t>
      </w:r>
      <w:r w:rsidRPr="00F7425F">
        <w:rPr>
          <w:rFonts w:ascii="Verdana" w:eastAsia="Times New Roman" w:hAnsi="Verdana" w:cs="Tahoma"/>
          <w:sz w:val="18"/>
          <w:szCs w:val="24"/>
          <w:lang w:val="nl-NL" w:eastAsia="nl-NL"/>
        </w:rPr>
        <w:t>worden</w:t>
      </w:r>
      <w:r w:rsidR="00393A6E">
        <w:rPr>
          <w:rFonts w:ascii="Verdana" w:eastAsia="Times New Roman" w:hAnsi="Verdana" w:cs="Tahoma"/>
          <w:sz w:val="18"/>
          <w:szCs w:val="24"/>
          <w:lang w:val="nl-NL" w:eastAsia="nl-NL"/>
        </w:rPr>
        <w:t>. Deze worden met een eenmalig ontwikkelde SMRA software</w:t>
      </w:r>
      <w:r w:rsidR="0080488B">
        <w:rPr>
          <w:rFonts w:ascii="Verdana" w:eastAsia="Times New Roman" w:hAnsi="Verdana" w:cs="Tahoma"/>
          <w:sz w:val="18"/>
          <w:szCs w:val="24"/>
          <w:lang w:val="nl-NL" w:eastAsia="nl-NL"/>
        </w:rPr>
        <w:t xml:space="preserve"> </w:t>
      </w:r>
      <w:r w:rsidR="0080488B" w:rsidRPr="00021092">
        <w:rPr>
          <w:rFonts w:ascii="Verdana" w:eastAsia="Times New Roman" w:hAnsi="Verdana" w:cs="Tahoma"/>
          <w:sz w:val="18"/>
          <w:szCs w:val="24"/>
          <w:lang w:val="nl-NL" w:eastAsia="nl-NL"/>
        </w:rPr>
        <w:t>(</w:t>
      </w:r>
      <w:proofErr w:type="spellStart"/>
      <w:r w:rsidR="0080488B" w:rsidRPr="00021092">
        <w:rPr>
          <w:rFonts w:ascii="Verdana" w:eastAsia="Times New Roman" w:hAnsi="Verdana" w:cs="Tahoma"/>
          <w:sz w:val="18"/>
          <w:szCs w:val="24"/>
          <w:lang w:val="nl-NL" w:eastAsia="nl-NL"/>
        </w:rPr>
        <w:t>Simultaneous</w:t>
      </w:r>
      <w:proofErr w:type="spellEnd"/>
      <w:r w:rsidR="0080488B" w:rsidRPr="00021092">
        <w:rPr>
          <w:rFonts w:ascii="Verdana" w:eastAsia="Times New Roman" w:hAnsi="Verdana" w:cs="Tahoma"/>
          <w:sz w:val="18"/>
          <w:szCs w:val="24"/>
          <w:lang w:val="nl-NL" w:eastAsia="nl-NL"/>
        </w:rPr>
        <w:t xml:space="preserve"> Multiple </w:t>
      </w:r>
      <w:proofErr w:type="spellStart"/>
      <w:r w:rsidR="0080488B" w:rsidRPr="00021092">
        <w:rPr>
          <w:rFonts w:ascii="Verdana" w:eastAsia="Times New Roman" w:hAnsi="Verdana" w:cs="Tahoma"/>
          <w:sz w:val="18"/>
          <w:szCs w:val="24"/>
          <w:lang w:val="nl-NL" w:eastAsia="nl-NL"/>
        </w:rPr>
        <w:t>Round</w:t>
      </w:r>
      <w:proofErr w:type="spellEnd"/>
      <w:r w:rsidR="0080488B" w:rsidRPr="00021092">
        <w:rPr>
          <w:rFonts w:ascii="Verdana" w:eastAsia="Times New Roman" w:hAnsi="Verdana" w:cs="Tahoma"/>
          <w:sz w:val="18"/>
          <w:szCs w:val="24"/>
          <w:lang w:val="nl-NL" w:eastAsia="nl-NL"/>
        </w:rPr>
        <w:t xml:space="preserve"> </w:t>
      </w:r>
      <w:proofErr w:type="spellStart"/>
      <w:r w:rsidR="0080488B" w:rsidRPr="00021092">
        <w:rPr>
          <w:rFonts w:ascii="Verdana" w:eastAsia="Times New Roman" w:hAnsi="Verdana" w:cs="Tahoma"/>
          <w:sz w:val="18"/>
          <w:szCs w:val="24"/>
          <w:lang w:val="nl-NL" w:eastAsia="nl-NL"/>
        </w:rPr>
        <w:t>Auction</w:t>
      </w:r>
      <w:proofErr w:type="spellEnd"/>
      <w:r w:rsidR="0080488B" w:rsidRPr="00021092">
        <w:rPr>
          <w:rFonts w:ascii="Verdana" w:eastAsia="Times New Roman" w:hAnsi="Verdana" w:cs="Tahoma"/>
          <w:sz w:val="18"/>
          <w:szCs w:val="24"/>
          <w:lang w:val="nl-NL" w:eastAsia="nl-NL"/>
        </w:rPr>
        <w:t>)</w:t>
      </w:r>
      <w:r w:rsidR="00393A6E">
        <w:rPr>
          <w:rFonts w:ascii="Verdana" w:eastAsia="Times New Roman" w:hAnsi="Verdana" w:cs="Tahoma"/>
          <w:sz w:val="18"/>
          <w:szCs w:val="24"/>
          <w:lang w:val="nl-NL" w:eastAsia="nl-NL"/>
        </w:rPr>
        <w:t xml:space="preserve"> geveild. De afgelopen jaren hebben dergelijke veilingen jaarlijks plaatsgevonden. Het is onzeker of deze veiling</w:t>
      </w:r>
      <w:r w:rsidR="00272D05">
        <w:rPr>
          <w:rFonts w:ascii="Verdana" w:eastAsia="Times New Roman" w:hAnsi="Verdana" w:cs="Tahoma"/>
          <w:sz w:val="18"/>
          <w:szCs w:val="24"/>
          <w:lang w:val="nl-NL" w:eastAsia="nl-NL"/>
        </w:rPr>
        <w:t>en</w:t>
      </w:r>
      <w:r w:rsidR="00393A6E">
        <w:rPr>
          <w:rFonts w:ascii="Verdana" w:eastAsia="Times New Roman" w:hAnsi="Verdana" w:cs="Tahoma"/>
          <w:sz w:val="18"/>
          <w:szCs w:val="24"/>
          <w:lang w:val="nl-NL" w:eastAsia="nl-NL"/>
        </w:rPr>
        <w:t xml:space="preserve"> ook binnen de looptijd van </w:t>
      </w:r>
      <w:r w:rsidR="004E564A">
        <w:rPr>
          <w:rFonts w:ascii="Verdana" w:eastAsia="Times New Roman" w:hAnsi="Verdana" w:cs="Tahoma"/>
          <w:sz w:val="18"/>
          <w:szCs w:val="24"/>
          <w:lang w:val="nl-NL" w:eastAsia="nl-NL"/>
        </w:rPr>
        <w:t>de overeenkomst</w:t>
      </w:r>
      <w:r w:rsidR="00393A6E">
        <w:rPr>
          <w:rFonts w:ascii="Verdana" w:eastAsia="Times New Roman" w:hAnsi="Verdana" w:cs="Tahoma"/>
          <w:sz w:val="18"/>
          <w:szCs w:val="24"/>
          <w:lang w:val="nl-NL" w:eastAsia="nl-NL"/>
        </w:rPr>
        <w:t xml:space="preserve"> plaats zullen vinden.</w:t>
      </w:r>
    </w:p>
    <w:p w14:paraId="6E89991A" w14:textId="10E06334" w:rsidR="00067BB6" w:rsidRPr="00F7425F" w:rsidRDefault="00067BB6" w:rsidP="0049782E">
      <w:pPr>
        <w:pStyle w:val="Lijstalinea"/>
        <w:numPr>
          <w:ilvl w:val="0"/>
          <w:numId w:val="38"/>
        </w:numPr>
        <w:tabs>
          <w:tab w:val="left" w:pos="284"/>
        </w:tabs>
        <w:spacing w:line="240" w:lineRule="auto"/>
        <w:ind w:left="284" w:hanging="284"/>
        <w:contextualSpacing w:val="0"/>
        <w:rPr>
          <w:rFonts w:ascii="Verdana" w:eastAsia="Times New Roman" w:hAnsi="Verdana" w:cs="Tahoma"/>
          <w:sz w:val="18"/>
          <w:szCs w:val="24"/>
          <w:lang w:val="nl-NL" w:eastAsia="nl-NL"/>
        </w:rPr>
      </w:pPr>
      <w:r w:rsidRPr="00F7425F">
        <w:rPr>
          <w:rFonts w:ascii="Verdana" w:eastAsia="Times New Roman" w:hAnsi="Verdana" w:cs="Tahoma"/>
          <w:sz w:val="18"/>
          <w:szCs w:val="24"/>
          <w:lang w:val="nl-NL" w:eastAsia="nl-NL"/>
        </w:rPr>
        <w:t xml:space="preserve">De lokale DAB laag wordt waarschijnlijk in 2022 geveild v.w.b. de ruimte die gereserveerd is voor commerciële omroepen. Gezien de (op dit moment) beperkte vraag zal het waarschijnlijk meerdere </w:t>
      </w:r>
      <w:proofErr w:type="spellStart"/>
      <w:r w:rsidRPr="00F7425F">
        <w:rPr>
          <w:rFonts w:ascii="Verdana" w:eastAsia="Times New Roman" w:hAnsi="Verdana" w:cs="Tahoma"/>
          <w:sz w:val="18"/>
          <w:szCs w:val="24"/>
          <w:lang w:val="nl-NL" w:eastAsia="nl-NL"/>
        </w:rPr>
        <w:t>VOA’s</w:t>
      </w:r>
      <w:proofErr w:type="spellEnd"/>
      <w:r w:rsidRPr="00F7425F">
        <w:rPr>
          <w:rFonts w:ascii="Verdana" w:eastAsia="Times New Roman" w:hAnsi="Verdana" w:cs="Tahoma"/>
          <w:sz w:val="18"/>
          <w:szCs w:val="24"/>
          <w:lang w:val="nl-NL" w:eastAsia="nl-NL"/>
        </w:rPr>
        <w:t xml:space="preserve"> betreffen (max</w:t>
      </w:r>
      <w:r w:rsidR="00127081">
        <w:rPr>
          <w:rFonts w:ascii="Verdana" w:eastAsia="Times New Roman" w:hAnsi="Verdana" w:cs="Tahoma"/>
          <w:sz w:val="18"/>
          <w:szCs w:val="24"/>
          <w:lang w:val="nl-NL" w:eastAsia="nl-NL"/>
        </w:rPr>
        <w:t>.</w:t>
      </w:r>
      <w:r w:rsidRPr="00F7425F">
        <w:rPr>
          <w:rFonts w:ascii="Verdana" w:eastAsia="Times New Roman" w:hAnsi="Verdana" w:cs="Tahoma"/>
          <w:sz w:val="18"/>
          <w:szCs w:val="24"/>
          <w:lang w:val="nl-NL" w:eastAsia="nl-NL"/>
        </w:rPr>
        <w:t xml:space="preserve"> zo’n 80 keer)</w:t>
      </w:r>
      <w:r w:rsidR="00127081">
        <w:rPr>
          <w:rFonts w:ascii="Verdana" w:eastAsia="Times New Roman" w:hAnsi="Verdana" w:cs="Tahoma"/>
          <w:sz w:val="18"/>
          <w:szCs w:val="24"/>
          <w:lang w:val="nl-NL" w:eastAsia="nl-NL"/>
        </w:rPr>
        <w:t>.</w:t>
      </w:r>
      <w:r w:rsidRPr="00F7425F">
        <w:rPr>
          <w:rFonts w:ascii="Verdana" w:eastAsia="Times New Roman" w:hAnsi="Verdana" w:cs="Tahoma"/>
          <w:sz w:val="18"/>
          <w:szCs w:val="24"/>
          <w:lang w:val="nl-NL" w:eastAsia="nl-NL"/>
        </w:rPr>
        <w:t xml:space="preserve"> </w:t>
      </w:r>
      <w:r w:rsidR="00EA22EE">
        <w:rPr>
          <w:rFonts w:ascii="Verdana" w:eastAsia="Times New Roman" w:hAnsi="Verdana" w:cs="Tahoma"/>
          <w:sz w:val="18"/>
          <w:szCs w:val="24"/>
          <w:lang w:val="nl-NL" w:eastAsia="nl-NL"/>
        </w:rPr>
        <w:t>D</w:t>
      </w:r>
      <w:r w:rsidRPr="00F7425F">
        <w:rPr>
          <w:rFonts w:ascii="Verdana" w:eastAsia="Times New Roman" w:hAnsi="Verdana" w:cs="Tahoma"/>
          <w:sz w:val="18"/>
          <w:szCs w:val="24"/>
          <w:lang w:val="nl-NL" w:eastAsia="nl-NL"/>
        </w:rPr>
        <w:t>aarvan</w:t>
      </w:r>
      <w:r w:rsidR="00EA22EE">
        <w:rPr>
          <w:rFonts w:ascii="Verdana" w:eastAsia="Times New Roman" w:hAnsi="Verdana" w:cs="Tahoma"/>
          <w:sz w:val="18"/>
          <w:szCs w:val="24"/>
          <w:lang w:val="nl-NL" w:eastAsia="nl-NL"/>
        </w:rPr>
        <w:t xml:space="preserve"> zal</w:t>
      </w:r>
      <w:r w:rsidRPr="00F7425F">
        <w:rPr>
          <w:rFonts w:ascii="Verdana" w:eastAsia="Times New Roman" w:hAnsi="Verdana" w:cs="Tahoma"/>
          <w:sz w:val="18"/>
          <w:szCs w:val="24"/>
          <w:lang w:val="nl-NL" w:eastAsia="nl-NL"/>
        </w:rPr>
        <w:t xml:space="preserve"> waarschijnlijk slechts </w:t>
      </w:r>
      <w:r w:rsidR="00EA22EE">
        <w:rPr>
          <w:rFonts w:ascii="Verdana" w:eastAsia="Times New Roman" w:hAnsi="Verdana" w:cs="Tahoma"/>
          <w:sz w:val="18"/>
          <w:szCs w:val="24"/>
          <w:lang w:val="nl-NL" w:eastAsia="nl-NL"/>
        </w:rPr>
        <w:t xml:space="preserve">een </w:t>
      </w:r>
      <w:r w:rsidR="000D1C25">
        <w:rPr>
          <w:rFonts w:ascii="Verdana" w:eastAsia="Times New Roman" w:hAnsi="Verdana" w:cs="Tahoma"/>
          <w:sz w:val="18"/>
          <w:szCs w:val="24"/>
          <w:lang w:val="nl-NL" w:eastAsia="nl-NL"/>
        </w:rPr>
        <w:t>enkele aanvra</w:t>
      </w:r>
      <w:r w:rsidR="00CD7F36">
        <w:rPr>
          <w:rFonts w:ascii="Verdana" w:eastAsia="Times New Roman" w:hAnsi="Verdana" w:cs="Tahoma"/>
          <w:sz w:val="18"/>
          <w:szCs w:val="24"/>
          <w:lang w:val="nl-NL" w:eastAsia="nl-NL"/>
        </w:rPr>
        <w:t>ag</w:t>
      </w:r>
      <w:r w:rsidR="000D1C25">
        <w:rPr>
          <w:rFonts w:ascii="Verdana" w:eastAsia="Times New Roman" w:hAnsi="Verdana" w:cs="Tahoma"/>
          <w:sz w:val="18"/>
          <w:szCs w:val="24"/>
          <w:lang w:val="nl-NL" w:eastAsia="nl-NL"/>
        </w:rPr>
        <w:t xml:space="preserve"> </w:t>
      </w:r>
      <w:r w:rsidRPr="00F7425F">
        <w:rPr>
          <w:rFonts w:ascii="Verdana" w:eastAsia="Times New Roman" w:hAnsi="Verdana" w:cs="Tahoma"/>
          <w:sz w:val="18"/>
          <w:szCs w:val="24"/>
          <w:lang w:val="nl-NL" w:eastAsia="nl-NL"/>
        </w:rPr>
        <w:t>leid</w:t>
      </w:r>
      <w:r w:rsidR="00127081">
        <w:rPr>
          <w:rFonts w:ascii="Verdana" w:eastAsia="Times New Roman" w:hAnsi="Verdana" w:cs="Tahoma"/>
          <w:sz w:val="18"/>
          <w:szCs w:val="24"/>
          <w:lang w:val="nl-NL" w:eastAsia="nl-NL"/>
        </w:rPr>
        <w:t>en</w:t>
      </w:r>
      <w:r w:rsidRPr="00F7425F">
        <w:rPr>
          <w:rFonts w:ascii="Verdana" w:eastAsia="Times New Roman" w:hAnsi="Verdana" w:cs="Tahoma"/>
          <w:sz w:val="18"/>
          <w:szCs w:val="24"/>
          <w:lang w:val="nl-NL" w:eastAsia="nl-NL"/>
        </w:rPr>
        <w:t xml:space="preserve"> tot een veiling</w:t>
      </w:r>
      <w:r w:rsidR="00EA22EE">
        <w:rPr>
          <w:rFonts w:ascii="Verdana" w:eastAsia="Times New Roman" w:hAnsi="Verdana" w:cs="Tahoma"/>
          <w:sz w:val="18"/>
          <w:szCs w:val="24"/>
          <w:lang w:val="nl-NL" w:eastAsia="nl-NL"/>
        </w:rPr>
        <w:t>, omdat de vraag vaak het aanbod niet overstijgt</w:t>
      </w:r>
      <w:r w:rsidRPr="00F7425F">
        <w:rPr>
          <w:rFonts w:ascii="Verdana" w:eastAsia="Times New Roman" w:hAnsi="Verdana" w:cs="Tahoma"/>
          <w:sz w:val="18"/>
          <w:szCs w:val="24"/>
          <w:lang w:val="nl-NL" w:eastAsia="nl-NL"/>
        </w:rPr>
        <w:t>.</w:t>
      </w:r>
    </w:p>
    <w:p w14:paraId="2FC35E7A" w14:textId="77777777" w:rsidR="00067BB6" w:rsidRDefault="00067BB6" w:rsidP="008123D4"/>
    <w:p w14:paraId="750C34AD" w14:textId="77777777" w:rsidR="008123D4" w:rsidRDefault="008123D4" w:rsidP="008123D4">
      <w:r>
        <w:t xml:space="preserve">Mede aan de hand van de uitkomsten van de marktraadpleging bepaalt de organisatie </w:t>
      </w:r>
      <w:r w:rsidR="00067BB6">
        <w:t>op welke wijze</w:t>
      </w:r>
      <w:r>
        <w:t xml:space="preserve"> de opdracht in de markt gezet gaat worden.</w:t>
      </w:r>
    </w:p>
    <w:p w14:paraId="704DC030" w14:textId="77777777" w:rsidR="008123D4" w:rsidRPr="0049782E" w:rsidRDefault="008123D4" w:rsidP="008123D4">
      <w:pPr>
        <w:pStyle w:val="Kop2"/>
        <w:tabs>
          <w:tab w:val="left" w:pos="540"/>
        </w:tabs>
        <w:ind w:hanging="936"/>
      </w:pPr>
      <w:bookmarkStart w:id="5" w:name="_Toc490648036"/>
      <w:bookmarkStart w:id="6" w:name="_Toc23840587"/>
      <w:r w:rsidRPr="0049782E">
        <w:rPr>
          <w:bCs w:val="0"/>
        </w:rPr>
        <w:t>Organisatie</w:t>
      </w:r>
      <w:bookmarkEnd w:id="5"/>
      <w:bookmarkEnd w:id="6"/>
    </w:p>
    <w:p w14:paraId="71D2EEA4" w14:textId="77777777" w:rsidR="008123D4" w:rsidRDefault="00067BB6" w:rsidP="00067BB6">
      <w:r w:rsidRPr="00067BB6">
        <w:t>Agentschap Telecom is</w:t>
      </w:r>
      <w:r w:rsidR="008123D4" w:rsidRPr="00067BB6">
        <w:t xml:space="preserve"> onderdeel van het Ministerie van Economische Zaken en Klimaat</w:t>
      </w:r>
      <w:r w:rsidRPr="00067BB6">
        <w:t>.</w:t>
      </w:r>
    </w:p>
    <w:p w14:paraId="4419F77F" w14:textId="77777777" w:rsidR="009E79C3" w:rsidRDefault="009E79C3" w:rsidP="00067BB6"/>
    <w:p w14:paraId="3338AEF6" w14:textId="3F47B277" w:rsidR="009E79C3" w:rsidRDefault="009E79C3" w:rsidP="00067BB6">
      <w:r w:rsidRPr="009E79C3">
        <w:t xml:space="preserve">Een van de taken van Agentschap Telecom is het verdelen van vergunningen voor het gebruik van </w:t>
      </w:r>
      <w:r w:rsidR="00272D05">
        <w:t>radio</w:t>
      </w:r>
      <w:r w:rsidRPr="009E79C3">
        <w:t xml:space="preserve">frequenties. Bijvoorbeeld voor radio en televisie en voor mobiele communicatie (telefonie, internet, 4G, </w:t>
      </w:r>
      <w:proofErr w:type="spellStart"/>
      <w:r w:rsidRPr="009E79C3">
        <w:t>etc</w:t>
      </w:r>
      <w:proofErr w:type="spellEnd"/>
      <w:r w:rsidRPr="009E79C3">
        <w:t>).</w:t>
      </w:r>
      <w:r w:rsidR="00E35152">
        <w:t xml:space="preserve"> </w:t>
      </w:r>
    </w:p>
    <w:p w14:paraId="209CD575" w14:textId="77777777" w:rsidR="008123D4" w:rsidRDefault="008123D4" w:rsidP="008123D4"/>
    <w:p w14:paraId="3BB5A4EC" w14:textId="77777777" w:rsidR="008123D4" w:rsidRDefault="008123D4" w:rsidP="00E00D20">
      <w:pPr>
        <w:pStyle w:val="Kop1"/>
      </w:pPr>
      <w:r>
        <w:br w:type="page"/>
      </w:r>
      <w:bookmarkStart w:id="7" w:name="_Toc490648037"/>
      <w:bookmarkStart w:id="8" w:name="_Toc23840588"/>
      <w:r w:rsidRPr="009E79C3">
        <w:rPr>
          <w:bCs w:val="0"/>
        </w:rPr>
        <w:lastRenderedPageBreak/>
        <w:t>Procedure marktraadpleging</w:t>
      </w:r>
      <w:bookmarkEnd w:id="7"/>
      <w:bookmarkEnd w:id="8"/>
    </w:p>
    <w:p w14:paraId="4284CD26" w14:textId="77777777" w:rsidR="008123D4" w:rsidRDefault="008123D4" w:rsidP="008123D4">
      <w:pPr>
        <w:pStyle w:val="Kop2"/>
        <w:tabs>
          <w:tab w:val="left" w:pos="540"/>
        </w:tabs>
        <w:ind w:hanging="936"/>
      </w:pPr>
      <w:bookmarkStart w:id="9" w:name="_Toc490648038"/>
      <w:bookmarkStart w:id="10" w:name="_Toc23840589"/>
      <w:r>
        <w:rPr>
          <w:b w:val="0"/>
          <w:bCs w:val="0"/>
        </w:rPr>
        <w:t>Algemeen</w:t>
      </w:r>
      <w:bookmarkEnd w:id="9"/>
      <w:bookmarkEnd w:id="10"/>
    </w:p>
    <w:p w14:paraId="7BBEF55B" w14:textId="77777777" w:rsidR="008123D4" w:rsidRDefault="008123D4" w:rsidP="008123D4">
      <w:r>
        <w:t>U wordt uitgenodigd de in dit document gevraagde informatie zo volledig mogelijk aan te leveren.</w:t>
      </w:r>
      <w:r w:rsidR="00F7425F">
        <w:t xml:space="preserve"> </w:t>
      </w:r>
      <w:r>
        <w:t>Deze marktraadpleging maakt uitdrukkelijk geen deel uit van een aanbestedingsprocedure.</w:t>
      </w:r>
    </w:p>
    <w:p w14:paraId="67D799FE" w14:textId="77777777" w:rsidR="008123D4" w:rsidRDefault="008123D4" w:rsidP="008123D4">
      <w:pPr>
        <w:pStyle w:val="Kop2"/>
        <w:tabs>
          <w:tab w:val="left" w:pos="540"/>
        </w:tabs>
        <w:ind w:hanging="936"/>
      </w:pPr>
      <w:bookmarkStart w:id="11" w:name="_Toc490648039"/>
      <w:bookmarkStart w:id="12" w:name="_Toc23840590"/>
      <w:r>
        <w:rPr>
          <w:b w:val="0"/>
          <w:bCs w:val="0"/>
        </w:rPr>
        <w:t>Communicatie en indienen antwoorden marktraadpleging</w:t>
      </w:r>
      <w:bookmarkEnd w:id="11"/>
      <w:bookmarkEnd w:id="12"/>
    </w:p>
    <w:p w14:paraId="553BA1E1" w14:textId="1360E801" w:rsidR="008123D4" w:rsidRDefault="008123D4" w:rsidP="008123D4">
      <w:r>
        <w:t xml:space="preserve">Wij verzoeken u vriendelijk alle communicatie met betrekking tot deze procedure te laten verlopen via </w:t>
      </w:r>
      <w:r w:rsidR="00F7425F" w:rsidRPr="00F7425F">
        <w:t xml:space="preserve">Boudewijn Solen en Margriet Harms, email; </w:t>
      </w:r>
      <w:hyperlink r:id="rId17" w:history="1">
        <w:r w:rsidR="0049782E" w:rsidRPr="003D3986">
          <w:rPr>
            <w:rStyle w:val="Hyperlink"/>
          </w:rPr>
          <w:t>iucezteam8@rvo.nl</w:t>
        </w:r>
      </w:hyperlink>
      <w:r w:rsidR="00F7425F">
        <w:t xml:space="preserve"> </w:t>
      </w:r>
      <w:r w:rsidR="00F7425F" w:rsidRPr="00F7425F">
        <w:t xml:space="preserve">met cc naar </w:t>
      </w:r>
      <w:hyperlink r:id="rId18" w:history="1">
        <w:r w:rsidR="00F7425F" w:rsidRPr="00654618">
          <w:rPr>
            <w:rStyle w:val="Hyperlink"/>
          </w:rPr>
          <w:t>boudewijn.solen@rvo.nl</w:t>
        </w:r>
      </w:hyperlink>
      <w:r w:rsidR="00F7425F">
        <w:t xml:space="preserve"> </w:t>
      </w:r>
      <w:r w:rsidR="00F7425F" w:rsidRPr="00F7425F">
        <w:t>en</w:t>
      </w:r>
      <w:r w:rsidR="00E35152">
        <w:t xml:space="preserve"> </w:t>
      </w:r>
      <w:hyperlink r:id="rId19" w:history="1">
        <w:r w:rsidR="00F7425F" w:rsidRPr="00654618">
          <w:rPr>
            <w:rStyle w:val="Hyperlink"/>
          </w:rPr>
          <w:t>margriet.harms1@rvo.nl</w:t>
        </w:r>
      </w:hyperlink>
      <w:r w:rsidR="00F7425F">
        <w:t xml:space="preserve">. </w:t>
      </w:r>
    </w:p>
    <w:p w14:paraId="6BBE1133" w14:textId="77777777" w:rsidR="008123D4" w:rsidRDefault="008123D4" w:rsidP="008123D4">
      <w:pPr>
        <w:pStyle w:val="Kop2"/>
        <w:tabs>
          <w:tab w:val="left" w:pos="540"/>
        </w:tabs>
        <w:ind w:hanging="936"/>
      </w:pPr>
      <w:bookmarkStart w:id="13" w:name="_Toc490648040"/>
      <w:bookmarkStart w:id="14" w:name="_Toc23840591"/>
      <w:r>
        <w:rPr>
          <w:b w:val="0"/>
          <w:bCs w:val="0"/>
        </w:rPr>
        <w:t>Planning</w:t>
      </w:r>
      <w:bookmarkEnd w:id="13"/>
      <w:bookmarkEnd w:id="14"/>
    </w:p>
    <w:p w14:paraId="75A6B0E8" w14:textId="77777777" w:rsidR="008123D4" w:rsidRDefault="008123D4" w:rsidP="008123D4">
      <w:r>
        <w:t>Met betrekking tot deze marktraadpleging geldt het navolgende tijdschema:</w:t>
      </w:r>
    </w:p>
    <w:p w14:paraId="16DDBD54" w14:textId="77777777" w:rsidR="008123D4" w:rsidRDefault="008123D4" w:rsidP="008123D4"/>
    <w:tbl>
      <w:tblPr>
        <w:tblW w:w="837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730"/>
        <w:gridCol w:w="5640"/>
      </w:tblGrid>
      <w:tr w:rsidR="008123D4" w:rsidRPr="00E53DCC" w14:paraId="7DE221AC" w14:textId="77777777" w:rsidTr="008123D4">
        <w:tc>
          <w:tcPr>
            <w:tcW w:w="2728" w:type="dxa"/>
            <w:tcBorders>
              <w:top w:val="single" w:sz="8" w:space="0" w:color="C0C0C0"/>
              <w:left w:val="single" w:sz="8" w:space="0" w:color="C0C0C0"/>
              <w:bottom w:val="single" w:sz="8" w:space="0" w:color="C0C0C0"/>
              <w:right w:val="single" w:sz="8" w:space="0" w:color="C0C0C0"/>
            </w:tcBorders>
            <w:shd w:val="clear" w:color="auto" w:fill="E6E6E6"/>
            <w:hideMark/>
          </w:tcPr>
          <w:p w14:paraId="53B4FB88" w14:textId="7DDB1F22" w:rsidR="008123D4" w:rsidRPr="00127081" w:rsidRDefault="00127081">
            <w:bookmarkStart w:id="15" w:name="_Hlk23422043"/>
            <w:r>
              <w:t>Dinsdag 5</w:t>
            </w:r>
            <w:r w:rsidR="00294D3C" w:rsidRPr="00127081">
              <w:t xml:space="preserve"> november</w:t>
            </w:r>
            <w:r w:rsidR="00F7425F" w:rsidRPr="00127081">
              <w:t xml:space="preserve"> 2019</w:t>
            </w:r>
          </w:p>
        </w:tc>
        <w:tc>
          <w:tcPr>
            <w:tcW w:w="5635" w:type="dxa"/>
            <w:tcBorders>
              <w:top w:val="single" w:sz="8" w:space="0" w:color="C0C0C0"/>
              <w:left w:val="single" w:sz="8" w:space="0" w:color="C0C0C0"/>
              <w:bottom w:val="single" w:sz="8" w:space="0" w:color="C0C0C0"/>
              <w:right w:val="single" w:sz="8" w:space="0" w:color="C0C0C0"/>
            </w:tcBorders>
            <w:hideMark/>
          </w:tcPr>
          <w:p w14:paraId="61227D33" w14:textId="77777777" w:rsidR="008123D4" w:rsidRPr="00127081" w:rsidRDefault="008123D4">
            <w:pPr>
              <w:rPr>
                <w:rFonts w:cs="Tahoma"/>
                <w:iCs/>
              </w:rPr>
            </w:pPr>
            <w:r w:rsidRPr="00127081">
              <w:rPr>
                <w:rFonts w:cs="Tahoma"/>
                <w:iCs/>
              </w:rPr>
              <w:t>Publicatie/verzending marktraadpleging</w:t>
            </w:r>
          </w:p>
          <w:p w14:paraId="032A03D8" w14:textId="77777777" w:rsidR="00341069" w:rsidRPr="00127081" w:rsidRDefault="00341069"/>
        </w:tc>
      </w:tr>
      <w:tr w:rsidR="008123D4" w:rsidRPr="00E53DCC" w14:paraId="56932CF4" w14:textId="77777777" w:rsidTr="008123D4">
        <w:tc>
          <w:tcPr>
            <w:tcW w:w="2728" w:type="dxa"/>
            <w:tcBorders>
              <w:top w:val="single" w:sz="8" w:space="0" w:color="C0C0C0"/>
              <w:left w:val="single" w:sz="8" w:space="0" w:color="C0C0C0"/>
              <w:bottom w:val="single" w:sz="8" w:space="0" w:color="C0C0C0"/>
              <w:right w:val="single" w:sz="8" w:space="0" w:color="C0C0C0"/>
            </w:tcBorders>
            <w:shd w:val="clear" w:color="auto" w:fill="E6E6E6"/>
            <w:hideMark/>
          </w:tcPr>
          <w:p w14:paraId="6732CA21" w14:textId="57546F64" w:rsidR="008123D4" w:rsidRPr="00127081" w:rsidRDefault="00CC4591">
            <w:r w:rsidRPr="00127081">
              <w:t xml:space="preserve">Dinsdag </w:t>
            </w:r>
            <w:r w:rsidR="00760DDF" w:rsidRPr="00127081">
              <w:t>12</w:t>
            </w:r>
            <w:r w:rsidR="00641D6F" w:rsidRPr="00127081">
              <w:t xml:space="preserve"> </w:t>
            </w:r>
            <w:r w:rsidR="00F95642" w:rsidRPr="00127081">
              <w:t>november</w:t>
            </w:r>
            <w:r w:rsidR="00641D6F" w:rsidRPr="00127081">
              <w:t xml:space="preserve"> 2019</w:t>
            </w:r>
          </w:p>
        </w:tc>
        <w:tc>
          <w:tcPr>
            <w:tcW w:w="5635" w:type="dxa"/>
            <w:tcBorders>
              <w:top w:val="single" w:sz="8" w:space="0" w:color="C0C0C0"/>
              <w:left w:val="single" w:sz="8" w:space="0" w:color="C0C0C0"/>
              <w:bottom w:val="single" w:sz="8" w:space="0" w:color="C0C0C0"/>
              <w:right w:val="single" w:sz="8" w:space="0" w:color="C0C0C0"/>
            </w:tcBorders>
            <w:hideMark/>
          </w:tcPr>
          <w:p w14:paraId="2281547E" w14:textId="77777777" w:rsidR="008123D4" w:rsidRPr="00127081" w:rsidRDefault="008123D4">
            <w:r w:rsidRPr="00127081">
              <w:t>Uiterste datum voor het stellen van vragen over de marktraadpleging</w:t>
            </w:r>
          </w:p>
        </w:tc>
      </w:tr>
      <w:tr w:rsidR="008123D4" w:rsidRPr="00E53DCC" w14:paraId="25ED1F2E" w14:textId="77777777" w:rsidTr="008123D4">
        <w:tc>
          <w:tcPr>
            <w:tcW w:w="2728" w:type="dxa"/>
            <w:tcBorders>
              <w:top w:val="single" w:sz="8" w:space="0" w:color="C0C0C0"/>
              <w:left w:val="single" w:sz="8" w:space="0" w:color="C0C0C0"/>
              <w:bottom w:val="single" w:sz="8" w:space="0" w:color="C0C0C0"/>
              <w:right w:val="single" w:sz="8" w:space="0" w:color="C0C0C0"/>
            </w:tcBorders>
            <w:shd w:val="clear" w:color="auto" w:fill="E6E6E6"/>
            <w:hideMark/>
          </w:tcPr>
          <w:p w14:paraId="67307BE8" w14:textId="1F02B918" w:rsidR="008123D4" w:rsidRPr="00127081" w:rsidRDefault="00CC4591">
            <w:r w:rsidRPr="00127081">
              <w:t xml:space="preserve">Donderdag </w:t>
            </w:r>
            <w:r w:rsidR="00760DDF" w:rsidRPr="00127081">
              <w:t>2</w:t>
            </w:r>
            <w:r w:rsidRPr="00127081">
              <w:t>1</w:t>
            </w:r>
            <w:r w:rsidR="00641D6F" w:rsidRPr="00127081">
              <w:t xml:space="preserve"> </w:t>
            </w:r>
            <w:r w:rsidR="003E5287" w:rsidRPr="00127081">
              <w:t>november</w:t>
            </w:r>
            <w:r w:rsidR="00641D6F" w:rsidRPr="00127081">
              <w:t xml:space="preserve"> 2019</w:t>
            </w:r>
          </w:p>
        </w:tc>
        <w:tc>
          <w:tcPr>
            <w:tcW w:w="5635" w:type="dxa"/>
            <w:tcBorders>
              <w:top w:val="single" w:sz="8" w:space="0" w:color="C0C0C0"/>
              <w:left w:val="single" w:sz="8" w:space="0" w:color="C0C0C0"/>
              <w:bottom w:val="single" w:sz="8" w:space="0" w:color="C0C0C0"/>
              <w:right w:val="single" w:sz="8" w:space="0" w:color="C0C0C0"/>
            </w:tcBorders>
            <w:hideMark/>
          </w:tcPr>
          <w:p w14:paraId="4A0E695E" w14:textId="77777777" w:rsidR="008123D4" w:rsidRPr="00127081" w:rsidRDefault="008123D4">
            <w:r w:rsidRPr="00127081">
              <w:t>Verzenden antwoorden op de gestelde vragen door opdrachtgever</w:t>
            </w:r>
          </w:p>
        </w:tc>
      </w:tr>
      <w:tr w:rsidR="008123D4" w14:paraId="3545E81E" w14:textId="77777777" w:rsidTr="008123D4">
        <w:tc>
          <w:tcPr>
            <w:tcW w:w="2728" w:type="dxa"/>
            <w:tcBorders>
              <w:top w:val="single" w:sz="8" w:space="0" w:color="C0C0C0"/>
              <w:left w:val="single" w:sz="8" w:space="0" w:color="C0C0C0"/>
              <w:bottom w:val="single" w:sz="8" w:space="0" w:color="C0C0C0"/>
              <w:right w:val="single" w:sz="8" w:space="0" w:color="C0C0C0"/>
            </w:tcBorders>
            <w:shd w:val="clear" w:color="auto" w:fill="E6E6E6"/>
            <w:hideMark/>
          </w:tcPr>
          <w:p w14:paraId="14D1EDFF" w14:textId="5228D447" w:rsidR="008123D4" w:rsidRPr="00127081" w:rsidRDefault="002A67CD">
            <w:r>
              <w:t>Donderdag</w:t>
            </w:r>
            <w:bookmarkStart w:id="16" w:name="_GoBack"/>
            <w:bookmarkEnd w:id="16"/>
            <w:r w:rsidR="00CC4591" w:rsidRPr="00127081">
              <w:t xml:space="preserve"> </w:t>
            </w:r>
            <w:r w:rsidR="00F95642" w:rsidRPr="00127081">
              <w:t>2</w:t>
            </w:r>
            <w:r w:rsidR="00760DDF" w:rsidRPr="00127081">
              <w:t>8</w:t>
            </w:r>
            <w:r w:rsidR="00641D6F" w:rsidRPr="00127081">
              <w:t xml:space="preserve"> november 2019</w:t>
            </w:r>
          </w:p>
        </w:tc>
        <w:tc>
          <w:tcPr>
            <w:tcW w:w="5635" w:type="dxa"/>
            <w:tcBorders>
              <w:top w:val="single" w:sz="8" w:space="0" w:color="C0C0C0"/>
              <w:left w:val="single" w:sz="8" w:space="0" w:color="C0C0C0"/>
              <w:bottom w:val="single" w:sz="8" w:space="0" w:color="C0C0C0"/>
              <w:right w:val="single" w:sz="8" w:space="0" w:color="C0C0C0"/>
            </w:tcBorders>
            <w:hideMark/>
          </w:tcPr>
          <w:p w14:paraId="54A411A6" w14:textId="77777777" w:rsidR="008123D4" w:rsidRPr="00127081" w:rsidRDefault="008123D4">
            <w:pPr>
              <w:rPr>
                <w:rFonts w:cs="Tahoma"/>
                <w:iCs/>
                <w:kern w:val="2"/>
              </w:rPr>
            </w:pPr>
            <w:r w:rsidRPr="00127081">
              <w:t>Uiterste datum voor het indienen van antwoorden door marktpartijen</w:t>
            </w:r>
          </w:p>
        </w:tc>
      </w:tr>
      <w:bookmarkEnd w:id="15"/>
    </w:tbl>
    <w:p w14:paraId="55E6A66E" w14:textId="77777777" w:rsidR="008123D4" w:rsidRDefault="008123D4" w:rsidP="008123D4"/>
    <w:p w14:paraId="0C8BBA82" w14:textId="77777777" w:rsidR="008123D4" w:rsidRDefault="008123D4" w:rsidP="008123D4">
      <w:r>
        <w:t>De organisatie zal u bij wijziging</w:t>
      </w:r>
      <w:r w:rsidR="0080488B">
        <w:t xml:space="preserve"> </w:t>
      </w:r>
      <w:r>
        <w:t>van de termijnen informeren.</w:t>
      </w:r>
    </w:p>
    <w:p w14:paraId="677EB9F5" w14:textId="77777777" w:rsidR="008123D4" w:rsidRDefault="008123D4" w:rsidP="008123D4">
      <w:pPr>
        <w:pStyle w:val="Kop2"/>
        <w:tabs>
          <w:tab w:val="left" w:pos="540"/>
        </w:tabs>
        <w:ind w:hanging="936"/>
      </w:pPr>
      <w:bookmarkStart w:id="17" w:name="_Toc490648041"/>
      <w:bookmarkStart w:id="18" w:name="_Toc23840592"/>
      <w:r>
        <w:rPr>
          <w:b w:val="0"/>
          <w:bCs w:val="0"/>
        </w:rPr>
        <w:t>Vragen over de marktraadpleging</w:t>
      </w:r>
      <w:bookmarkEnd w:id="17"/>
      <w:bookmarkEnd w:id="18"/>
    </w:p>
    <w:p w14:paraId="0FC7FBD2" w14:textId="60C63970" w:rsidR="00144D55" w:rsidRDefault="008123D4" w:rsidP="008123D4">
      <w:r>
        <w:rPr>
          <w:rFonts w:cs="Tahoma"/>
        </w:rPr>
        <w:t xml:space="preserve">Inhoudelijke vragen </w:t>
      </w:r>
      <w:r w:rsidR="00316A40">
        <w:rPr>
          <w:rFonts w:cs="Tahoma"/>
        </w:rPr>
        <w:t xml:space="preserve">(niet in PDF) </w:t>
      </w:r>
      <w:r>
        <w:rPr>
          <w:rFonts w:cs="Tahoma"/>
        </w:rPr>
        <w:t>omtrent de marktraadpleging kunt u per e-mail</w:t>
      </w:r>
      <w:r>
        <w:t xml:space="preserve"> stellen aan de contactperson</w:t>
      </w:r>
      <w:r w:rsidR="009A3AB6">
        <w:t xml:space="preserve">en genoemd in punt 2.2. </w:t>
      </w:r>
      <w:r w:rsidR="00144D55">
        <w:t xml:space="preserve">Gebruik </w:t>
      </w:r>
      <w:r w:rsidR="009A3AB6">
        <w:t>voor de vragen</w:t>
      </w:r>
      <w:r w:rsidR="0046095C">
        <w:t xml:space="preserve"> </w:t>
      </w:r>
      <w:r w:rsidR="00144D55">
        <w:t xml:space="preserve">bijlage 1. </w:t>
      </w:r>
    </w:p>
    <w:p w14:paraId="3892E28A" w14:textId="3965345C" w:rsidR="00316A40" w:rsidRDefault="008123D4" w:rsidP="008123D4">
      <w:pPr>
        <w:rPr>
          <w:rFonts w:cs="Tahoma"/>
        </w:rPr>
      </w:pPr>
      <w:r>
        <w:t>De uit</w:t>
      </w:r>
      <w:r>
        <w:rPr>
          <w:rFonts w:cs="Tahoma"/>
        </w:rPr>
        <w:t xml:space="preserve">erste </w:t>
      </w:r>
      <w:r>
        <w:rPr>
          <w:rFonts w:cs="Tahoma"/>
          <w:bCs/>
        </w:rPr>
        <w:t xml:space="preserve">datum voor het indienen van vragen is vermeld in de </w:t>
      </w:r>
      <w:r w:rsidR="00294D3C">
        <w:rPr>
          <w:rFonts w:cs="Tahoma"/>
          <w:bCs/>
        </w:rPr>
        <w:t>p</w:t>
      </w:r>
      <w:r>
        <w:rPr>
          <w:rFonts w:cs="Tahoma"/>
          <w:bCs/>
        </w:rPr>
        <w:t>lanning</w:t>
      </w:r>
      <w:r>
        <w:rPr>
          <w:rFonts w:cs="Tahoma"/>
        </w:rPr>
        <w:t xml:space="preserve">. </w:t>
      </w:r>
    </w:p>
    <w:p w14:paraId="03B0D6B5" w14:textId="45A72713" w:rsidR="008123D4" w:rsidRDefault="008123D4" w:rsidP="008123D4">
      <w:r>
        <w:rPr>
          <w:rFonts w:cs="Tahoma"/>
        </w:rPr>
        <w:t xml:space="preserve">Alle vragen, inclusief de bijbehorende antwoorden, zullen </w:t>
      </w:r>
      <w:r w:rsidR="00E35152">
        <w:rPr>
          <w:rFonts w:cs="Tahoma"/>
        </w:rPr>
        <w:t>g</w:t>
      </w:r>
      <w:r>
        <w:rPr>
          <w:rFonts w:cs="Tahoma"/>
        </w:rPr>
        <w:t xml:space="preserve">eanonimiseerd per e-mail of </w:t>
      </w:r>
      <w:r w:rsidR="00F95642">
        <w:rPr>
          <w:rFonts w:cs="Tahoma"/>
        </w:rPr>
        <w:t xml:space="preserve">in </w:t>
      </w:r>
      <w:proofErr w:type="spellStart"/>
      <w:r>
        <w:rPr>
          <w:rFonts w:cs="Tahoma"/>
        </w:rPr>
        <w:t>TenderNed</w:t>
      </w:r>
      <w:proofErr w:type="spellEnd"/>
      <w:r>
        <w:rPr>
          <w:rFonts w:cs="Tahoma"/>
        </w:rPr>
        <w:t xml:space="preserve"> worden beantwoord.</w:t>
      </w:r>
    </w:p>
    <w:p w14:paraId="3229840B" w14:textId="77777777" w:rsidR="008123D4" w:rsidRDefault="008123D4" w:rsidP="008123D4">
      <w:pPr>
        <w:pStyle w:val="Kop2"/>
        <w:tabs>
          <w:tab w:val="left" w:pos="540"/>
        </w:tabs>
        <w:ind w:hanging="936"/>
      </w:pPr>
      <w:bookmarkStart w:id="19" w:name="_Toc490648042"/>
      <w:bookmarkStart w:id="20" w:name="_Toc23840593"/>
      <w:r>
        <w:rPr>
          <w:b w:val="0"/>
          <w:bCs w:val="0"/>
        </w:rPr>
        <w:t>Aanvullende voorstellen</w:t>
      </w:r>
      <w:bookmarkEnd w:id="19"/>
      <w:bookmarkEnd w:id="20"/>
    </w:p>
    <w:p w14:paraId="7DBB6CDD" w14:textId="77777777" w:rsidR="008123D4" w:rsidRDefault="00AB166D" w:rsidP="008123D4">
      <w:r>
        <w:t>Heeft u aanvullend nog nuttige informatie of bruikbare voorstellen? Wij zien deze graag tegemoet.</w:t>
      </w:r>
    </w:p>
    <w:p w14:paraId="1A4C5672" w14:textId="77777777" w:rsidR="008123D4" w:rsidRDefault="008123D4" w:rsidP="008123D4">
      <w:pPr>
        <w:pStyle w:val="Kop2"/>
        <w:tabs>
          <w:tab w:val="left" w:pos="540"/>
        </w:tabs>
        <w:ind w:hanging="936"/>
      </w:pPr>
      <w:bookmarkStart w:id="21" w:name="_Toc490648043"/>
      <w:bookmarkStart w:id="22" w:name="_Toc23840594"/>
      <w:r>
        <w:rPr>
          <w:b w:val="0"/>
          <w:bCs w:val="0"/>
        </w:rPr>
        <w:t>Resultaten van de marktraadpleging</w:t>
      </w:r>
      <w:bookmarkEnd w:id="21"/>
      <w:bookmarkEnd w:id="22"/>
    </w:p>
    <w:p w14:paraId="7D9D0623" w14:textId="77777777" w:rsidR="008123D4" w:rsidRDefault="008123D4" w:rsidP="008123D4">
      <w:r>
        <w:t>De organisatie kan de informatie die verzameld is naar aanleiding van deze marktraadpleging gebruiken bij het opstellen van een eventuele opdracht. Geïnteresseerden dienen er rekening mee te houden dat informatie die zij in het kader van deze marktraadpleging verstrekken, openbaar (zij het in geanonimiseerde vorm) kan worden gemaakt.</w:t>
      </w:r>
    </w:p>
    <w:p w14:paraId="0C016BCC" w14:textId="77777777" w:rsidR="008123D4" w:rsidRDefault="008123D4" w:rsidP="008123D4"/>
    <w:p w14:paraId="2D9126FC" w14:textId="371250CF" w:rsidR="008123D4" w:rsidRDefault="008123D4" w:rsidP="008123D4">
      <w:r>
        <w:t xml:space="preserve">De organisatie wil de door geïnteresseerden verstrekte informatie zonder voorbehouden kunnen gebruiken. Om deze reden zal de organisatie eventuele claims/voorbehouden van geïnteresseerden over het gebruik van informatie of </w:t>
      </w:r>
      <w:r>
        <w:lastRenderedPageBreak/>
        <w:t xml:space="preserve">vertrouwelijkheid, niet honoreren. Door het deelnemen aan deze </w:t>
      </w:r>
      <w:r w:rsidR="00127081">
        <w:t>m</w:t>
      </w:r>
      <w:r>
        <w:t>arktraadpleging stemt u hiermee in.</w:t>
      </w:r>
    </w:p>
    <w:p w14:paraId="34915C07" w14:textId="77777777" w:rsidR="008123D4" w:rsidRDefault="008123D4" w:rsidP="008123D4">
      <w:pPr>
        <w:pStyle w:val="Default"/>
        <w:rPr>
          <w:sz w:val="18"/>
          <w:szCs w:val="18"/>
        </w:rPr>
      </w:pPr>
      <w:r>
        <w:rPr>
          <w:sz w:val="18"/>
          <w:szCs w:val="18"/>
        </w:rPr>
        <w:t xml:space="preserve">Bij een eventuele aanbesteding </w:t>
      </w:r>
      <w:r w:rsidR="00AB166D">
        <w:rPr>
          <w:sz w:val="18"/>
          <w:szCs w:val="18"/>
        </w:rPr>
        <w:t xml:space="preserve">wordt </w:t>
      </w:r>
      <w:r>
        <w:rPr>
          <w:sz w:val="18"/>
          <w:szCs w:val="18"/>
        </w:rPr>
        <w:t xml:space="preserve">geen onderscheid gemaakt tussen partijen die al dan niet </w:t>
      </w:r>
      <w:r w:rsidR="00AB166D">
        <w:rPr>
          <w:sz w:val="18"/>
          <w:szCs w:val="18"/>
        </w:rPr>
        <w:t>deelnamen</w:t>
      </w:r>
      <w:r>
        <w:rPr>
          <w:sz w:val="18"/>
          <w:szCs w:val="18"/>
        </w:rPr>
        <w:t xml:space="preserve"> aan de</w:t>
      </w:r>
      <w:r w:rsidR="00AB166D">
        <w:rPr>
          <w:sz w:val="18"/>
          <w:szCs w:val="18"/>
        </w:rPr>
        <w:t>ze</w:t>
      </w:r>
      <w:r>
        <w:rPr>
          <w:sz w:val="18"/>
          <w:szCs w:val="18"/>
        </w:rPr>
        <w:t xml:space="preserve"> marktraadpleging.</w:t>
      </w:r>
    </w:p>
    <w:p w14:paraId="47844126" w14:textId="77777777" w:rsidR="008123D4" w:rsidRDefault="008123D4" w:rsidP="008123D4">
      <w:pPr>
        <w:pStyle w:val="Kop2"/>
        <w:tabs>
          <w:tab w:val="left" w:pos="540"/>
        </w:tabs>
        <w:ind w:hanging="936"/>
      </w:pPr>
      <w:bookmarkStart w:id="23" w:name="_Toc490648044"/>
      <w:bookmarkStart w:id="24" w:name="_Toc23840595"/>
      <w:r>
        <w:rPr>
          <w:b w:val="0"/>
          <w:bCs w:val="0"/>
        </w:rPr>
        <w:t>Rechtsverhouding</w:t>
      </w:r>
      <w:bookmarkEnd w:id="23"/>
      <w:bookmarkEnd w:id="24"/>
    </w:p>
    <w:p w14:paraId="37C42905" w14:textId="77777777" w:rsidR="008123D4" w:rsidRDefault="008123D4" w:rsidP="008123D4">
      <w:pPr>
        <w:pStyle w:val="CM1"/>
        <w:spacing w:before="200" w:after="200"/>
        <w:rPr>
          <w:rFonts w:ascii="Verdana" w:hAnsi="Verdana"/>
          <w:sz w:val="18"/>
          <w:szCs w:val="18"/>
        </w:rPr>
      </w:pPr>
      <w:r>
        <w:rPr>
          <w:rFonts w:ascii="Verdana" w:hAnsi="Verdana"/>
          <w:sz w:val="18"/>
          <w:szCs w:val="18"/>
        </w:rPr>
        <w:t>De marktraadpleging is voor alle partijen (de organisatie en de geïnteresseerden) vrijblijvend en houdt op geen enkele wijze een verplichting in om met deelnemers in een bepaalde rechtsverhouding te treden. Er kunnen geen rechten worden ontleend aan deelname aan de marktraadpleging of tijdens de marktraadpleging verstrekte informatie.</w:t>
      </w:r>
    </w:p>
    <w:p w14:paraId="7B6672F7" w14:textId="77777777" w:rsidR="008123D4" w:rsidRDefault="008123D4" w:rsidP="008123D4">
      <w:pPr>
        <w:pStyle w:val="Kop1"/>
      </w:pPr>
      <w:r>
        <w:rPr>
          <w:b w:val="0"/>
          <w:bCs w:val="0"/>
        </w:rPr>
        <w:br w:type="page"/>
      </w:r>
      <w:bookmarkStart w:id="25" w:name="_Toc490648045"/>
      <w:bookmarkStart w:id="26" w:name="_Toc23840596"/>
      <w:r>
        <w:lastRenderedPageBreak/>
        <w:t>Informatieaanvraag</w:t>
      </w:r>
      <w:bookmarkEnd w:id="25"/>
      <w:bookmarkEnd w:id="26"/>
    </w:p>
    <w:p w14:paraId="245558E1" w14:textId="77777777" w:rsidR="00213F86" w:rsidRDefault="008123D4" w:rsidP="008123D4">
      <w:r>
        <w:t>U wordt uitgenodigd onderstaande gegevens en vragen zo volledig mogelijk te beantwoorden.</w:t>
      </w:r>
    </w:p>
    <w:p w14:paraId="793F7FFC" w14:textId="77777777" w:rsidR="00164A0E" w:rsidRPr="0033600B" w:rsidRDefault="00164A0E" w:rsidP="00BE7841">
      <w:pPr>
        <w:pStyle w:val="Kop2"/>
      </w:pPr>
      <w:bookmarkStart w:id="27" w:name="_Toc483213923"/>
      <w:bookmarkStart w:id="28" w:name="_Toc23840597"/>
      <w:r w:rsidRPr="00BE7841">
        <w:t>Onderneming</w:t>
      </w:r>
      <w:bookmarkEnd w:id="27"/>
      <w:bookmarkEnd w:id="28"/>
      <w:r w:rsidRPr="0033600B">
        <w:t xml:space="preserve"> </w:t>
      </w:r>
    </w:p>
    <w:p w14:paraId="141DD4FF" w14:textId="77777777" w:rsidR="00164A0E" w:rsidRDefault="00164A0E" w:rsidP="00164A0E">
      <w:r w:rsidRPr="0033600B">
        <w:t>Geef een korte omschrijving van uw onderneming en hanteer daarbij onderstaande deelvragen:</w:t>
      </w:r>
    </w:p>
    <w:p w14:paraId="5780E439" w14:textId="77777777" w:rsidR="00164A0E" w:rsidRPr="0033600B" w:rsidRDefault="00164A0E" w:rsidP="00164A0E"/>
    <w:p w14:paraId="06C03148" w14:textId="77777777" w:rsidR="00164A0E" w:rsidRDefault="00E35152" w:rsidP="00164A0E">
      <w:r>
        <w:t>3</w:t>
      </w:r>
      <w:r w:rsidR="00164A0E">
        <w:t>.1.a</w:t>
      </w:r>
      <w:r w:rsidR="00164A0E" w:rsidRPr="0033600B">
        <w:t xml:space="preserve">. Hoe lang bestaat uw onderneming? </w:t>
      </w:r>
    </w:p>
    <w:p w14:paraId="162F5114" w14:textId="77777777" w:rsidR="00164A0E" w:rsidRDefault="00164A0E" w:rsidP="00164A0E">
      <w:r>
        <w:t>Uw antwoord:</w:t>
      </w:r>
    </w:p>
    <w:p w14:paraId="30462F67" w14:textId="77777777" w:rsidR="00164A0E" w:rsidRPr="0033600B" w:rsidRDefault="00164A0E" w:rsidP="00164A0E"/>
    <w:p w14:paraId="0F9552AB" w14:textId="77777777" w:rsidR="00164A0E" w:rsidRDefault="00E35152" w:rsidP="00164A0E">
      <w:r>
        <w:t>3</w:t>
      </w:r>
      <w:r w:rsidR="00164A0E">
        <w:t>.1.</w:t>
      </w:r>
      <w:r w:rsidR="00164A0E" w:rsidRPr="0033600B">
        <w:t>b. Binnen welke markt</w:t>
      </w:r>
      <w:r w:rsidR="00164A0E">
        <w:t>(en)</w:t>
      </w:r>
      <w:r w:rsidR="00164A0E" w:rsidRPr="0033600B">
        <w:t xml:space="preserve"> opereert u</w:t>
      </w:r>
      <w:r w:rsidR="003E5287">
        <w:t>w onderneming</w:t>
      </w:r>
      <w:r w:rsidR="00164A0E" w:rsidRPr="0033600B">
        <w:t xml:space="preserve">? </w:t>
      </w:r>
    </w:p>
    <w:p w14:paraId="6E913233" w14:textId="77777777" w:rsidR="00164A0E" w:rsidRDefault="00164A0E" w:rsidP="00164A0E">
      <w:r>
        <w:t>Uw antwoord:</w:t>
      </w:r>
    </w:p>
    <w:p w14:paraId="533FC4B0" w14:textId="77777777" w:rsidR="00E05FF0" w:rsidRDefault="00E05FF0" w:rsidP="00164A0E"/>
    <w:p w14:paraId="50697F02" w14:textId="77777777" w:rsidR="00E05FF0" w:rsidRDefault="00E35152" w:rsidP="00164A0E">
      <w:r>
        <w:t>3</w:t>
      </w:r>
      <w:r w:rsidR="00E05FF0">
        <w:t xml:space="preserve">.1.c. Heeft uw onderneming ervaring op het gebied van </w:t>
      </w:r>
      <w:r w:rsidR="00744A71">
        <w:t>veilingsoftware</w:t>
      </w:r>
      <w:r w:rsidR="00E05FF0">
        <w:t xml:space="preserve"> en zo ja, kunt u voorbeelden geven?</w:t>
      </w:r>
    </w:p>
    <w:p w14:paraId="7A3A5F37" w14:textId="77777777" w:rsidR="00E05FF0" w:rsidRDefault="00E05FF0" w:rsidP="00E05FF0">
      <w:r>
        <w:t>Uw antwoord:</w:t>
      </w:r>
    </w:p>
    <w:p w14:paraId="2C63CBF9" w14:textId="77777777" w:rsidR="00164A0E" w:rsidRPr="0033600B" w:rsidRDefault="00164A0E" w:rsidP="00164A0E"/>
    <w:p w14:paraId="0B94E734" w14:textId="77777777" w:rsidR="00164A0E" w:rsidRDefault="00E35152" w:rsidP="00164A0E">
      <w:r>
        <w:t>3</w:t>
      </w:r>
      <w:r w:rsidR="00744A71">
        <w:t>.</w:t>
      </w:r>
      <w:r w:rsidR="00164A0E">
        <w:t>1.</w:t>
      </w:r>
      <w:r w:rsidR="00E05FF0">
        <w:t>d</w:t>
      </w:r>
      <w:r w:rsidR="00164A0E" w:rsidRPr="0033600B">
        <w:t>. Wat is de omvang van uw onderneming</w:t>
      </w:r>
      <w:r w:rsidR="00164A0E">
        <w:t xml:space="preserve"> (denk daarbij aan omzetindicatie totaal, omzetindicatie voor dit segment, indicatie marktaandeel segment, aantal locaties, aantal klanten, aantal medewerkers, en dergelijke)</w:t>
      </w:r>
      <w:r w:rsidR="00164A0E" w:rsidRPr="0033600B">
        <w:t xml:space="preserve">? </w:t>
      </w:r>
    </w:p>
    <w:p w14:paraId="6A765DE6" w14:textId="77777777" w:rsidR="00164A0E" w:rsidRDefault="00164A0E" w:rsidP="00164A0E">
      <w:r>
        <w:t>Uw antwoord:</w:t>
      </w:r>
    </w:p>
    <w:p w14:paraId="59FD409B" w14:textId="77777777" w:rsidR="00164A0E" w:rsidRPr="0033600B" w:rsidRDefault="00164A0E" w:rsidP="00164A0E"/>
    <w:p w14:paraId="63A46468" w14:textId="77777777" w:rsidR="00164A0E" w:rsidRDefault="00E35152" w:rsidP="00164A0E">
      <w:r>
        <w:t>3</w:t>
      </w:r>
      <w:r w:rsidR="00164A0E">
        <w:t>.1.</w:t>
      </w:r>
      <w:r w:rsidR="00E05FF0">
        <w:t>e</w:t>
      </w:r>
      <w:r w:rsidR="00164A0E" w:rsidRPr="0033600B">
        <w:t xml:space="preserve">. Hoeveel procent van uw totale omzet komt voort uit de </w:t>
      </w:r>
      <w:r w:rsidR="00164A0E">
        <w:t>productie</w:t>
      </w:r>
      <w:r w:rsidR="00164A0E" w:rsidRPr="0033600B">
        <w:t xml:space="preserve"> met betrekking tot de oplossing die u aanbiedt?</w:t>
      </w:r>
    </w:p>
    <w:p w14:paraId="34ACCB6A" w14:textId="77777777" w:rsidR="00164A0E" w:rsidRDefault="00164A0E" w:rsidP="00164A0E">
      <w:r>
        <w:t>Uw antwoord:</w:t>
      </w:r>
    </w:p>
    <w:p w14:paraId="64046EFB" w14:textId="77777777" w:rsidR="00164A0E" w:rsidRDefault="00164A0E" w:rsidP="00164A0E"/>
    <w:p w14:paraId="19228C58" w14:textId="77777777" w:rsidR="00164A0E" w:rsidRDefault="00E35152" w:rsidP="00164A0E">
      <w:r>
        <w:t>3</w:t>
      </w:r>
      <w:r w:rsidR="00164A0E">
        <w:t>.1.</w:t>
      </w:r>
      <w:r w:rsidR="00E05FF0">
        <w:t>f</w:t>
      </w:r>
      <w:r w:rsidR="00164A0E">
        <w:t xml:space="preserve">. Over welke kwaliteitscertificaten beschikt uw onderneming (denk aan ISO9001, ISO27001, </w:t>
      </w:r>
      <w:r w:rsidR="00744A71">
        <w:t xml:space="preserve">ISO14001, </w:t>
      </w:r>
      <w:r w:rsidR="00DB5D41">
        <w:t xml:space="preserve">ISO26000, </w:t>
      </w:r>
      <w:r w:rsidR="00164A0E">
        <w:t>et cetera)?</w:t>
      </w:r>
    </w:p>
    <w:p w14:paraId="5D6EDACB" w14:textId="77777777" w:rsidR="00164A0E" w:rsidRDefault="00164A0E" w:rsidP="00164A0E">
      <w:r>
        <w:t>Uw antwoord:</w:t>
      </w:r>
    </w:p>
    <w:p w14:paraId="00CC7AE3" w14:textId="77777777" w:rsidR="00E35152" w:rsidRDefault="00E35152" w:rsidP="00164A0E"/>
    <w:p w14:paraId="3F930179" w14:textId="77777777" w:rsidR="00164A0E" w:rsidRPr="0033600B" w:rsidRDefault="00164A0E" w:rsidP="00BE7841">
      <w:pPr>
        <w:pStyle w:val="Kop2"/>
      </w:pPr>
      <w:bookmarkStart w:id="29" w:name="_Toc483213924"/>
      <w:bookmarkStart w:id="30" w:name="_Toc23840598"/>
      <w:r w:rsidRPr="00BE7841">
        <w:t>Geschetste</w:t>
      </w:r>
      <w:r w:rsidRPr="0033600B">
        <w:t xml:space="preserve"> uitvraag</w:t>
      </w:r>
      <w:bookmarkEnd w:id="29"/>
      <w:bookmarkEnd w:id="30"/>
    </w:p>
    <w:p w14:paraId="05AC62D7" w14:textId="0F5BAC27" w:rsidR="00164A0E" w:rsidRDefault="00E35152" w:rsidP="00164A0E">
      <w:r>
        <w:t>3</w:t>
      </w:r>
      <w:r w:rsidR="00744A71">
        <w:t>.2</w:t>
      </w:r>
      <w:r w:rsidR="00164A0E">
        <w:t>.a.</w:t>
      </w:r>
      <w:r w:rsidR="00164A0E" w:rsidRPr="0033600B">
        <w:t xml:space="preserve"> </w:t>
      </w:r>
      <w:r w:rsidR="00761E63">
        <w:t>Kunt u aangeven op welke wijze u invulling kunt geven aan de in paragraaf 1.1. genoemde punten</w:t>
      </w:r>
      <w:r w:rsidR="00164A0E" w:rsidRPr="0033600B">
        <w:t>?</w:t>
      </w:r>
    </w:p>
    <w:p w14:paraId="415895EA" w14:textId="77777777" w:rsidR="00164A0E" w:rsidRDefault="00164A0E" w:rsidP="00164A0E">
      <w:r>
        <w:t>Uw antwoord:</w:t>
      </w:r>
    </w:p>
    <w:p w14:paraId="7E7C1A9B" w14:textId="77777777" w:rsidR="00164A0E" w:rsidRPr="0033600B" w:rsidRDefault="00164A0E" w:rsidP="00164A0E"/>
    <w:p w14:paraId="7A159C06" w14:textId="77777777" w:rsidR="00164A0E" w:rsidRDefault="00E35152" w:rsidP="00164A0E">
      <w:r>
        <w:t>3</w:t>
      </w:r>
      <w:r w:rsidR="00B14CE7" w:rsidRPr="00B14CE7">
        <w:t>.2</w:t>
      </w:r>
      <w:r w:rsidR="00164A0E">
        <w:t>.b.</w:t>
      </w:r>
      <w:r w:rsidR="00164A0E" w:rsidRPr="0033600B">
        <w:t xml:space="preserve"> </w:t>
      </w:r>
      <w:r w:rsidR="00761E63">
        <w:t>Naar welk</w:t>
      </w:r>
      <w:r w:rsidR="00107FA8">
        <w:t>(e)</w:t>
      </w:r>
      <w:r w:rsidR="00761E63">
        <w:t xml:space="preserve"> </w:t>
      </w:r>
      <w:proofErr w:type="spellStart"/>
      <w:r>
        <w:t>perce</w:t>
      </w:r>
      <w:proofErr w:type="spellEnd"/>
      <w:r>
        <w:t>(e)l(en)</w:t>
      </w:r>
      <w:r w:rsidR="00761E63">
        <w:t xml:space="preserve"> in paragraaf 1.1. gaat uw voorkeur uit</w:t>
      </w:r>
      <w:r w:rsidR="00164A0E" w:rsidRPr="0033600B">
        <w:t>?</w:t>
      </w:r>
      <w:r w:rsidR="00164A0E" w:rsidRPr="008C4FE0">
        <w:t xml:space="preserve"> </w:t>
      </w:r>
    </w:p>
    <w:p w14:paraId="2A0F8BCA" w14:textId="77777777" w:rsidR="00164A0E" w:rsidRDefault="00164A0E" w:rsidP="00164A0E">
      <w:r>
        <w:t>Uw antwoord:</w:t>
      </w:r>
    </w:p>
    <w:p w14:paraId="317296BB" w14:textId="77777777" w:rsidR="00164A0E" w:rsidRDefault="00164A0E" w:rsidP="00164A0E"/>
    <w:p w14:paraId="140D4F51" w14:textId="77777777" w:rsidR="00164A0E" w:rsidRPr="0033600B" w:rsidRDefault="00E35152" w:rsidP="00164A0E">
      <w:r>
        <w:t>3</w:t>
      </w:r>
      <w:r w:rsidR="00B14CE7" w:rsidRPr="00B14CE7">
        <w:t>.2</w:t>
      </w:r>
      <w:r w:rsidR="00164A0E">
        <w:t>.c.</w:t>
      </w:r>
      <w:r w:rsidR="00164A0E" w:rsidRPr="0033600B">
        <w:t xml:space="preserve"> </w:t>
      </w:r>
      <w:r w:rsidR="00761E63">
        <w:t xml:space="preserve">Kunt u praktijkvoorbeelden noemen </w:t>
      </w:r>
      <w:r w:rsidR="00164A0E" w:rsidRPr="0033600B">
        <w:t xml:space="preserve">met betrekking tot </w:t>
      </w:r>
      <w:r w:rsidR="00107FA8">
        <w:t xml:space="preserve">uw ervaring met </w:t>
      </w:r>
      <w:r w:rsidR="00164A0E" w:rsidRPr="0033600B">
        <w:t>de</w:t>
      </w:r>
      <w:r w:rsidR="00761E63">
        <w:t xml:space="preserve"> punten genoemd onder paragraaf 1.1</w:t>
      </w:r>
      <w:r w:rsidR="00164A0E" w:rsidRPr="0033600B">
        <w:t>?</w:t>
      </w:r>
      <w:r w:rsidR="00164A0E">
        <w:t xml:space="preserve"> </w:t>
      </w:r>
    </w:p>
    <w:p w14:paraId="5DA87F8F" w14:textId="77777777" w:rsidR="00164A0E" w:rsidRDefault="00164A0E" w:rsidP="00164A0E">
      <w:r>
        <w:t>Uw antwoord:</w:t>
      </w:r>
    </w:p>
    <w:p w14:paraId="24328670" w14:textId="77777777" w:rsidR="00164A0E" w:rsidRPr="0033600B" w:rsidRDefault="00164A0E" w:rsidP="00164A0E"/>
    <w:p w14:paraId="415C4955" w14:textId="77777777" w:rsidR="00164A0E" w:rsidRPr="0033600B" w:rsidRDefault="00E35152" w:rsidP="00164A0E">
      <w:r>
        <w:t>3</w:t>
      </w:r>
      <w:r w:rsidR="00B14CE7" w:rsidRPr="00B14CE7">
        <w:t>.2</w:t>
      </w:r>
      <w:r w:rsidR="00164A0E">
        <w:t>.d.</w:t>
      </w:r>
      <w:r w:rsidR="00164A0E" w:rsidRPr="0033600B">
        <w:t xml:space="preserve"> Hoe wordt het verzekeren en borgen </w:t>
      </w:r>
      <w:r w:rsidR="00164A0E">
        <w:t>van de kwaliteit</w:t>
      </w:r>
      <w:r w:rsidR="00164A0E" w:rsidRPr="0033600B">
        <w:t xml:space="preserve"> gedaan?</w:t>
      </w:r>
    </w:p>
    <w:p w14:paraId="0C762922" w14:textId="77777777" w:rsidR="00164A0E" w:rsidRDefault="00164A0E" w:rsidP="00164A0E">
      <w:r>
        <w:t>Uw antwoord:</w:t>
      </w:r>
    </w:p>
    <w:p w14:paraId="2C14BC5E" w14:textId="77777777" w:rsidR="00164A0E" w:rsidRPr="0033600B" w:rsidRDefault="00164A0E" w:rsidP="00164A0E"/>
    <w:p w14:paraId="328B32C6" w14:textId="77777777" w:rsidR="00164A0E" w:rsidRDefault="00E35152" w:rsidP="00164A0E">
      <w:r>
        <w:t>3</w:t>
      </w:r>
      <w:r w:rsidR="00B14CE7" w:rsidRPr="00B14CE7">
        <w:t>.2</w:t>
      </w:r>
      <w:r w:rsidR="00164A0E">
        <w:t>.</w:t>
      </w:r>
      <w:r w:rsidR="007E6D9F">
        <w:t>e</w:t>
      </w:r>
      <w:r w:rsidR="00164A0E">
        <w:t>.</w:t>
      </w:r>
      <w:r w:rsidR="00164A0E" w:rsidRPr="0033600B">
        <w:t xml:space="preserve"> Hoe snel kan een </w:t>
      </w:r>
      <w:r w:rsidR="00AE2F4E">
        <w:t>oplossing</w:t>
      </w:r>
      <w:r w:rsidR="00164A0E">
        <w:t xml:space="preserve"> geleverd</w:t>
      </w:r>
      <w:r w:rsidR="00164A0E" w:rsidRPr="0033600B">
        <w:t xml:space="preserve"> </w:t>
      </w:r>
      <w:r w:rsidR="00744A71">
        <w:t>en geïmplementeerd</w:t>
      </w:r>
      <w:r w:rsidR="00164A0E" w:rsidRPr="0033600B">
        <w:t xml:space="preserve"> worden?</w:t>
      </w:r>
    </w:p>
    <w:p w14:paraId="21279A7E" w14:textId="77777777" w:rsidR="00164A0E" w:rsidRDefault="00164A0E" w:rsidP="00164A0E">
      <w:r>
        <w:t>Uw antwoord:</w:t>
      </w:r>
    </w:p>
    <w:p w14:paraId="075E8EF8" w14:textId="77777777" w:rsidR="00164A0E" w:rsidRPr="0033600B" w:rsidRDefault="00164A0E" w:rsidP="00164A0E"/>
    <w:p w14:paraId="519F869A" w14:textId="77777777" w:rsidR="00164A0E" w:rsidRPr="0033600B" w:rsidRDefault="00E35152" w:rsidP="00164A0E">
      <w:r>
        <w:t>3</w:t>
      </w:r>
      <w:r w:rsidR="00B14CE7" w:rsidRPr="00B14CE7">
        <w:t>.2</w:t>
      </w:r>
      <w:r w:rsidR="00164A0E">
        <w:t>.</w:t>
      </w:r>
      <w:r w:rsidR="007E6D9F">
        <w:t>f</w:t>
      </w:r>
      <w:r w:rsidR="00164A0E">
        <w:t>. Welke factoren spelen een belangrijke rol voor de snelheid van invulling?</w:t>
      </w:r>
    </w:p>
    <w:p w14:paraId="6FFB98DC" w14:textId="77777777" w:rsidR="00164A0E" w:rsidRDefault="00164A0E" w:rsidP="00164A0E">
      <w:r>
        <w:t>Uw antwoord:</w:t>
      </w:r>
    </w:p>
    <w:p w14:paraId="222424BD" w14:textId="77777777" w:rsidR="00E35152" w:rsidRDefault="00E35152" w:rsidP="00164A0E"/>
    <w:p w14:paraId="5FA22107" w14:textId="77777777" w:rsidR="00164A0E" w:rsidRPr="0033600B" w:rsidRDefault="00744A71" w:rsidP="00BE7841">
      <w:pPr>
        <w:pStyle w:val="Kop2"/>
      </w:pPr>
      <w:bookmarkStart w:id="31" w:name="_Toc483213925"/>
      <w:bookmarkStart w:id="32" w:name="_Toc23840599"/>
      <w:r>
        <w:t>K</w:t>
      </w:r>
      <w:r w:rsidR="00164A0E" w:rsidRPr="00BE7841">
        <w:t>osten</w:t>
      </w:r>
      <w:bookmarkEnd w:id="31"/>
      <w:bookmarkEnd w:id="32"/>
      <w:r w:rsidR="00164A0E" w:rsidRPr="0033600B">
        <w:t xml:space="preserve"> </w:t>
      </w:r>
    </w:p>
    <w:p w14:paraId="69D9F67D" w14:textId="77777777" w:rsidR="00164A0E" w:rsidRDefault="00E35152" w:rsidP="00164A0E">
      <w:r>
        <w:t>3</w:t>
      </w:r>
      <w:r w:rsidR="00B14CE7">
        <w:t>.3</w:t>
      </w:r>
      <w:r w:rsidR="00164A0E">
        <w:t xml:space="preserve">.a. </w:t>
      </w:r>
      <w:r w:rsidR="00164A0E" w:rsidRPr="0033600B">
        <w:t xml:space="preserve">Wat zijn de belangrijkste specifieke kostendrijvers voor </w:t>
      </w:r>
      <w:r w:rsidR="00AE2F4E">
        <w:t>de oplossing</w:t>
      </w:r>
      <w:r w:rsidR="00164A0E" w:rsidRPr="0033600B">
        <w:t>?</w:t>
      </w:r>
    </w:p>
    <w:p w14:paraId="69D1F74B" w14:textId="77777777" w:rsidR="00164A0E" w:rsidRDefault="00164A0E" w:rsidP="00164A0E">
      <w:r>
        <w:t>Uw antwoord:</w:t>
      </w:r>
    </w:p>
    <w:p w14:paraId="3708E8F0" w14:textId="77777777" w:rsidR="00164A0E" w:rsidRPr="0033600B" w:rsidRDefault="00164A0E" w:rsidP="00164A0E"/>
    <w:p w14:paraId="6BDD2038" w14:textId="77777777" w:rsidR="00164A0E" w:rsidRDefault="00E35152" w:rsidP="00164A0E">
      <w:r>
        <w:t>3</w:t>
      </w:r>
      <w:r w:rsidR="00B14CE7">
        <w:t>.3</w:t>
      </w:r>
      <w:r w:rsidR="00164A0E">
        <w:t xml:space="preserve">.b. Wat is volgens u een realistisch marktconform model voor </w:t>
      </w:r>
      <w:r w:rsidR="00AE2F4E">
        <w:t>de oplossing</w:t>
      </w:r>
      <w:r w:rsidR="00164A0E">
        <w:t xml:space="preserve"> (denk aan lease, koop, </w:t>
      </w:r>
      <w:proofErr w:type="spellStart"/>
      <w:r w:rsidR="00164A0E">
        <w:t>pay</w:t>
      </w:r>
      <w:proofErr w:type="spellEnd"/>
      <w:r w:rsidR="00164A0E">
        <w:t>-per-</w:t>
      </w:r>
      <w:proofErr w:type="spellStart"/>
      <w:r w:rsidR="00164A0E">
        <w:t>use</w:t>
      </w:r>
      <w:proofErr w:type="spellEnd"/>
      <w:r w:rsidR="00164A0E">
        <w:t>, et cetera)?</w:t>
      </w:r>
    </w:p>
    <w:p w14:paraId="1D29E6CD" w14:textId="77777777" w:rsidR="00164A0E" w:rsidRDefault="00164A0E" w:rsidP="00164A0E">
      <w:r>
        <w:t>Uw antwoord:</w:t>
      </w:r>
    </w:p>
    <w:p w14:paraId="6B881405" w14:textId="77777777" w:rsidR="00AB76DA" w:rsidRDefault="00AB76DA" w:rsidP="00164A0E"/>
    <w:p w14:paraId="5E7503F1" w14:textId="77777777" w:rsidR="00AB76DA" w:rsidRDefault="00AB76DA" w:rsidP="00AB76DA">
      <w:r>
        <w:t xml:space="preserve">3.3.c. Kunt u een indicatie geven van de kosten voor de genoemde (frequentie)veilingen in paragraaf 1.1? </w:t>
      </w:r>
    </w:p>
    <w:p w14:paraId="4A2525C4" w14:textId="77777777" w:rsidR="00AB76DA" w:rsidRDefault="00AB76DA" w:rsidP="00AB76DA">
      <w:r>
        <w:t>Uw antwoord:</w:t>
      </w:r>
    </w:p>
    <w:p w14:paraId="0E26BBA7" w14:textId="77777777" w:rsidR="00E35152" w:rsidRDefault="00E35152" w:rsidP="00164A0E"/>
    <w:p w14:paraId="7EF9BB46" w14:textId="77777777" w:rsidR="00164A0E" w:rsidRPr="0033600B" w:rsidRDefault="00164A0E" w:rsidP="00BE7841">
      <w:pPr>
        <w:pStyle w:val="Kop2"/>
      </w:pPr>
      <w:bookmarkStart w:id="33" w:name="_Toc483213926"/>
      <w:bookmarkStart w:id="34" w:name="_Toc23840600"/>
      <w:r w:rsidRPr="0033600B">
        <w:t>Risico’s en kansen</w:t>
      </w:r>
      <w:bookmarkEnd w:id="33"/>
      <w:bookmarkEnd w:id="34"/>
      <w:r w:rsidRPr="0033600B">
        <w:t xml:space="preserve"> </w:t>
      </w:r>
    </w:p>
    <w:p w14:paraId="4D9262D1" w14:textId="77777777" w:rsidR="00164A0E" w:rsidRPr="0033600B" w:rsidRDefault="00E35152" w:rsidP="00BE7841">
      <w:r>
        <w:t>3</w:t>
      </w:r>
      <w:r w:rsidR="00BE7841">
        <w:t xml:space="preserve">.4.a. </w:t>
      </w:r>
      <w:r w:rsidR="00164A0E" w:rsidRPr="0033600B">
        <w:t xml:space="preserve">Welke belangrijkste risico’s ziet u ten aanzien van de </w:t>
      </w:r>
      <w:r w:rsidR="00164A0E">
        <w:t xml:space="preserve">eventuele </w:t>
      </w:r>
      <w:r w:rsidR="00164A0E" w:rsidRPr="0033600B">
        <w:t>aanbesteding</w:t>
      </w:r>
      <w:r w:rsidR="00164A0E">
        <w:t xml:space="preserve"> en </w:t>
      </w:r>
      <w:r w:rsidR="00164A0E" w:rsidRPr="0033600B">
        <w:t>overeenkomst en welke maatregelen zouden volgens u passend zijn?</w:t>
      </w:r>
      <w:r w:rsidR="00164A0E">
        <w:t xml:space="preserve"> Denk bijvoorbeeld aan marktbenadering, samenwerkingsvormen, contracten, rechten, voorwaarden, selectie- en gunningscriteria en beoordelingsmethoden)</w:t>
      </w:r>
    </w:p>
    <w:p w14:paraId="03E5C578" w14:textId="77777777" w:rsidR="00164A0E" w:rsidRDefault="00164A0E" w:rsidP="00164A0E">
      <w:r>
        <w:t>Uw antwoord:</w:t>
      </w:r>
    </w:p>
    <w:p w14:paraId="20D54265" w14:textId="77777777" w:rsidR="00164A0E" w:rsidRPr="0033600B" w:rsidRDefault="00164A0E" w:rsidP="00164A0E"/>
    <w:p w14:paraId="3060E034" w14:textId="77777777" w:rsidR="00164A0E" w:rsidRPr="0033600B" w:rsidRDefault="00E35152" w:rsidP="00BE7841">
      <w:r>
        <w:t>3</w:t>
      </w:r>
      <w:r w:rsidR="00164A0E">
        <w:t xml:space="preserve">.4.b. </w:t>
      </w:r>
      <w:r w:rsidR="00164A0E" w:rsidRPr="0033600B">
        <w:t>Welke belangrijkste kansen ziet u ten aanzien van de</w:t>
      </w:r>
      <w:r w:rsidR="00B3198D">
        <w:t xml:space="preserve"> </w:t>
      </w:r>
      <w:r w:rsidR="00164A0E">
        <w:t>eventuele</w:t>
      </w:r>
      <w:r w:rsidR="00164A0E" w:rsidRPr="0033600B">
        <w:t xml:space="preserve"> aanbesteding</w:t>
      </w:r>
      <w:r w:rsidR="00164A0E">
        <w:t xml:space="preserve"> en </w:t>
      </w:r>
      <w:r w:rsidR="00164A0E" w:rsidRPr="0033600B">
        <w:t>overeenkomst</w:t>
      </w:r>
      <w:r w:rsidR="00164A0E">
        <w:t>, en hoe zouden deze benut kunnen worden</w:t>
      </w:r>
      <w:r w:rsidR="00164A0E" w:rsidRPr="0033600B">
        <w:t>?</w:t>
      </w:r>
    </w:p>
    <w:p w14:paraId="0F85F79F" w14:textId="77777777" w:rsidR="00164A0E" w:rsidRDefault="00164A0E" w:rsidP="00164A0E">
      <w:r>
        <w:t>Uw antwoord:</w:t>
      </w:r>
    </w:p>
    <w:p w14:paraId="2179423D" w14:textId="77777777" w:rsidR="00E35152" w:rsidRDefault="00E35152" w:rsidP="00164A0E"/>
    <w:p w14:paraId="43EEEFD5" w14:textId="77777777" w:rsidR="00E35152" w:rsidRPr="0033600B" w:rsidRDefault="00E35152" w:rsidP="00E35152">
      <w:pPr>
        <w:pStyle w:val="Tekstopmerking"/>
      </w:pPr>
      <w:r w:rsidRPr="00E35152">
        <w:rPr>
          <w:rFonts w:ascii="Verdana" w:hAnsi="Verdana"/>
          <w:kern w:val="0"/>
          <w:sz w:val="18"/>
          <w:szCs w:val="24"/>
          <w:lang w:eastAsia="nl-NL"/>
        </w:rPr>
        <w:t>3.4.c. Welke USP</w:t>
      </w:r>
      <w:r>
        <w:rPr>
          <w:rFonts w:ascii="Verdana" w:hAnsi="Verdana"/>
          <w:kern w:val="0"/>
          <w:sz w:val="18"/>
          <w:szCs w:val="24"/>
          <w:lang w:eastAsia="nl-NL"/>
        </w:rPr>
        <w:t>’</w:t>
      </w:r>
      <w:r w:rsidRPr="00E35152">
        <w:rPr>
          <w:rFonts w:ascii="Verdana" w:hAnsi="Verdana"/>
          <w:kern w:val="0"/>
          <w:sz w:val="18"/>
          <w:szCs w:val="24"/>
          <w:lang w:eastAsia="nl-NL"/>
        </w:rPr>
        <w:t xml:space="preserve">s </w:t>
      </w:r>
      <w:r>
        <w:rPr>
          <w:rFonts w:ascii="Verdana" w:hAnsi="Verdana"/>
          <w:kern w:val="0"/>
          <w:sz w:val="18"/>
          <w:szCs w:val="24"/>
          <w:lang w:eastAsia="nl-NL"/>
        </w:rPr>
        <w:t>heeft u ten opzichte van uw concurrentie en waarom beschikt de concurrentie daar niet over?</w:t>
      </w:r>
    </w:p>
    <w:p w14:paraId="407397C5" w14:textId="77777777" w:rsidR="00E35152" w:rsidRDefault="00E35152" w:rsidP="00E35152">
      <w:r>
        <w:t>Uw antwoord:</w:t>
      </w:r>
    </w:p>
    <w:p w14:paraId="2D922ECB" w14:textId="77777777" w:rsidR="00E35152" w:rsidRDefault="00E35152" w:rsidP="00164A0E"/>
    <w:p w14:paraId="5C19ED7F" w14:textId="77777777" w:rsidR="00164A0E" w:rsidRPr="0033600B" w:rsidRDefault="00164A0E" w:rsidP="00BE7841">
      <w:pPr>
        <w:pStyle w:val="Kop2"/>
      </w:pPr>
      <w:bookmarkStart w:id="35" w:name="_Toc483213927"/>
      <w:bookmarkStart w:id="36" w:name="_Toc23840601"/>
      <w:r w:rsidRPr="00BE7841">
        <w:t>Overig</w:t>
      </w:r>
      <w:bookmarkEnd w:id="35"/>
      <w:bookmarkEnd w:id="36"/>
      <w:r w:rsidRPr="0033600B">
        <w:t xml:space="preserve"> </w:t>
      </w:r>
    </w:p>
    <w:p w14:paraId="69B9137A" w14:textId="6223E8AB" w:rsidR="00164A0E" w:rsidRDefault="00E35152" w:rsidP="00164A0E">
      <w:r>
        <w:t>3</w:t>
      </w:r>
      <w:r w:rsidR="00164A0E">
        <w:t>.5.a.</w:t>
      </w:r>
      <w:r w:rsidR="00164A0E" w:rsidRPr="0033600B">
        <w:t xml:space="preserve"> </w:t>
      </w:r>
      <w:r w:rsidR="00164A0E">
        <w:t xml:space="preserve">Zijn er nog andere zaken (tips, suggesties, overwegingen, opmerkingen, verbeterpunten, complimenten) die u wilt melden of delen met </w:t>
      </w:r>
      <w:r w:rsidR="002A5B2A">
        <w:t>Agentschap Telecom</w:t>
      </w:r>
      <w:r w:rsidR="00164A0E">
        <w:t>?</w:t>
      </w:r>
    </w:p>
    <w:p w14:paraId="7C2D1033" w14:textId="77777777" w:rsidR="00164A0E" w:rsidRDefault="00164A0E" w:rsidP="00164A0E">
      <w:r>
        <w:t>Uw antwoord:</w:t>
      </w:r>
    </w:p>
    <w:p w14:paraId="67D36F68" w14:textId="77777777" w:rsidR="00164A0E" w:rsidRDefault="00164A0E" w:rsidP="00164A0E"/>
    <w:p w14:paraId="3565E4CA" w14:textId="77777777" w:rsidR="00DA064A" w:rsidRPr="00DA064A" w:rsidRDefault="00E35152" w:rsidP="00DA064A">
      <w:pPr>
        <w:pStyle w:val="Default"/>
        <w:spacing w:after="15"/>
        <w:rPr>
          <w:rFonts w:cs="Times New Roman"/>
          <w:color w:val="auto"/>
          <w:sz w:val="18"/>
        </w:rPr>
      </w:pPr>
      <w:r>
        <w:rPr>
          <w:rFonts w:cs="Times New Roman"/>
          <w:color w:val="auto"/>
          <w:sz w:val="18"/>
        </w:rPr>
        <w:t>3</w:t>
      </w:r>
      <w:r w:rsidR="00DA064A" w:rsidRPr="00DA064A">
        <w:rPr>
          <w:rFonts w:cs="Times New Roman"/>
          <w:color w:val="auto"/>
          <w:sz w:val="18"/>
        </w:rPr>
        <w:t>.5.</w:t>
      </w:r>
      <w:r w:rsidR="003E5287">
        <w:rPr>
          <w:rFonts w:cs="Times New Roman"/>
          <w:color w:val="auto"/>
          <w:sz w:val="18"/>
        </w:rPr>
        <w:t>b.</w:t>
      </w:r>
      <w:r w:rsidR="00DA064A" w:rsidRPr="00DA064A">
        <w:rPr>
          <w:rFonts w:cs="Times New Roman"/>
          <w:color w:val="auto"/>
          <w:sz w:val="18"/>
        </w:rPr>
        <w:t xml:space="preserve"> Welke trends en nieuwe technieken ziet u in de markt van veilingsoftware, nu en in de nabije toekomst?</w:t>
      </w:r>
    </w:p>
    <w:p w14:paraId="2106E477" w14:textId="77777777" w:rsidR="00DA064A" w:rsidRDefault="00DA064A" w:rsidP="00DA064A">
      <w:r>
        <w:t>Uw antwoord:</w:t>
      </w:r>
    </w:p>
    <w:p w14:paraId="20775CDC" w14:textId="77777777" w:rsidR="00DA064A" w:rsidRPr="00DA064A" w:rsidRDefault="00DA064A" w:rsidP="00DA064A">
      <w:pPr>
        <w:pStyle w:val="Default"/>
        <w:spacing w:after="15"/>
        <w:rPr>
          <w:rFonts w:cs="Times New Roman"/>
          <w:color w:val="auto"/>
          <w:sz w:val="18"/>
        </w:rPr>
      </w:pPr>
      <w:r w:rsidRPr="00DA064A">
        <w:rPr>
          <w:rFonts w:cs="Times New Roman"/>
          <w:color w:val="auto"/>
          <w:sz w:val="18"/>
        </w:rPr>
        <w:t xml:space="preserve"> </w:t>
      </w:r>
    </w:p>
    <w:p w14:paraId="1E321D2B" w14:textId="77777777" w:rsidR="00DA064A" w:rsidRDefault="00E35152" w:rsidP="00DA064A">
      <w:pPr>
        <w:pStyle w:val="Default"/>
        <w:spacing w:after="15"/>
        <w:rPr>
          <w:rFonts w:cs="Times New Roman"/>
          <w:color w:val="auto"/>
          <w:sz w:val="18"/>
        </w:rPr>
      </w:pPr>
      <w:r>
        <w:rPr>
          <w:rFonts w:cs="Times New Roman"/>
          <w:color w:val="auto"/>
          <w:sz w:val="18"/>
        </w:rPr>
        <w:t>3</w:t>
      </w:r>
      <w:r w:rsidR="00DA064A" w:rsidRPr="00DA064A">
        <w:rPr>
          <w:rFonts w:cs="Times New Roman"/>
          <w:color w:val="auto"/>
          <w:sz w:val="18"/>
        </w:rPr>
        <w:t>.5.</w:t>
      </w:r>
      <w:r w:rsidR="003E5287">
        <w:rPr>
          <w:rFonts w:cs="Times New Roman"/>
          <w:color w:val="auto"/>
          <w:sz w:val="18"/>
        </w:rPr>
        <w:t>c.</w:t>
      </w:r>
      <w:r w:rsidR="00DA064A" w:rsidRPr="00DA064A">
        <w:rPr>
          <w:rFonts w:cs="Times New Roman"/>
          <w:color w:val="auto"/>
          <w:sz w:val="18"/>
        </w:rPr>
        <w:t xml:space="preserve"> </w:t>
      </w:r>
      <w:r>
        <w:rPr>
          <w:rFonts w:cs="Times New Roman"/>
          <w:color w:val="auto"/>
          <w:sz w:val="18"/>
        </w:rPr>
        <w:t xml:space="preserve">Is uw organisatie compliant aan de AVG/GDPR </w:t>
      </w:r>
      <w:r w:rsidR="00AB76DA">
        <w:rPr>
          <w:rFonts w:cs="Times New Roman"/>
          <w:color w:val="auto"/>
          <w:sz w:val="18"/>
        </w:rPr>
        <w:t xml:space="preserve">en is er binnen uw organisatie een DPO/FG aanwezig? </w:t>
      </w:r>
      <w:r w:rsidR="00DA064A" w:rsidRPr="00DA064A">
        <w:rPr>
          <w:rFonts w:cs="Times New Roman"/>
          <w:color w:val="auto"/>
          <w:sz w:val="18"/>
        </w:rPr>
        <w:t xml:space="preserve">Welke eisen kunnen wij stellen (en mogen wij verwachten) met betrekking tot </w:t>
      </w:r>
      <w:r w:rsidR="00DA064A">
        <w:rPr>
          <w:rFonts w:cs="Times New Roman"/>
          <w:color w:val="auto"/>
          <w:sz w:val="18"/>
        </w:rPr>
        <w:t>privacy,</w:t>
      </w:r>
      <w:r w:rsidR="00DA064A" w:rsidRPr="00DA064A">
        <w:rPr>
          <w:rFonts w:cs="Times New Roman"/>
          <w:color w:val="auto"/>
          <w:sz w:val="18"/>
        </w:rPr>
        <w:t xml:space="preserve"> de autorisatie van systemen en databases en de beveiliging daarvan? </w:t>
      </w:r>
    </w:p>
    <w:p w14:paraId="0395CBC6" w14:textId="08E16DF8" w:rsidR="00DA064A" w:rsidRDefault="00DA064A" w:rsidP="00DA064A">
      <w:r>
        <w:t>Uw antwoord:</w:t>
      </w:r>
    </w:p>
    <w:p w14:paraId="4B448448" w14:textId="77777777" w:rsidR="002A5B2A" w:rsidRDefault="002A5B2A" w:rsidP="00DA064A"/>
    <w:p w14:paraId="24B7138B" w14:textId="77777777" w:rsidR="00DA064A" w:rsidRPr="00DA064A" w:rsidRDefault="00DA064A" w:rsidP="00DA064A">
      <w:pPr>
        <w:pStyle w:val="Default"/>
        <w:spacing w:after="15"/>
        <w:rPr>
          <w:rFonts w:cs="Times New Roman"/>
          <w:color w:val="auto"/>
          <w:sz w:val="18"/>
        </w:rPr>
      </w:pPr>
    </w:p>
    <w:p w14:paraId="1E758035" w14:textId="77777777" w:rsidR="00DA064A" w:rsidRDefault="00E35152" w:rsidP="00DA064A">
      <w:pPr>
        <w:pStyle w:val="Default"/>
        <w:rPr>
          <w:rFonts w:cs="Times New Roman"/>
          <w:color w:val="auto"/>
          <w:sz w:val="18"/>
        </w:rPr>
      </w:pPr>
      <w:r>
        <w:rPr>
          <w:rFonts w:cs="Times New Roman"/>
          <w:color w:val="auto"/>
          <w:sz w:val="18"/>
        </w:rPr>
        <w:lastRenderedPageBreak/>
        <w:t>3</w:t>
      </w:r>
      <w:r w:rsidR="00DA064A" w:rsidRPr="00DA064A">
        <w:rPr>
          <w:rFonts w:cs="Times New Roman"/>
          <w:color w:val="auto"/>
          <w:sz w:val="18"/>
        </w:rPr>
        <w:t>.5.</w:t>
      </w:r>
      <w:r w:rsidR="003E5287">
        <w:rPr>
          <w:rFonts w:cs="Times New Roman"/>
          <w:color w:val="auto"/>
          <w:sz w:val="18"/>
        </w:rPr>
        <w:t>d.</w:t>
      </w:r>
      <w:r w:rsidR="00DA064A" w:rsidRPr="00DA064A">
        <w:rPr>
          <w:rFonts w:cs="Times New Roman"/>
          <w:color w:val="auto"/>
          <w:sz w:val="18"/>
        </w:rPr>
        <w:t xml:space="preserve"> Welke standaard servicelevels en servicelevelniveaus kent u? </w:t>
      </w:r>
    </w:p>
    <w:p w14:paraId="1CC43A63" w14:textId="77777777" w:rsidR="00DA064A" w:rsidRDefault="00DA064A" w:rsidP="00DA064A">
      <w:r>
        <w:t>Uw antwoord:</w:t>
      </w:r>
    </w:p>
    <w:p w14:paraId="2F00A63B" w14:textId="77777777" w:rsidR="00AB76DA" w:rsidRDefault="00AB76DA" w:rsidP="00DA064A"/>
    <w:p w14:paraId="46F5FD19" w14:textId="77777777" w:rsidR="00AB76DA" w:rsidRDefault="00AB76DA" w:rsidP="00AB76DA">
      <w:pPr>
        <w:pStyle w:val="Default"/>
        <w:rPr>
          <w:rFonts w:cs="Times New Roman"/>
          <w:color w:val="auto"/>
          <w:sz w:val="18"/>
        </w:rPr>
      </w:pPr>
      <w:r>
        <w:rPr>
          <w:rFonts w:cs="Times New Roman"/>
          <w:color w:val="auto"/>
          <w:sz w:val="18"/>
        </w:rPr>
        <w:t>3</w:t>
      </w:r>
      <w:r w:rsidRPr="00DA064A">
        <w:rPr>
          <w:rFonts w:cs="Times New Roman"/>
          <w:color w:val="auto"/>
          <w:sz w:val="18"/>
        </w:rPr>
        <w:t>.5.</w:t>
      </w:r>
      <w:r>
        <w:rPr>
          <w:rFonts w:cs="Times New Roman"/>
          <w:color w:val="auto"/>
          <w:sz w:val="18"/>
        </w:rPr>
        <w:t>e.</w:t>
      </w:r>
      <w:r w:rsidRPr="00DA064A">
        <w:rPr>
          <w:rFonts w:cs="Times New Roman"/>
          <w:color w:val="auto"/>
          <w:sz w:val="18"/>
        </w:rPr>
        <w:t xml:space="preserve"> </w:t>
      </w:r>
      <w:r>
        <w:rPr>
          <w:rFonts w:cs="Times New Roman"/>
          <w:color w:val="auto"/>
          <w:sz w:val="18"/>
        </w:rPr>
        <w:t>Hoe voorkomt u de (schijn van) belangenverstrengeling met deelnemers aan een veiling? Hoe borgt u uw onafhankelijkheid?</w:t>
      </w:r>
    </w:p>
    <w:p w14:paraId="65FB95DA" w14:textId="77777777" w:rsidR="00AB76DA" w:rsidRDefault="00AB76DA" w:rsidP="00AB76DA">
      <w:r>
        <w:t>Uw antwoord:</w:t>
      </w:r>
    </w:p>
    <w:p w14:paraId="7FB0AA01" w14:textId="77777777" w:rsidR="00AB76DA" w:rsidRDefault="00AB76DA" w:rsidP="00AB76DA"/>
    <w:p w14:paraId="3776D217" w14:textId="77777777" w:rsidR="00DA064A" w:rsidRDefault="00E35152" w:rsidP="00DA064A">
      <w:pPr>
        <w:pStyle w:val="Default"/>
        <w:spacing w:after="13"/>
        <w:rPr>
          <w:rFonts w:cs="Times New Roman"/>
          <w:color w:val="auto"/>
          <w:sz w:val="18"/>
          <w:szCs w:val="18"/>
        </w:rPr>
      </w:pPr>
      <w:r>
        <w:rPr>
          <w:rFonts w:cs="Times New Roman"/>
          <w:color w:val="auto"/>
          <w:sz w:val="18"/>
        </w:rPr>
        <w:t>3</w:t>
      </w:r>
      <w:r w:rsidR="00DA064A" w:rsidRPr="00DA064A">
        <w:rPr>
          <w:rFonts w:cs="Times New Roman"/>
          <w:color w:val="auto"/>
          <w:sz w:val="18"/>
        </w:rPr>
        <w:t>.5.</w:t>
      </w:r>
      <w:r w:rsidR="00AB76DA">
        <w:rPr>
          <w:rFonts w:cs="Times New Roman"/>
          <w:color w:val="auto"/>
          <w:sz w:val="18"/>
        </w:rPr>
        <w:t>f</w:t>
      </w:r>
      <w:r w:rsidR="003E5287">
        <w:rPr>
          <w:rFonts w:cs="Times New Roman"/>
          <w:color w:val="auto"/>
          <w:sz w:val="18"/>
        </w:rPr>
        <w:t>.</w:t>
      </w:r>
      <w:r w:rsidR="00DA064A">
        <w:rPr>
          <w:rFonts w:cs="Times New Roman"/>
          <w:color w:val="auto"/>
          <w:sz w:val="18"/>
          <w:szCs w:val="18"/>
        </w:rPr>
        <w:t xml:space="preserve"> Welke informatie moet </w:t>
      </w:r>
      <w:r w:rsidR="003E5287">
        <w:rPr>
          <w:rFonts w:cs="Times New Roman"/>
          <w:color w:val="auto"/>
          <w:sz w:val="18"/>
          <w:szCs w:val="18"/>
        </w:rPr>
        <w:t>Opdrachtgever</w:t>
      </w:r>
      <w:r w:rsidR="00DA064A">
        <w:rPr>
          <w:rFonts w:cs="Times New Roman"/>
          <w:color w:val="auto"/>
          <w:sz w:val="18"/>
          <w:szCs w:val="18"/>
        </w:rPr>
        <w:t xml:space="preserve"> verstrekken in de aanbestedingsfase, zodat u een passende inschrijving kunt doen?</w:t>
      </w:r>
    </w:p>
    <w:p w14:paraId="64667B38" w14:textId="77777777" w:rsidR="00DA064A" w:rsidRDefault="00DA064A" w:rsidP="00DA064A">
      <w:r>
        <w:t>Uw antwoord:</w:t>
      </w:r>
    </w:p>
    <w:p w14:paraId="4A91FC65" w14:textId="77777777" w:rsidR="00DA064A" w:rsidRDefault="00DA064A" w:rsidP="00DA064A">
      <w:pPr>
        <w:pStyle w:val="Default"/>
        <w:spacing w:after="13"/>
        <w:rPr>
          <w:rFonts w:cs="Times New Roman"/>
          <w:color w:val="auto"/>
          <w:sz w:val="18"/>
          <w:szCs w:val="18"/>
        </w:rPr>
      </w:pPr>
      <w:r>
        <w:rPr>
          <w:rFonts w:cs="Times New Roman"/>
          <w:color w:val="auto"/>
          <w:sz w:val="18"/>
          <w:szCs w:val="18"/>
        </w:rPr>
        <w:t xml:space="preserve"> </w:t>
      </w:r>
    </w:p>
    <w:p w14:paraId="5D8C7B7E" w14:textId="77777777" w:rsidR="00DA064A" w:rsidRDefault="00E35152" w:rsidP="00DA064A">
      <w:pPr>
        <w:pStyle w:val="Default"/>
        <w:rPr>
          <w:rFonts w:cs="Times New Roman"/>
          <w:color w:val="auto"/>
          <w:sz w:val="18"/>
          <w:szCs w:val="18"/>
        </w:rPr>
      </w:pPr>
      <w:r>
        <w:rPr>
          <w:rFonts w:cs="Times New Roman"/>
          <w:color w:val="auto"/>
          <w:sz w:val="18"/>
        </w:rPr>
        <w:t>3</w:t>
      </w:r>
      <w:r w:rsidR="00DA064A" w:rsidRPr="00DA064A">
        <w:rPr>
          <w:rFonts w:cs="Times New Roman"/>
          <w:color w:val="auto"/>
          <w:sz w:val="18"/>
        </w:rPr>
        <w:t>.5.</w:t>
      </w:r>
      <w:r w:rsidR="00AB76DA">
        <w:rPr>
          <w:rFonts w:cs="Times New Roman"/>
          <w:color w:val="auto"/>
          <w:sz w:val="18"/>
        </w:rPr>
        <w:t>g</w:t>
      </w:r>
      <w:r w:rsidR="003E5287">
        <w:rPr>
          <w:rFonts w:cs="Times New Roman"/>
          <w:color w:val="auto"/>
          <w:sz w:val="18"/>
        </w:rPr>
        <w:t>.</w:t>
      </w:r>
      <w:r w:rsidR="00DA064A">
        <w:rPr>
          <w:rFonts w:cs="Times New Roman"/>
          <w:color w:val="auto"/>
          <w:sz w:val="18"/>
          <w:szCs w:val="18"/>
        </w:rPr>
        <w:t xml:space="preserve"> Welke onderdelen adviseert u ons separaat op te nemen in een prijzenblad, om de kosten van inschrijvingen op een juiste wijze met elkaar te kunnen vergelijken? Met andere woorden: wat zijn uw afrekeneenheden? </w:t>
      </w:r>
    </w:p>
    <w:p w14:paraId="716A7194" w14:textId="77777777" w:rsidR="00F26502" w:rsidRPr="00EF38F4" w:rsidRDefault="00DA064A" w:rsidP="00DA064A">
      <w:r>
        <w:t>Uw antwoord:</w:t>
      </w:r>
    </w:p>
    <w:sectPr w:rsidR="00F26502" w:rsidRPr="00EF38F4" w:rsidSect="00EF50D3">
      <w:headerReference w:type="even" r:id="rId20"/>
      <w:headerReference w:type="default" r:id="rId21"/>
      <w:footerReference w:type="default" r:id="rId22"/>
      <w:headerReference w:type="first" r:id="rId23"/>
      <w:footerReference w:type="first" r:id="rId24"/>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363A3E" w14:textId="77777777" w:rsidR="00127081" w:rsidRDefault="00127081">
      <w:r>
        <w:separator/>
      </w:r>
    </w:p>
    <w:p w14:paraId="3C65583B" w14:textId="77777777" w:rsidR="00127081" w:rsidRDefault="00127081"/>
    <w:p w14:paraId="16F6A514" w14:textId="77777777" w:rsidR="00127081" w:rsidRDefault="00127081"/>
  </w:endnote>
  <w:endnote w:type="continuationSeparator" w:id="0">
    <w:p w14:paraId="024AF8F6" w14:textId="77777777" w:rsidR="00127081" w:rsidRDefault="00127081">
      <w:r>
        <w:continuationSeparator/>
      </w:r>
    </w:p>
    <w:p w14:paraId="113DAE9E" w14:textId="77777777" w:rsidR="00127081" w:rsidRDefault="00127081"/>
    <w:p w14:paraId="06608E30" w14:textId="77777777" w:rsidR="00127081" w:rsidRDefault="001270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grofont">
    <w:altName w:val="Calibri"/>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43"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15008" w14:textId="77777777" w:rsidR="00127081" w:rsidRDefault="00127081">
    <w:pPr>
      <w:pStyle w:val="Voettekst"/>
    </w:pPr>
  </w:p>
  <w:p w14:paraId="23983D0B" w14:textId="77777777" w:rsidR="00127081" w:rsidRDefault="00127081"/>
  <w:tbl>
    <w:tblPr>
      <w:tblW w:w="9900" w:type="dxa"/>
      <w:tblLayout w:type="fixed"/>
      <w:tblCellMar>
        <w:left w:w="0" w:type="dxa"/>
        <w:right w:w="0" w:type="dxa"/>
      </w:tblCellMar>
      <w:tblLook w:val="0000" w:firstRow="0" w:lastRow="0" w:firstColumn="0" w:lastColumn="0" w:noHBand="0" w:noVBand="0"/>
    </w:tblPr>
    <w:tblGrid>
      <w:gridCol w:w="7752"/>
      <w:gridCol w:w="2148"/>
    </w:tblGrid>
    <w:tr w:rsidR="00127081" w14:paraId="6E0FDE80" w14:textId="77777777">
      <w:trPr>
        <w:trHeight w:hRule="exact" w:val="240"/>
      </w:trPr>
      <w:tc>
        <w:tcPr>
          <w:tcW w:w="7752" w:type="dxa"/>
          <w:shd w:val="clear" w:color="auto" w:fill="auto"/>
        </w:tcPr>
        <w:p w14:paraId="226A8579" w14:textId="77777777" w:rsidR="00127081" w:rsidRDefault="00127081" w:rsidP="002B153C">
          <w:r>
            <w:t>VERTROUWELIJK</w:t>
          </w:r>
        </w:p>
      </w:tc>
      <w:tc>
        <w:tcPr>
          <w:tcW w:w="2148" w:type="dxa"/>
        </w:tcPr>
        <w:p w14:paraId="6B8F2874" w14:textId="77777777" w:rsidR="00127081" w:rsidRDefault="00127081"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r w:rsidR="002A67CD">
            <w:fldChar w:fldCharType="begin"/>
          </w:r>
          <w:r w:rsidR="002A67CD">
            <w:instrText xml:space="preserve"> NUMPAGES   \* MERGEFORMAT </w:instrText>
          </w:r>
          <w:r w:rsidR="002A67CD">
            <w:fldChar w:fldCharType="separate"/>
          </w:r>
          <w:r>
            <w:t>10</w:t>
          </w:r>
          <w:r w:rsidR="002A67CD">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C0931" w14:textId="77777777" w:rsidR="00127081" w:rsidRPr="00BC3B53" w:rsidRDefault="00127081" w:rsidP="008C356D">
    <w:pPr>
      <w:pStyle w:val="Voettekst"/>
      <w:spacing w:line="240" w:lineRule="auto"/>
      <w:rPr>
        <w:sz w:val="2"/>
        <w:szCs w:val="2"/>
      </w:rPr>
    </w:pPr>
  </w:p>
  <w:p w14:paraId="1749591F" w14:textId="77777777" w:rsidR="00127081" w:rsidRPr="00BC3B53" w:rsidRDefault="00127081"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B73F86" w14:textId="77777777" w:rsidR="00127081" w:rsidRPr="00BC3B53" w:rsidRDefault="00127081" w:rsidP="008C356D">
    <w:pPr>
      <w:pStyle w:val="Voettekst"/>
      <w:spacing w:line="240" w:lineRule="auto"/>
      <w:rPr>
        <w:sz w:val="2"/>
        <w:szCs w:val="2"/>
      </w:rPr>
    </w:pPr>
  </w:p>
  <w:p w14:paraId="4A0CB0C6" w14:textId="77777777" w:rsidR="00127081" w:rsidRPr="00BC3B53" w:rsidRDefault="00127081"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A9AEE" w14:textId="77777777" w:rsidR="00127081" w:rsidRPr="00BC3B53" w:rsidRDefault="00127081"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127081" w14:paraId="3EF30B95" w14:textId="77777777">
      <w:trPr>
        <w:trHeight w:hRule="exact" w:val="240"/>
      </w:trPr>
      <w:tc>
        <w:tcPr>
          <w:tcW w:w="7601" w:type="dxa"/>
          <w:shd w:val="clear" w:color="auto" w:fill="auto"/>
        </w:tcPr>
        <w:p w14:paraId="31E65C87" w14:textId="77777777" w:rsidR="00127081" w:rsidRDefault="00127081" w:rsidP="003F1F6B"/>
      </w:tc>
      <w:tc>
        <w:tcPr>
          <w:tcW w:w="2156" w:type="dxa"/>
        </w:tcPr>
        <w:p w14:paraId="6D786622" w14:textId="16C91C24" w:rsidR="00127081" w:rsidRPr="00645414" w:rsidRDefault="00127081"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9</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2A67CD">
            <w:t>10</w:t>
          </w:r>
          <w:r w:rsidRPr="00645414">
            <w:rPr>
              <w:noProof w:val="0"/>
            </w:rPr>
            <w:fldChar w:fldCharType="end"/>
          </w:r>
        </w:p>
      </w:tc>
    </w:tr>
  </w:tbl>
  <w:p w14:paraId="0D1015E5" w14:textId="77777777" w:rsidR="00127081" w:rsidRPr="00BC3B53" w:rsidRDefault="00127081" w:rsidP="00BC3B53">
    <w:pPr>
      <w:pStyle w:val="Voettekst"/>
      <w:spacing w:line="240" w:lineRule="auto"/>
      <w:rPr>
        <w:sz w:val="2"/>
        <w:szCs w:val="2"/>
      </w:rPr>
    </w:pPr>
  </w:p>
  <w:p w14:paraId="3D249F99" w14:textId="77777777" w:rsidR="00127081" w:rsidRDefault="0012708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127081" w14:paraId="67CA3DC2" w14:textId="77777777">
      <w:trPr>
        <w:trHeight w:hRule="exact" w:val="240"/>
      </w:trPr>
      <w:tc>
        <w:tcPr>
          <w:tcW w:w="7601" w:type="dxa"/>
          <w:shd w:val="clear" w:color="auto" w:fill="auto"/>
        </w:tcPr>
        <w:p w14:paraId="6B9675E8" w14:textId="77777777" w:rsidR="00127081" w:rsidRDefault="00127081" w:rsidP="008C356D"/>
      </w:tc>
      <w:tc>
        <w:tcPr>
          <w:tcW w:w="2170" w:type="dxa"/>
        </w:tcPr>
        <w:p w14:paraId="06362F89" w14:textId="77777777" w:rsidR="00127081" w:rsidRPr="00ED539E" w:rsidRDefault="00127081"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54B03502" w14:textId="77777777" w:rsidR="00127081" w:rsidRPr="00BC3B53" w:rsidRDefault="00127081" w:rsidP="008C356D">
    <w:pPr>
      <w:pStyle w:val="Voettekst"/>
      <w:spacing w:line="240" w:lineRule="auto"/>
      <w:rPr>
        <w:sz w:val="2"/>
        <w:szCs w:val="2"/>
      </w:rPr>
    </w:pPr>
  </w:p>
  <w:p w14:paraId="06EE7F66" w14:textId="77777777" w:rsidR="00127081" w:rsidRPr="00BC3B53" w:rsidRDefault="00127081" w:rsidP="00023E9A">
    <w:pPr>
      <w:pStyle w:val="Voettekst"/>
      <w:spacing w:line="240" w:lineRule="auto"/>
      <w:rPr>
        <w:sz w:val="2"/>
        <w:szCs w:val="2"/>
      </w:rPr>
    </w:pPr>
  </w:p>
  <w:p w14:paraId="069A0E3A" w14:textId="77777777" w:rsidR="00127081" w:rsidRDefault="0012708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2A389E" w14:textId="77777777" w:rsidR="00127081" w:rsidRDefault="00127081">
      <w:r>
        <w:separator/>
      </w:r>
    </w:p>
    <w:p w14:paraId="10CAC22B" w14:textId="77777777" w:rsidR="00127081" w:rsidRDefault="00127081"/>
    <w:p w14:paraId="4D87AB03" w14:textId="77777777" w:rsidR="00127081" w:rsidRDefault="00127081"/>
  </w:footnote>
  <w:footnote w:type="continuationSeparator" w:id="0">
    <w:p w14:paraId="0428B11F" w14:textId="77777777" w:rsidR="00127081" w:rsidRDefault="00127081">
      <w:r>
        <w:continuationSeparator/>
      </w:r>
    </w:p>
    <w:p w14:paraId="281FAF54" w14:textId="77777777" w:rsidR="00127081" w:rsidRDefault="00127081"/>
    <w:p w14:paraId="629604C7" w14:textId="77777777" w:rsidR="00127081" w:rsidRDefault="001270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B8DFBB" w14:textId="77777777" w:rsidR="00127081" w:rsidRDefault="00127081">
    <w:pPr>
      <w:pStyle w:val="Koptekst"/>
    </w:pPr>
  </w:p>
  <w:p w14:paraId="066BD2E4" w14:textId="77777777" w:rsidR="00127081" w:rsidRDefault="0012708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601784" w14:textId="77777777" w:rsidR="00127081" w:rsidRDefault="00127081" w:rsidP="003F1F6B">
    <w:pPr>
      <w:framePr w:w="2350" w:h="12750" w:hRule="exact" w:hSpace="180" w:wrap="around" w:vAnchor="page" w:hAnchor="text" w:x="7610" w:y="2967"/>
    </w:pPr>
  </w:p>
  <w:p w14:paraId="3572EE8F" w14:textId="77777777" w:rsidR="00127081" w:rsidRPr="00217880" w:rsidRDefault="00127081"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00" w:firstRow="0" w:lastRow="0" w:firstColumn="0" w:lastColumn="0" w:noHBand="0" w:noVBand="0"/>
    </w:tblPr>
    <w:tblGrid>
      <w:gridCol w:w="720"/>
      <w:gridCol w:w="5173"/>
    </w:tblGrid>
    <w:tr w:rsidR="00127081" w14:paraId="243B7D3B" w14:textId="77777777">
      <w:trPr>
        <w:trHeight w:val="2636"/>
      </w:trPr>
      <w:tc>
        <w:tcPr>
          <w:tcW w:w="720" w:type="dxa"/>
          <w:shd w:val="clear" w:color="auto" w:fill="auto"/>
        </w:tcPr>
        <w:p w14:paraId="5B16DA38" w14:textId="77777777" w:rsidR="00127081" w:rsidRDefault="00127081" w:rsidP="00812DD8">
          <w:pPr>
            <w:framePr w:w="6340" w:h="2750" w:hRule="exact" w:hSpace="180" w:wrap="around" w:vAnchor="page" w:hAnchor="text" w:x="3873" w:y="-70"/>
            <w:spacing w:line="240" w:lineRule="auto"/>
          </w:pPr>
          <w:r>
            <w:rPr>
              <w:noProof/>
            </w:rPr>
            <w:drawing>
              <wp:inline distT="0" distB="0" distL="0" distR="0" wp14:anchorId="430DBA6B" wp14:editId="00B56E92">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16BE792D" w14:textId="77777777" w:rsidR="00127081" w:rsidRDefault="00127081" w:rsidP="00D0609E">
          <w:pPr>
            <w:framePr w:w="6340" w:h="2750" w:hRule="exact" w:hSpace="180" w:wrap="around" w:vAnchor="page" w:hAnchor="text" w:x="3873" w:y="-70"/>
            <w:spacing w:line="240" w:lineRule="auto"/>
          </w:pPr>
        </w:p>
      </w:tc>
    </w:tr>
  </w:tbl>
  <w:p w14:paraId="193FF7A9" w14:textId="77777777" w:rsidR="00127081" w:rsidRDefault="00127081" w:rsidP="00D0609E">
    <w:pPr>
      <w:framePr w:w="6340" w:h="2750" w:hRule="exact" w:hSpace="180" w:wrap="around" w:vAnchor="page" w:hAnchor="text" w:x="3873" w:y="-70"/>
    </w:pPr>
  </w:p>
  <w:p w14:paraId="460CBCDA" w14:textId="77777777" w:rsidR="00127081" w:rsidRDefault="00127081" w:rsidP="00EE4C2D">
    <w:pPr>
      <w:pStyle w:val="Koptekst"/>
    </w:pPr>
  </w:p>
  <w:p w14:paraId="71B5C258" w14:textId="77777777" w:rsidR="00127081" w:rsidRPr="00F0379C" w:rsidRDefault="00127081"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9C7D15" w14:textId="77777777" w:rsidR="00127081" w:rsidRDefault="0012708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A83B07" w14:textId="77777777" w:rsidR="00127081" w:rsidRDefault="00127081" w:rsidP="008C356D">
    <w:pPr>
      <w:pStyle w:val="Koptekst"/>
      <w:rPr>
        <w:rFonts w:cs="Verdana-Bold"/>
        <w:b/>
        <w:bCs/>
        <w:smallCaps/>
        <w:szCs w:val="18"/>
      </w:rPr>
    </w:pPr>
  </w:p>
  <w:p w14:paraId="6BED6304" w14:textId="77777777" w:rsidR="00127081" w:rsidRDefault="00127081" w:rsidP="008C356D"/>
  <w:p w14:paraId="0CFC8ABD" w14:textId="77777777" w:rsidR="00127081" w:rsidRPr="00740712" w:rsidRDefault="00127081" w:rsidP="008C356D"/>
  <w:p w14:paraId="4F6338EB" w14:textId="77777777" w:rsidR="00127081" w:rsidRPr="00217880" w:rsidRDefault="00127081" w:rsidP="008C356D">
    <w:pPr>
      <w:spacing w:line="0" w:lineRule="atLeast"/>
      <w:rPr>
        <w:sz w:val="2"/>
        <w:szCs w:val="2"/>
      </w:rPr>
    </w:pPr>
  </w:p>
  <w:p w14:paraId="2C8B7B6B" w14:textId="77777777" w:rsidR="00127081" w:rsidRPr="00217880" w:rsidRDefault="00127081" w:rsidP="004F44C2">
    <w:pPr>
      <w:spacing w:line="0" w:lineRule="atLeast"/>
      <w:rPr>
        <w:sz w:val="2"/>
        <w:szCs w:val="2"/>
      </w:rPr>
    </w:pPr>
  </w:p>
  <w:p w14:paraId="7E0A8EDC" w14:textId="77777777" w:rsidR="00127081" w:rsidRDefault="00127081"/>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0" w:type="dxa"/>
        <w:right w:w="0" w:type="dxa"/>
      </w:tblCellMar>
      <w:tblLook w:val="0000" w:firstRow="0" w:lastRow="0" w:firstColumn="0" w:lastColumn="0" w:noHBand="0" w:noVBand="0"/>
    </w:tblPr>
    <w:tblGrid>
      <w:gridCol w:w="737"/>
      <w:gridCol w:w="5156"/>
    </w:tblGrid>
    <w:tr w:rsidR="00127081" w14:paraId="43E3377D" w14:textId="77777777">
      <w:trPr>
        <w:trHeight w:val="2636"/>
      </w:trPr>
      <w:tc>
        <w:tcPr>
          <w:tcW w:w="737" w:type="dxa"/>
          <w:shd w:val="clear" w:color="auto" w:fill="auto"/>
        </w:tcPr>
        <w:p w14:paraId="73375DFD" w14:textId="77777777" w:rsidR="00127081" w:rsidRDefault="00127081" w:rsidP="00D0609E">
          <w:pPr>
            <w:framePr w:w="6340" w:h="2750" w:hRule="exact" w:hSpace="180" w:wrap="around" w:vAnchor="page" w:hAnchor="text" w:x="3873" w:y="-140"/>
            <w:spacing w:line="240" w:lineRule="auto"/>
          </w:pPr>
        </w:p>
      </w:tc>
      <w:tc>
        <w:tcPr>
          <w:tcW w:w="5156" w:type="dxa"/>
          <w:shd w:val="clear" w:color="auto" w:fill="auto"/>
        </w:tcPr>
        <w:p w14:paraId="2E1DAF84" w14:textId="77777777" w:rsidR="00127081" w:rsidRDefault="00127081" w:rsidP="00D0609E">
          <w:pPr>
            <w:framePr w:w="6340" w:h="2750" w:hRule="exact" w:hSpace="180" w:wrap="around" w:vAnchor="page" w:hAnchor="text" w:x="3873" w:y="-140"/>
            <w:spacing w:line="240" w:lineRule="auto"/>
          </w:pPr>
          <w:r>
            <w:rPr>
              <w:noProof/>
            </w:rPr>
            <w:drawing>
              <wp:inline distT="0" distB="0" distL="0" distR="0" wp14:anchorId="4B5F8665" wp14:editId="2AB3A2BE">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7ED49CC2" w14:textId="77777777" w:rsidR="00127081" w:rsidRDefault="00127081" w:rsidP="00D0609E">
    <w:pPr>
      <w:framePr w:w="6340" w:h="2750" w:hRule="exact" w:hSpace="180" w:wrap="around" w:vAnchor="page" w:hAnchor="text" w:x="3873" w:y="-140"/>
    </w:pPr>
  </w:p>
  <w:p w14:paraId="3D8EC353" w14:textId="77777777" w:rsidR="00127081" w:rsidRDefault="00127081" w:rsidP="009B0138">
    <w:pPr>
      <w:pStyle w:val="Koptekst"/>
    </w:pPr>
  </w:p>
  <w:p w14:paraId="28E822F1" w14:textId="77777777" w:rsidR="00127081" w:rsidRPr="00BC4AE3" w:rsidRDefault="00127081" w:rsidP="00BC4AE3">
    <w:pPr>
      <w:pStyle w:val="Koptekst"/>
    </w:pPr>
  </w:p>
  <w:p w14:paraId="6C913E95" w14:textId="77777777" w:rsidR="00127081" w:rsidRDefault="0012708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62D45"/>
    <w:multiLevelType w:val="hybridMultilevel"/>
    <w:tmpl w:val="60808E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5E31EE"/>
    <w:multiLevelType w:val="hybridMultilevel"/>
    <w:tmpl w:val="7D8CD2C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42502CC"/>
    <w:multiLevelType w:val="hybridMultilevel"/>
    <w:tmpl w:val="D79E427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182863CD"/>
    <w:multiLevelType w:val="multilevel"/>
    <w:tmpl w:val="13562D4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936"/>
        </w:tabs>
        <w:ind w:left="93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7"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955EAF"/>
    <w:multiLevelType w:val="hybridMultilevel"/>
    <w:tmpl w:val="747E92C6"/>
    <w:lvl w:ilvl="0" w:tplc="5DC4C2AC">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27103A49"/>
    <w:multiLevelType w:val="hybridMultilevel"/>
    <w:tmpl w:val="D9C874F0"/>
    <w:lvl w:ilvl="0" w:tplc="85FA3BF0">
      <w:start w:val="1"/>
      <w:numFmt w:val="lowerLetter"/>
      <w:lvlText w:val="%1)"/>
      <w:lvlJc w:val="left"/>
      <w:pPr>
        <w:ind w:left="1080" w:hanging="360"/>
      </w:pPr>
      <w:rPr>
        <w:rFonts w:asciiTheme="minorHAnsi" w:hAnsiTheme="minorHAnsi" w:cstheme="minorHAnsi" w:hint="default"/>
        <w:b w:val="0"/>
        <w:sz w:val="22"/>
        <w:szCs w:val="22"/>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D7B84B0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1143"/>
        </w:tabs>
        <w:ind w:left="1143"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3CAF585D"/>
    <w:multiLevelType w:val="hybridMultilevel"/>
    <w:tmpl w:val="575A6E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DD84B0C"/>
    <w:multiLevelType w:val="hybridMultilevel"/>
    <w:tmpl w:val="C2CCC90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8"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C9A65C2"/>
    <w:multiLevelType w:val="hybridMultilevel"/>
    <w:tmpl w:val="60808E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D1B3FB3"/>
    <w:multiLevelType w:val="hybridMultilevel"/>
    <w:tmpl w:val="079438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13E1112"/>
    <w:multiLevelType w:val="multilevel"/>
    <w:tmpl w:val="FFC263BC"/>
    <w:lvl w:ilvl="0">
      <w:start w:val="1"/>
      <w:numFmt w:val="decimal"/>
      <w:lvlText w:val="%1."/>
      <w:lvlJc w:val="left"/>
      <w:pPr>
        <w:tabs>
          <w:tab w:val="num" w:pos="360"/>
        </w:tabs>
        <w:ind w:left="360" w:hanging="360"/>
      </w:pPr>
      <w:rPr>
        <w:rFonts w:hint="default"/>
        <w:sz w:val="18"/>
      </w:rPr>
    </w:lvl>
    <w:lvl w:ilvl="1">
      <w:start w:val="1"/>
      <w:numFmt w:val="lowerLetter"/>
      <w:lvlText w:val="%2)"/>
      <w:lvlJc w:val="left"/>
      <w:pPr>
        <w:tabs>
          <w:tab w:val="num" w:pos="720"/>
        </w:tabs>
        <w:ind w:left="720" w:hanging="360"/>
      </w:pPr>
      <w:rPr>
        <w:rFonts w:cs="Times New Roman" w:hint="default"/>
        <w:sz w:val="18"/>
      </w:rPr>
    </w:lvl>
    <w:lvl w:ilvl="2">
      <w:start w:val="1"/>
      <w:numFmt w:val="lowerLetter"/>
      <w:lvlText w:val="%3."/>
      <w:lvlJc w:val="left"/>
      <w:pPr>
        <w:tabs>
          <w:tab w:val="num" w:pos="928"/>
        </w:tabs>
        <w:ind w:left="928" w:hanging="360"/>
      </w:pPr>
      <w:rPr>
        <w:rFonts w:hint="default"/>
        <w:sz w:val="18"/>
      </w:rPr>
    </w:lvl>
    <w:lvl w:ilvl="3">
      <w:start w:val="1"/>
      <w:numFmt w:val="decimal"/>
      <w:lvlText w:val="(%4)"/>
      <w:lvlJc w:val="left"/>
      <w:pPr>
        <w:tabs>
          <w:tab w:val="num" w:pos="1440"/>
        </w:tabs>
        <w:ind w:left="1440" w:hanging="360"/>
      </w:pPr>
      <w:rPr>
        <w:rFonts w:cs="Times New Roman" w:hint="default"/>
        <w:sz w:val="1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1080"/>
        </w:tabs>
        <w:ind w:left="10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2"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6E83E67"/>
    <w:multiLevelType w:val="hybridMultilevel"/>
    <w:tmpl w:val="17B60CDE"/>
    <w:lvl w:ilvl="0" w:tplc="7D76B408">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C016C0B"/>
    <w:multiLevelType w:val="multilevel"/>
    <w:tmpl w:val="FFC263BC"/>
    <w:lvl w:ilvl="0">
      <w:start w:val="1"/>
      <w:numFmt w:val="decimal"/>
      <w:lvlText w:val="%1."/>
      <w:lvlJc w:val="left"/>
      <w:pPr>
        <w:tabs>
          <w:tab w:val="num" w:pos="360"/>
        </w:tabs>
        <w:ind w:left="360" w:hanging="360"/>
      </w:pPr>
      <w:rPr>
        <w:rFonts w:hint="default"/>
        <w:sz w:val="18"/>
      </w:rPr>
    </w:lvl>
    <w:lvl w:ilvl="1">
      <w:start w:val="1"/>
      <w:numFmt w:val="lowerLetter"/>
      <w:lvlText w:val="%2)"/>
      <w:lvlJc w:val="left"/>
      <w:pPr>
        <w:tabs>
          <w:tab w:val="num" w:pos="720"/>
        </w:tabs>
        <w:ind w:left="720" w:hanging="360"/>
      </w:pPr>
      <w:rPr>
        <w:rFonts w:cs="Times New Roman" w:hint="default"/>
        <w:sz w:val="18"/>
      </w:rPr>
    </w:lvl>
    <w:lvl w:ilvl="2">
      <w:start w:val="1"/>
      <w:numFmt w:val="lowerLetter"/>
      <w:lvlText w:val="%3."/>
      <w:lvlJc w:val="left"/>
      <w:pPr>
        <w:tabs>
          <w:tab w:val="num" w:pos="928"/>
        </w:tabs>
        <w:ind w:left="928" w:hanging="360"/>
      </w:pPr>
      <w:rPr>
        <w:rFonts w:hint="default"/>
        <w:sz w:val="18"/>
      </w:rPr>
    </w:lvl>
    <w:lvl w:ilvl="3">
      <w:start w:val="1"/>
      <w:numFmt w:val="decimal"/>
      <w:lvlText w:val="(%4)"/>
      <w:lvlJc w:val="left"/>
      <w:pPr>
        <w:tabs>
          <w:tab w:val="num" w:pos="1440"/>
        </w:tabs>
        <w:ind w:left="1440" w:hanging="360"/>
      </w:pPr>
      <w:rPr>
        <w:rFonts w:cs="Times New Roman" w:hint="default"/>
        <w:sz w:val="1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1080"/>
        </w:tabs>
        <w:ind w:left="10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17A35D5"/>
    <w:multiLevelType w:val="multilevel"/>
    <w:tmpl w:val="B1661160"/>
    <w:lvl w:ilvl="0">
      <w:start w:val="2"/>
      <w:numFmt w:val="decimal"/>
      <w:lvlText w:val="%1."/>
      <w:lvlJc w:val="left"/>
      <w:pPr>
        <w:tabs>
          <w:tab w:val="num" w:pos="360"/>
        </w:tabs>
        <w:ind w:left="360" w:hanging="360"/>
      </w:pPr>
      <w:rPr>
        <w:rFonts w:hint="default"/>
        <w:sz w:val="18"/>
      </w:rPr>
    </w:lvl>
    <w:lvl w:ilvl="1">
      <w:start w:val="1"/>
      <w:numFmt w:val="lowerLetter"/>
      <w:lvlText w:val="%2)"/>
      <w:lvlJc w:val="left"/>
      <w:pPr>
        <w:tabs>
          <w:tab w:val="num" w:pos="720"/>
        </w:tabs>
        <w:ind w:left="720" w:hanging="360"/>
      </w:pPr>
      <w:rPr>
        <w:rFonts w:cs="Times New Roman" w:hint="default"/>
        <w:sz w:val="18"/>
      </w:rPr>
    </w:lvl>
    <w:lvl w:ilvl="2">
      <w:start w:val="1"/>
      <w:numFmt w:val="lowerLetter"/>
      <w:lvlText w:val="%3."/>
      <w:lvlJc w:val="left"/>
      <w:pPr>
        <w:tabs>
          <w:tab w:val="num" w:pos="1080"/>
        </w:tabs>
        <w:ind w:left="1080" w:hanging="360"/>
      </w:pPr>
      <w:rPr>
        <w:rFonts w:hint="default"/>
        <w:sz w:val="18"/>
      </w:rPr>
    </w:lvl>
    <w:lvl w:ilvl="3">
      <w:start w:val="1"/>
      <w:numFmt w:val="decimal"/>
      <w:lvlText w:val="(%4)"/>
      <w:lvlJc w:val="left"/>
      <w:pPr>
        <w:tabs>
          <w:tab w:val="num" w:pos="1440"/>
        </w:tabs>
        <w:ind w:left="1440" w:hanging="360"/>
      </w:pPr>
      <w:rPr>
        <w:rFonts w:cs="Times New Roman" w:hint="default"/>
        <w:sz w:val="1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1080"/>
        </w:tabs>
        <w:ind w:left="10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E05610A"/>
    <w:multiLevelType w:val="multilevel"/>
    <w:tmpl w:val="FA982FE0"/>
    <w:lvl w:ilvl="0">
      <w:start w:val="2"/>
      <w:numFmt w:val="decimal"/>
      <w:lvlText w:val="%1."/>
      <w:lvlJc w:val="left"/>
      <w:pPr>
        <w:tabs>
          <w:tab w:val="num" w:pos="360"/>
        </w:tabs>
        <w:ind w:left="360" w:hanging="360"/>
      </w:pPr>
      <w:rPr>
        <w:rFonts w:hint="default"/>
        <w:sz w:val="18"/>
      </w:rPr>
    </w:lvl>
    <w:lvl w:ilvl="1">
      <w:start w:val="1"/>
      <w:numFmt w:val="lowerLetter"/>
      <w:lvlText w:val="%2)"/>
      <w:lvlJc w:val="left"/>
      <w:pPr>
        <w:tabs>
          <w:tab w:val="num" w:pos="720"/>
        </w:tabs>
        <w:ind w:left="720" w:hanging="360"/>
      </w:pPr>
      <w:rPr>
        <w:rFonts w:cs="Times New Roman" w:hint="default"/>
        <w:sz w:val="18"/>
      </w:rPr>
    </w:lvl>
    <w:lvl w:ilvl="2">
      <w:start w:val="1"/>
      <w:numFmt w:val="lowerRoman"/>
      <w:lvlText w:val="%3)"/>
      <w:lvlJc w:val="left"/>
      <w:pPr>
        <w:tabs>
          <w:tab w:val="num" w:pos="1080"/>
        </w:tabs>
        <w:ind w:left="1080" w:hanging="360"/>
      </w:pPr>
      <w:rPr>
        <w:rFonts w:cs="Times New Roman" w:hint="default"/>
        <w:sz w:val="18"/>
      </w:rPr>
    </w:lvl>
    <w:lvl w:ilvl="3">
      <w:start w:val="1"/>
      <w:numFmt w:val="decimal"/>
      <w:lvlText w:val="(%4)"/>
      <w:lvlJc w:val="left"/>
      <w:pPr>
        <w:tabs>
          <w:tab w:val="num" w:pos="1440"/>
        </w:tabs>
        <w:ind w:left="1440" w:hanging="360"/>
      </w:pPr>
      <w:rPr>
        <w:rFonts w:cs="Times New Roman" w:hint="default"/>
        <w:sz w:val="1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1080"/>
        </w:tabs>
        <w:ind w:left="10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2"/>
  </w:num>
  <w:num w:numId="2">
    <w:abstractNumId w:val="7"/>
  </w:num>
  <w:num w:numId="3">
    <w:abstractNumId w:val="6"/>
  </w:num>
  <w:num w:numId="4">
    <w:abstractNumId w:val="1"/>
  </w:num>
  <w:num w:numId="5">
    <w:abstractNumId w:val="13"/>
  </w:num>
  <w:num w:numId="6">
    <w:abstractNumId w:val="17"/>
  </w:num>
  <w:num w:numId="7">
    <w:abstractNumId w:val="29"/>
  </w:num>
  <w:num w:numId="8">
    <w:abstractNumId w:val="27"/>
  </w:num>
  <w:num w:numId="9">
    <w:abstractNumId w:val="28"/>
  </w:num>
  <w:num w:numId="10">
    <w:abstractNumId w:val="12"/>
  </w:num>
  <w:num w:numId="11">
    <w:abstractNumId w:val="25"/>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1"/>
  </w:num>
  <w:num w:numId="15">
    <w:abstractNumId w:val="13"/>
  </w:num>
  <w:num w:numId="16">
    <w:abstractNumId w:val="13"/>
  </w:num>
  <w:num w:numId="17">
    <w:abstractNumId w:val="13"/>
  </w:num>
  <w:num w:numId="18">
    <w:abstractNumId w:val="18"/>
  </w:num>
  <w:num w:numId="19">
    <w:abstractNumId w:val="13"/>
  </w:num>
  <w:num w:numId="20">
    <w:abstractNumId w:val="13"/>
  </w:num>
  <w:num w:numId="21">
    <w:abstractNumId w:val="13"/>
  </w:num>
  <w:num w:numId="22">
    <w:abstractNumId w:val="13"/>
  </w:num>
  <w:num w:numId="23">
    <w:abstractNumId w:val="22"/>
  </w:num>
  <w:num w:numId="24">
    <w:abstractNumId w:val="13"/>
  </w:num>
  <w:num w:numId="25">
    <w:abstractNumId w:val="10"/>
  </w:num>
  <w:num w:numId="26">
    <w:abstractNumId w:val="13"/>
  </w:num>
  <w:num w:numId="27">
    <w:abstractNumId w:val="23"/>
  </w:num>
  <w:num w:numId="28">
    <w:abstractNumId w:val="5"/>
  </w:num>
  <w:num w:numId="29">
    <w:abstractNumId w:val="5"/>
    <w:lvlOverride w:ilvl="0">
      <w:startOverride w:val="3"/>
    </w:lvlOverride>
    <w:lvlOverride w:ilvl="1">
      <w:startOverride w:val="1"/>
    </w:lvlOverride>
  </w:num>
  <w:num w:numId="30">
    <w:abstractNumId w:val="13"/>
  </w:num>
  <w:num w:numId="31">
    <w:abstractNumId w:val="13"/>
  </w:num>
  <w:num w:numId="32">
    <w:abstractNumId w:val="13"/>
  </w:num>
  <w:num w:numId="33">
    <w:abstractNumId w:val="13"/>
  </w:num>
  <w:num w:numId="34">
    <w:abstractNumId w:val="13"/>
  </w:num>
  <w:num w:numId="35">
    <w:abstractNumId w:val="14"/>
  </w:num>
  <w:num w:numId="36">
    <w:abstractNumId w:val="19"/>
  </w:num>
  <w:num w:numId="37">
    <w:abstractNumId w:val="0"/>
  </w:num>
  <w:num w:numId="38">
    <w:abstractNumId w:val="8"/>
  </w:num>
  <w:num w:numId="39">
    <w:abstractNumId w:val="30"/>
  </w:num>
  <w:num w:numId="40">
    <w:abstractNumId w:val="20"/>
  </w:num>
  <w:num w:numId="41">
    <w:abstractNumId w:val="3"/>
  </w:num>
  <w:num w:numId="42">
    <w:abstractNumId w:val="21"/>
  </w:num>
  <w:num w:numId="43">
    <w:abstractNumId w:val="26"/>
  </w:num>
  <w:num w:numId="44">
    <w:abstractNumId w:val="24"/>
  </w:num>
  <w:num w:numId="45">
    <w:abstractNumId w:val="15"/>
  </w:num>
  <w:num w:numId="46">
    <w:abstractNumId w:val="9"/>
  </w:num>
  <w:num w:numId="47">
    <w:abstractNumId w:val="13"/>
  </w:num>
  <w:num w:numId="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activeWritingStyle w:appName="MSWord" w:lang="en-GB" w:vendorID="64" w:dllVersion="6" w:nlCheck="1" w:checkStyle="1"/>
  <w:activeWritingStyle w:appName="MSWord" w:lang="nl-NL" w:vendorID="64" w:dllVersion="0" w:nlCheck="1" w:checkStyle="0"/>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1843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C_HBID" w:val="9146329"/>
    <w:docVar w:name="HC_HBLIB" w:val="ATLAS"/>
  </w:docVars>
  <w:rsids>
    <w:rsidRoot w:val="005A63EF"/>
    <w:rsid w:val="000038AD"/>
    <w:rsid w:val="00005E48"/>
    <w:rsid w:val="00013018"/>
    <w:rsid w:val="00013862"/>
    <w:rsid w:val="0001588C"/>
    <w:rsid w:val="00016012"/>
    <w:rsid w:val="00020189"/>
    <w:rsid w:val="00020EE4"/>
    <w:rsid w:val="00021092"/>
    <w:rsid w:val="00023E9A"/>
    <w:rsid w:val="0003151C"/>
    <w:rsid w:val="00033271"/>
    <w:rsid w:val="00033CDD"/>
    <w:rsid w:val="00033D1B"/>
    <w:rsid w:val="00034A84"/>
    <w:rsid w:val="00035E67"/>
    <w:rsid w:val="000366F3"/>
    <w:rsid w:val="00044FE2"/>
    <w:rsid w:val="00053031"/>
    <w:rsid w:val="00054FAA"/>
    <w:rsid w:val="00055072"/>
    <w:rsid w:val="0006024D"/>
    <w:rsid w:val="00060532"/>
    <w:rsid w:val="00063770"/>
    <w:rsid w:val="00067BB6"/>
    <w:rsid w:val="00071F28"/>
    <w:rsid w:val="000721CA"/>
    <w:rsid w:val="00074079"/>
    <w:rsid w:val="00075EEB"/>
    <w:rsid w:val="00082A83"/>
    <w:rsid w:val="000839DE"/>
    <w:rsid w:val="000842F0"/>
    <w:rsid w:val="00092799"/>
    <w:rsid w:val="00092C5F"/>
    <w:rsid w:val="00095141"/>
    <w:rsid w:val="00096680"/>
    <w:rsid w:val="00097A7B"/>
    <w:rsid w:val="000A0296"/>
    <w:rsid w:val="000A060F"/>
    <w:rsid w:val="000A0F36"/>
    <w:rsid w:val="000A174A"/>
    <w:rsid w:val="000A3E0A"/>
    <w:rsid w:val="000A4E03"/>
    <w:rsid w:val="000A65AC"/>
    <w:rsid w:val="000A6AE6"/>
    <w:rsid w:val="000B36D2"/>
    <w:rsid w:val="000B66BC"/>
    <w:rsid w:val="000B7281"/>
    <w:rsid w:val="000B7E56"/>
    <w:rsid w:val="000B7FAB"/>
    <w:rsid w:val="000C137B"/>
    <w:rsid w:val="000C1BA1"/>
    <w:rsid w:val="000C3EA9"/>
    <w:rsid w:val="000D0225"/>
    <w:rsid w:val="000D1C25"/>
    <w:rsid w:val="000D70D8"/>
    <w:rsid w:val="000E08DF"/>
    <w:rsid w:val="000E3F11"/>
    <w:rsid w:val="000E7895"/>
    <w:rsid w:val="000E78F9"/>
    <w:rsid w:val="000F161D"/>
    <w:rsid w:val="00100366"/>
    <w:rsid w:val="00107FA8"/>
    <w:rsid w:val="0011171E"/>
    <w:rsid w:val="00115431"/>
    <w:rsid w:val="00120EF8"/>
    <w:rsid w:val="00121232"/>
    <w:rsid w:val="00123704"/>
    <w:rsid w:val="00124C25"/>
    <w:rsid w:val="00127081"/>
    <w:rsid w:val="001270C7"/>
    <w:rsid w:val="00132540"/>
    <w:rsid w:val="0014335E"/>
    <w:rsid w:val="00144D55"/>
    <w:rsid w:val="0014759B"/>
    <w:rsid w:val="0014786A"/>
    <w:rsid w:val="001516A4"/>
    <w:rsid w:val="00151C0B"/>
    <w:rsid w:val="00151E5F"/>
    <w:rsid w:val="00155FAF"/>
    <w:rsid w:val="001569AB"/>
    <w:rsid w:val="00157821"/>
    <w:rsid w:val="00160C8A"/>
    <w:rsid w:val="0016140B"/>
    <w:rsid w:val="00162CD8"/>
    <w:rsid w:val="00164A0E"/>
    <w:rsid w:val="00165932"/>
    <w:rsid w:val="0016725C"/>
    <w:rsid w:val="001673F2"/>
    <w:rsid w:val="001726F3"/>
    <w:rsid w:val="00173C51"/>
    <w:rsid w:val="0017450F"/>
    <w:rsid w:val="00174CC2"/>
    <w:rsid w:val="00174D54"/>
    <w:rsid w:val="00176CC6"/>
    <w:rsid w:val="0017787C"/>
    <w:rsid w:val="00181BE4"/>
    <w:rsid w:val="00182C89"/>
    <w:rsid w:val="00182F0B"/>
    <w:rsid w:val="001853A8"/>
    <w:rsid w:val="00185576"/>
    <w:rsid w:val="00185951"/>
    <w:rsid w:val="00194925"/>
    <w:rsid w:val="00196B8B"/>
    <w:rsid w:val="001A0A6C"/>
    <w:rsid w:val="001A11C5"/>
    <w:rsid w:val="001A18A2"/>
    <w:rsid w:val="001A2BEA"/>
    <w:rsid w:val="001A4A5C"/>
    <w:rsid w:val="001A6D93"/>
    <w:rsid w:val="001A7F67"/>
    <w:rsid w:val="001B4EAE"/>
    <w:rsid w:val="001B5182"/>
    <w:rsid w:val="001B5265"/>
    <w:rsid w:val="001B5F24"/>
    <w:rsid w:val="001B7531"/>
    <w:rsid w:val="001C20EB"/>
    <w:rsid w:val="001C32EC"/>
    <w:rsid w:val="001C38BD"/>
    <w:rsid w:val="001C4D5A"/>
    <w:rsid w:val="001C7CA0"/>
    <w:rsid w:val="001D1A4E"/>
    <w:rsid w:val="001D2273"/>
    <w:rsid w:val="001E34C6"/>
    <w:rsid w:val="001E3F5F"/>
    <w:rsid w:val="001E5581"/>
    <w:rsid w:val="001E6B2B"/>
    <w:rsid w:val="001F3C70"/>
    <w:rsid w:val="001F493C"/>
    <w:rsid w:val="001F7679"/>
    <w:rsid w:val="001F7A73"/>
    <w:rsid w:val="00200D88"/>
    <w:rsid w:val="00200DBE"/>
    <w:rsid w:val="00201F68"/>
    <w:rsid w:val="00212B9A"/>
    <w:rsid w:val="00212F2A"/>
    <w:rsid w:val="00213F86"/>
    <w:rsid w:val="00214F2B"/>
    <w:rsid w:val="00215C4A"/>
    <w:rsid w:val="00222D66"/>
    <w:rsid w:val="00223E1F"/>
    <w:rsid w:val="00224A8A"/>
    <w:rsid w:val="002309A8"/>
    <w:rsid w:val="00235FC0"/>
    <w:rsid w:val="00236CFE"/>
    <w:rsid w:val="0024180C"/>
    <w:rsid w:val="00241874"/>
    <w:rsid w:val="002428E3"/>
    <w:rsid w:val="0024615E"/>
    <w:rsid w:val="0025620F"/>
    <w:rsid w:val="00260BAF"/>
    <w:rsid w:val="002650F7"/>
    <w:rsid w:val="00272D05"/>
    <w:rsid w:val="00273F3B"/>
    <w:rsid w:val="00274DB7"/>
    <w:rsid w:val="00275984"/>
    <w:rsid w:val="00276FA0"/>
    <w:rsid w:val="00280F74"/>
    <w:rsid w:val="00281DB7"/>
    <w:rsid w:val="002854E8"/>
    <w:rsid w:val="00286998"/>
    <w:rsid w:val="00286FC2"/>
    <w:rsid w:val="00291AB7"/>
    <w:rsid w:val="00292289"/>
    <w:rsid w:val="0029422B"/>
    <w:rsid w:val="00294D3C"/>
    <w:rsid w:val="002A0722"/>
    <w:rsid w:val="002A08ED"/>
    <w:rsid w:val="002A1165"/>
    <w:rsid w:val="002A34D2"/>
    <w:rsid w:val="002A38D0"/>
    <w:rsid w:val="002A5B2A"/>
    <w:rsid w:val="002A67CD"/>
    <w:rsid w:val="002B0317"/>
    <w:rsid w:val="002B153C"/>
    <w:rsid w:val="002B1966"/>
    <w:rsid w:val="002B219B"/>
    <w:rsid w:val="002B52FC"/>
    <w:rsid w:val="002B5F35"/>
    <w:rsid w:val="002B79D5"/>
    <w:rsid w:val="002C1C4C"/>
    <w:rsid w:val="002C2830"/>
    <w:rsid w:val="002C2922"/>
    <w:rsid w:val="002C2E00"/>
    <w:rsid w:val="002D001A"/>
    <w:rsid w:val="002D28E2"/>
    <w:rsid w:val="002D317B"/>
    <w:rsid w:val="002D3587"/>
    <w:rsid w:val="002D44D5"/>
    <w:rsid w:val="002D502D"/>
    <w:rsid w:val="002E0F69"/>
    <w:rsid w:val="002E4BA1"/>
    <w:rsid w:val="002E5E1D"/>
    <w:rsid w:val="002F171A"/>
    <w:rsid w:val="002F1F80"/>
    <w:rsid w:val="002F5147"/>
    <w:rsid w:val="002F7ABD"/>
    <w:rsid w:val="00306AE8"/>
    <w:rsid w:val="00312597"/>
    <w:rsid w:val="00312672"/>
    <w:rsid w:val="003165F6"/>
    <w:rsid w:val="00316A40"/>
    <w:rsid w:val="00316B0D"/>
    <w:rsid w:val="003176B4"/>
    <w:rsid w:val="003203BE"/>
    <w:rsid w:val="003242DF"/>
    <w:rsid w:val="0033029D"/>
    <w:rsid w:val="00334154"/>
    <w:rsid w:val="00334861"/>
    <w:rsid w:val="003372C4"/>
    <w:rsid w:val="00341069"/>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52A"/>
    <w:rsid w:val="00364D9D"/>
    <w:rsid w:val="00371048"/>
    <w:rsid w:val="0037396C"/>
    <w:rsid w:val="0037421D"/>
    <w:rsid w:val="00375378"/>
    <w:rsid w:val="00375D33"/>
    <w:rsid w:val="00376093"/>
    <w:rsid w:val="0037644C"/>
    <w:rsid w:val="00380580"/>
    <w:rsid w:val="00382F6F"/>
    <w:rsid w:val="003836E1"/>
    <w:rsid w:val="00383ABC"/>
    <w:rsid w:val="00383DA1"/>
    <w:rsid w:val="00385F30"/>
    <w:rsid w:val="00393696"/>
    <w:rsid w:val="00393963"/>
    <w:rsid w:val="00393A6E"/>
    <w:rsid w:val="00394369"/>
    <w:rsid w:val="00395575"/>
    <w:rsid w:val="00395672"/>
    <w:rsid w:val="003A06C8"/>
    <w:rsid w:val="003A0D7C"/>
    <w:rsid w:val="003A137B"/>
    <w:rsid w:val="003B0155"/>
    <w:rsid w:val="003B27BF"/>
    <w:rsid w:val="003B2F71"/>
    <w:rsid w:val="003B5052"/>
    <w:rsid w:val="003B7EE7"/>
    <w:rsid w:val="003C2CCB"/>
    <w:rsid w:val="003C65AB"/>
    <w:rsid w:val="003D39EC"/>
    <w:rsid w:val="003D59EB"/>
    <w:rsid w:val="003D7886"/>
    <w:rsid w:val="003E11D0"/>
    <w:rsid w:val="003E132F"/>
    <w:rsid w:val="003E1687"/>
    <w:rsid w:val="003E3DD5"/>
    <w:rsid w:val="003E5287"/>
    <w:rsid w:val="003E6A23"/>
    <w:rsid w:val="003F07C6"/>
    <w:rsid w:val="003F1F6B"/>
    <w:rsid w:val="003F3757"/>
    <w:rsid w:val="003F44B7"/>
    <w:rsid w:val="004008E9"/>
    <w:rsid w:val="00413D48"/>
    <w:rsid w:val="004166DF"/>
    <w:rsid w:val="00423317"/>
    <w:rsid w:val="0042449D"/>
    <w:rsid w:val="00424C4D"/>
    <w:rsid w:val="00435F1B"/>
    <w:rsid w:val="00441AC2"/>
    <w:rsid w:val="00442230"/>
    <w:rsid w:val="0044249B"/>
    <w:rsid w:val="00444880"/>
    <w:rsid w:val="0045023C"/>
    <w:rsid w:val="00451A5B"/>
    <w:rsid w:val="00452BCD"/>
    <w:rsid w:val="00452CEA"/>
    <w:rsid w:val="0045324C"/>
    <w:rsid w:val="00454BAB"/>
    <w:rsid w:val="004574B1"/>
    <w:rsid w:val="00457D0F"/>
    <w:rsid w:val="0046095C"/>
    <w:rsid w:val="00464960"/>
    <w:rsid w:val="00465B52"/>
    <w:rsid w:val="0046708E"/>
    <w:rsid w:val="004675F8"/>
    <w:rsid w:val="00470FAC"/>
    <w:rsid w:val="004721CC"/>
    <w:rsid w:val="00472A65"/>
    <w:rsid w:val="00474463"/>
    <w:rsid w:val="00474697"/>
    <w:rsid w:val="00474B75"/>
    <w:rsid w:val="004763C5"/>
    <w:rsid w:val="00483EC5"/>
    <w:rsid w:val="00483F0B"/>
    <w:rsid w:val="004847B7"/>
    <w:rsid w:val="00484C4C"/>
    <w:rsid w:val="004856F5"/>
    <w:rsid w:val="00486112"/>
    <w:rsid w:val="004927EE"/>
    <w:rsid w:val="00496319"/>
    <w:rsid w:val="00497279"/>
    <w:rsid w:val="0049782E"/>
    <w:rsid w:val="004A6044"/>
    <w:rsid w:val="004B2B2F"/>
    <w:rsid w:val="004B5465"/>
    <w:rsid w:val="004B70F0"/>
    <w:rsid w:val="004B72C2"/>
    <w:rsid w:val="004C13E9"/>
    <w:rsid w:val="004C6F11"/>
    <w:rsid w:val="004D3B3F"/>
    <w:rsid w:val="004D505E"/>
    <w:rsid w:val="004D54E3"/>
    <w:rsid w:val="004D6416"/>
    <w:rsid w:val="004D6F59"/>
    <w:rsid w:val="004D72CA"/>
    <w:rsid w:val="004E1C94"/>
    <w:rsid w:val="004E2242"/>
    <w:rsid w:val="004E22B5"/>
    <w:rsid w:val="004E564A"/>
    <w:rsid w:val="004F0A6C"/>
    <w:rsid w:val="004F42FF"/>
    <w:rsid w:val="004F44C2"/>
    <w:rsid w:val="00502CB7"/>
    <w:rsid w:val="00504789"/>
    <w:rsid w:val="00505262"/>
    <w:rsid w:val="00511F36"/>
    <w:rsid w:val="005124F1"/>
    <w:rsid w:val="00513B63"/>
    <w:rsid w:val="00516022"/>
    <w:rsid w:val="00517A0E"/>
    <w:rsid w:val="00521CEE"/>
    <w:rsid w:val="00521DE7"/>
    <w:rsid w:val="00526803"/>
    <w:rsid w:val="00531225"/>
    <w:rsid w:val="00532DD7"/>
    <w:rsid w:val="0053462F"/>
    <w:rsid w:val="005402D3"/>
    <w:rsid w:val="005403C8"/>
    <w:rsid w:val="005429DC"/>
    <w:rsid w:val="005468ED"/>
    <w:rsid w:val="00550EA8"/>
    <w:rsid w:val="005565F9"/>
    <w:rsid w:val="00556707"/>
    <w:rsid w:val="00561F4F"/>
    <w:rsid w:val="00573041"/>
    <w:rsid w:val="00575B80"/>
    <w:rsid w:val="00580218"/>
    <w:rsid w:val="005815D1"/>
    <w:rsid w:val="005819CE"/>
    <w:rsid w:val="005825BF"/>
    <w:rsid w:val="0058298D"/>
    <w:rsid w:val="00584AA2"/>
    <w:rsid w:val="00584F5F"/>
    <w:rsid w:val="00592C89"/>
    <w:rsid w:val="0059360C"/>
    <w:rsid w:val="00593C2B"/>
    <w:rsid w:val="00595231"/>
    <w:rsid w:val="00596166"/>
    <w:rsid w:val="00597F64"/>
    <w:rsid w:val="005A07E7"/>
    <w:rsid w:val="005A11F6"/>
    <w:rsid w:val="005A207F"/>
    <w:rsid w:val="005A25BD"/>
    <w:rsid w:val="005A2F35"/>
    <w:rsid w:val="005A5B80"/>
    <w:rsid w:val="005A63EF"/>
    <w:rsid w:val="005A7F18"/>
    <w:rsid w:val="005B463E"/>
    <w:rsid w:val="005B779D"/>
    <w:rsid w:val="005C30C2"/>
    <w:rsid w:val="005C34E1"/>
    <w:rsid w:val="005C3FE0"/>
    <w:rsid w:val="005C54DB"/>
    <w:rsid w:val="005C5765"/>
    <w:rsid w:val="005C740C"/>
    <w:rsid w:val="005D0DD1"/>
    <w:rsid w:val="005D5235"/>
    <w:rsid w:val="005D625B"/>
    <w:rsid w:val="005E1816"/>
    <w:rsid w:val="005E6C8C"/>
    <w:rsid w:val="005F25D2"/>
    <w:rsid w:val="005F440F"/>
    <w:rsid w:val="005F55F4"/>
    <w:rsid w:val="005F62D3"/>
    <w:rsid w:val="005F6D11"/>
    <w:rsid w:val="005F7320"/>
    <w:rsid w:val="005F732D"/>
    <w:rsid w:val="00600CF0"/>
    <w:rsid w:val="006048F4"/>
    <w:rsid w:val="0060660A"/>
    <w:rsid w:val="00606C28"/>
    <w:rsid w:val="00612144"/>
    <w:rsid w:val="006124DB"/>
    <w:rsid w:val="00613B1D"/>
    <w:rsid w:val="006145F8"/>
    <w:rsid w:val="00617A44"/>
    <w:rsid w:val="006202B6"/>
    <w:rsid w:val="00622E01"/>
    <w:rsid w:val="00623EF6"/>
    <w:rsid w:val="0062461A"/>
    <w:rsid w:val="00625CD0"/>
    <w:rsid w:val="0062627D"/>
    <w:rsid w:val="00627432"/>
    <w:rsid w:val="0063432D"/>
    <w:rsid w:val="00634CDB"/>
    <w:rsid w:val="00640AD4"/>
    <w:rsid w:val="00641972"/>
    <w:rsid w:val="00641D6F"/>
    <w:rsid w:val="006423D1"/>
    <w:rsid w:val="00644266"/>
    <w:rsid w:val="006448E4"/>
    <w:rsid w:val="00645414"/>
    <w:rsid w:val="00651BB3"/>
    <w:rsid w:val="00653606"/>
    <w:rsid w:val="00654ABE"/>
    <w:rsid w:val="00657ADC"/>
    <w:rsid w:val="00661591"/>
    <w:rsid w:val="00662743"/>
    <w:rsid w:val="0066632F"/>
    <w:rsid w:val="00674A89"/>
    <w:rsid w:val="00674C2A"/>
    <w:rsid w:val="00674F3D"/>
    <w:rsid w:val="0067675C"/>
    <w:rsid w:val="00676854"/>
    <w:rsid w:val="00676F95"/>
    <w:rsid w:val="00680265"/>
    <w:rsid w:val="00685545"/>
    <w:rsid w:val="006864B3"/>
    <w:rsid w:val="00691FAA"/>
    <w:rsid w:val="0069220C"/>
    <w:rsid w:val="00692D64"/>
    <w:rsid w:val="00696935"/>
    <w:rsid w:val="006A10F8"/>
    <w:rsid w:val="006A2100"/>
    <w:rsid w:val="006A2581"/>
    <w:rsid w:val="006A4686"/>
    <w:rsid w:val="006A47D6"/>
    <w:rsid w:val="006A5F4B"/>
    <w:rsid w:val="006B0BF3"/>
    <w:rsid w:val="006B12EF"/>
    <w:rsid w:val="006B1F59"/>
    <w:rsid w:val="006B28C7"/>
    <w:rsid w:val="006B2F04"/>
    <w:rsid w:val="006B775E"/>
    <w:rsid w:val="006B7BC7"/>
    <w:rsid w:val="006C1510"/>
    <w:rsid w:val="006C1C26"/>
    <w:rsid w:val="006C2535"/>
    <w:rsid w:val="006C3588"/>
    <w:rsid w:val="006C441E"/>
    <w:rsid w:val="006C4B90"/>
    <w:rsid w:val="006C4D86"/>
    <w:rsid w:val="006D1016"/>
    <w:rsid w:val="006D17F2"/>
    <w:rsid w:val="006D3F39"/>
    <w:rsid w:val="006E347B"/>
    <w:rsid w:val="006E3546"/>
    <w:rsid w:val="006E3FA9"/>
    <w:rsid w:val="006E5E30"/>
    <w:rsid w:val="006E7D82"/>
    <w:rsid w:val="006F038F"/>
    <w:rsid w:val="006F0F93"/>
    <w:rsid w:val="006F299B"/>
    <w:rsid w:val="006F31F2"/>
    <w:rsid w:val="006F4BF4"/>
    <w:rsid w:val="00700DFE"/>
    <w:rsid w:val="00702CE0"/>
    <w:rsid w:val="00704CAD"/>
    <w:rsid w:val="00714DC5"/>
    <w:rsid w:val="00715237"/>
    <w:rsid w:val="00715CE9"/>
    <w:rsid w:val="00716DA9"/>
    <w:rsid w:val="007171F2"/>
    <w:rsid w:val="007254A5"/>
    <w:rsid w:val="00725748"/>
    <w:rsid w:val="007304CD"/>
    <w:rsid w:val="007326E3"/>
    <w:rsid w:val="00735D88"/>
    <w:rsid w:val="0073720D"/>
    <w:rsid w:val="00737507"/>
    <w:rsid w:val="00740712"/>
    <w:rsid w:val="007422FF"/>
    <w:rsid w:val="00742AB9"/>
    <w:rsid w:val="00742E97"/>
    <w:rsid w:val="007441BD"/>
    <w:rsid w:val="00744A71"/>
    <w:rsid w:val="007516AF"/>
    <w:rsid w:val="00751A6A"/>
    <w:rsid w:val="00751DC8"/>
    <w:rsid w:val="00751EED"/>
    <w:rsid w:val="0075228E"/>
    <w:rsid w:val="007538C5"/>
    <w:rsid w:val="00753F4D"/>
    <w:rsid w:val="00754FBF"/>
    <w:rsid w:val="00760DDF"/>
    <w:rsid w:val="00761E63"/>
    <w:rsid w:val="00765A27"/>
    <w:rsid w:val="007709EF"/>
    <w:rsid w:val="0077287F"/>
    <w:rsid w:val="0077512A"/>
    <w:rsid w:val="0077519F"/>
    <w:rsid w:val="0078114D"/>
    <w:rsid w:val="007816EB"/>
    <w:rsid w:val="00783559"/>
    <w:rsid w:val="007837EB"/>
    <w:rsid w:val="0079081A"/>
    <w:rsid w:val="00795B20"/>
    <w:rsid w:val="00797AA5"/>
    <w:rsid w:val="007A1F5D"/>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437"/>
    <w:rsid w:val="007D5569"/>
    <w:rsid w:val="007E2B20"/>
    <w:rsid w:val="007E6D9F"/>
    <w:rsid w:val="007F0023"/>
    <w:rsid w:val="007F0669"/>
    <w:rsid w:val="007F36A2"/>
    <w:rsid w:val="007F5331"/>
    <w:rsid w:val="00800CCA"/>
    <w:rsid w:val="0080488B"/>
    <w:rsid w:val="00805FE2"/>
    <w:rsid w:val="00806120"/>
    <w:rsid w:val="00806E84"/>
    <w:rsid w:val="00810C93"/>
    <w:rsid w:val="00812028"/>
    <w:rsid w:val="008123D4"/>
    <w:rsid w:val="00812DD8"/>
    <w:rsid w:val="00813082"/>
    <w:rsid w:val="00813FFC"/>
    <w:rsid w:val="00814C92"/>
    <w:rsid w:val="00814D03"/>
    <w:rsid w:val="0082131C"/>
    <w:rsid w:val="00821FC1"/>
    <w:rsid w:val="00826117"/>
    <w:rsid w:val="00826AB4"/>
    <w:rsid w:val="00826B41"/>
    <w:rsid w:val="0083178B"/>
    <w:rsid w:val="00833695"/>
    <w:rsid w:val="008336B7"/>
    <w:rsid w:val="00833A8E"/>
    <w:rsid w:val="00842CD8"/>
    <w:rsid w:val="008431FA"/>
    <w:rsid w:val="00852F46"/>
    <w:rsid w:val="008547BA"/>
    <w:rsid w:val="008553C7"/>
    <w:rsid w:val="00855A67"/>
    <w:rsid w:val="00857FEB"/>
    <w:rsid w:val="008601AF"/>
    <w:rsid w:val="00863157"/>
    <w:rsid w:val="008645C4"/>
    <w:rsid w:val="00871825"/>
    <w:rsid w:val="00872271"/>
    <w:rsid w:val="008733B9"/>
    <w:rsid w:val="00873CE7"/>
    <w:rsid w:val="0087526B"/>
    <w:rsid w:val="008762F9"/>
    <w:rsid w:val="00882D06"/>
    <w:rsid w:val="00882FF2"/>
    <w:rsid w:val="00883137"/>
    <w:rsid w:val="008848DF"/>
    <w:rsid w:val="00884DD9"/>
    <w:rsid w:val="00893DED"/>
    <w:rsid w:val="0089553C"/>
    <w:rsid w:val="008A1F5D"/>
    <w:rsid w:val="008A28F5"/>
    <w:rsid w:val="008A3E8F"/>
    <w:rsid w:val="008B1198"/>
    <w:rsid w:val="008B3471"/>
    <w:rsid w:val="008B3929"/>
    <w:rsid w:val="008B4125"/>
    <w:rsid w:val="008B4CB3"/>
    <w:rsid w:val="008B5CF3"/>
    <w:rsid w:val="008B7B24"/>
    <w:rsid w:val="008C140C"/>
    <w:rsid w:val="008C27CC"/>
    <w:rsid w:val="008C356D"/>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BA7"/>
    <w:rsid w:val="008F3C1B"/>
    <w:rsid w:val="008F508C"/>
    <w:rsid w:val="008F7298"/>
    <w:rsid w:val="009012B2"/>
    <w:rsid w:val="0090271B"/>
    <w:rsid w:val="00910642"/>
    <w:rsid w:val="00910DDF"/>
    <w:rsid w:val="009264D9"/>
    <w:rsid w:val="00930B13"/>
    <w:rsid w:val="009311C8"/>
    <w:rsid w:val="00933376"/>
    <w:rsid w:val="00933A2F"/>
    <w:rsid w:val="0093516D"/>
    <w:rsid w:val="0094031D"/>
    <w:rsid w:val="00944875"/>
    <w:rsid w:val="00945168"/>
    <w:rsid w:val="00945942"/>
    <w:rsid w:val="00966AFC"/>
    <w:rsid w:val="009671EE"/>
    <w:rsid w:val="009716D8"/>
    <w:rsid w:val="009718F9"/>
    <w:rsid w:val="00972FB9"/>
    <w:rsid w:val="00975112"/>
    <w:rsid w:val="00975742"/>
    <w:rsid w:val="00975CE3"/>
    <w:rsid w:val="009762A9"/>
    <w:rsid w:val="00981768"/>
    <w:rsid w:val="00981819"/>
    <w:rsid w:val="00983E8F"/>
    <w:rsid w:val="00990CD0"/>
    <w:rsid w:val="009949C4"/>
    <w:rsid w:val="00994FDA"/>
    <w:rsid w:val="00995D3F"/>
    <w:rsid w:val="0099652B"/>
    <w:rsid w:val="009A28FD"/>
    <w:rsid w:val="009A31BF"/>
    <w:rsid w:val="009A3AB6"/>
    <w:rsid w:val="009A3B71"/>
    <w:rsid w:val="009A61BC"/>
    <w:rsid w:val="009B0138"/>
    <w:rsid w:val="009B0FE9"/>
    <w:rsid w:val="009B172A"/>
    <w:rsid w:val="009B173A"/>
    <w:rsid w:val="009B5E2D"/>
    <w:rsid w:val="009B6196"/>
    <w:rsid w:val="009C24A3"/>
    <w:rsid w:val="009C3F20"/>
    <w:rsid w:val="009C4C42"/>
    <w:rsid w:val="009C7CA1"/>
    <w:rsid w:val="009D043D"/>
    <w:rsid w:val="009D34E5"/>
    <w:rsid w:val="009D4C1E"/>
    <w:rsid w:val="009D5779"/>
    <w:rsid w:val="009D7AFD"/>
    <w:rsid w:val="009E093E"/>
    <w:rsid w:val="009E1D8C"/>
    <w:rsid w:val="009E2753"/>
    <w:rsid w:val="009E79C3"/>
    <w:rsid w:val="009F1A93"/>
    <w:rsid w:val="009F1D5A"/>
    <w:rsid w:val="009F3259"/>
    <w:rsid w:val="00A002E9"/>
    <w:rsid w:val="00A056DE"/>
    <w:rsid w:val="00A06ADF"/>
    <w:rsid w:val="00A11087"/>
    <w:rsid w:val="00A1153B"/>
    <w:rsid w:val="00A12878"/>
    <w:rsid w:val="00A128AD"/>
    <w:rsid w:val="00A17AE6"/>
    <w:rsid w:val="00A21E76"/>
    <w:rsid w:val="00A23BC8"/>
    <w:rsid w:val="00A2791D"/>
    <w:rsid w:val="00A30E68"/>
    <w:rsid w:val="00A31933"/>
    <w:rsid w:val="00A34985"/>
    <w:rsid w:val="00A34AA0"/>
    <w:rsid w:val="00A41FE2"/>
    <w:rsid w:val="00A4285C"/>
    <w:rsid w:val="00A42E20"/>
    <w:rsid w:val="00A449C8"/>
    <w:rsid w:val="00A46FEF"/>
    <w:rsid w:val="00A47948"/>
    <w:rsid w:val="00A50CF6"/>
    <w:rsid w:val="00A530CD"/>
    <w:rsid w:val="00A5415F"/>
    <w:rsid w:val="00A5544C"/>
    <w:rsid w:val="00A56946"/>
    <w:rsid w:val="00A57A2D"/>
    <w:rsid w:val="00A6170E"/>
    <w:rsid w:val="00A63B8C"/>
    <w:rsid w:val="00A715F8"/>
    <w:rsid w:val="00A732EB"/>
    <w:rsid w:val="00A75FED"/>
    <w:rsid w:val="00A77F6F"/>
    <w:rsid w:val="00A831FD"/>
    <w:rsid w:val="00A83352"/>
    <w:rsid w:val="00A843D1"/>
    <w:rsid w:val="00A850A2"/>
    <w:rsid w:val="00A85A5E"/>
    <w:rsid w:val="00A86418"/>
    <w:rsid w:val="00A90218"/>
    <w:rsid w:val="00A903F7"/>
    <w:rsid w:val="00A91FA3"/>
    <w:rsid w:val="00A927D3"/>
    <w:rsid w:val="00A957A1"/>
    <w:rsid w:val="00AA46F0"/>
    <w:rsid w:val="00AA7FC9"/>
    <w:rsid w:val="00AB166D"/>
    <w:rsid w:val="00AB237D"/>
    <w:rsid w:val="00AB43A0"/>
    <w:rsid w:val="00AB55D3"/>
    <w:rsid w:val="00AB5933"/>
    <w:rsid w:val="00AB76DA"/>
    <w:rsid w:val="00AB7F2A"/>
    <w:rsid w:val="00AD103A"/>
    <w:rsid w:val="00AE013D"/>
    <w:rsid w:val="00AE11B7"/>
    <w:rsid w:val="00AE259F"/>
    <w:rsid w:val="00AE2F4E"/>
    <w:rsid w:val="00AE4EF6"/>
    <w:rsid w:val="00AE75D9"/>
    <w:rsid w:val="00AE77C3"/>
    <w:rsid w:val="00AE7A18"/>
    <w:rsid w:val="00AE7F68"/>
    <w:rsid w:val="00AF2321"/>
    <w:rsid w:val="00AF45EF"/>
    <w:rsid w:val="00AF52F6"/>
    <w:rsid w:val="00AF5381"/>
    <w:rsid w:val="00AF7237"/>
    <w:rsid w:val="00B0043A"/>
    <w:rsid w:val="00B00D75"/>
    <w:rsid w:val="00B048C0"/>
    <w:rsid w:val="00B04B2F"/>
    <w:rsid w:val="00B070CB"/>
    <w:rsid w:val="00B12456"/>
    <w:rsid w:val="00B1246E"/>
    <w:rsid w:val="00B14B9B"/>
    <w:rsid w:val="00B14C5A"/>
    <w:rsid w:val="00B14CE7"/>
    <w:rsid w:val="00B20697"/>
    <w:rsid w:val="00B20F8A"/>
    <w:rsid w:val="00B2266B"/>
    <w:rsid w:val="00B22EC5"/>
    <w:rsid w:val="00B24A6D"/>
    <w:rsid w:val="00B259C8"/>
    <w:rsid w:val="00B26CCF"/>
    <w:rsid w:val="00B30FC2"/>
    <w:rsid w:val="00B3198D"/>
    <w:rsid w:val="00B31D11"/>
    <w:rsid w:val="00B31D60"/>
    <w:rsid w:val="00B331A2"/>
    <w:rsid w:val="00B34A4D"/>
    <w:rsid w:val="00B3526C"/>
    <w:rsid w:val="00B35B4C"/>
    <w:rsid w:val="00B36F3A"/>
    <w:rsid w:val="00B40518"/>
    <w:rsid w:val="00B416F0"/>
    <w:rsid w:val="00B425F0"/>
    <w:rsid w:val="00B42DFA"/>
    <w:rsid w:val="00B435F9"/>
    <w:rsid w:val="00B45DFC"/>
    <w:rsid w:val="00B5015C"/>
    <w:rsid w:val="00B52C77"/>
    <w:rsid w:val="00B531DD"/>
    <w:rsid w:val="00B5368E"/>
    <w:rsid w:val="00B543EA"/>
    <w:rsid w:val="00B55014"/>
    <w:rsid w:val="00B56FD5"/>
    <w:rsid w:val="00B62232"/>
    <w:rsid w:val="00B6460E"/>
    <w:rsid w:val="00B664A3"/>
    <w:rsid w:val="00B7051C"/>
    <w:rsid w:val="00B70BF3"/>
    <w:rsid w:val="00B71DC2"/>
    <w:rsid w:val="00B74331"/>
    <w:rsid w:val="00B846A3"/>
    <w:rsid w:val="00B915CE"/>
    <w:rsid w:val="00B91CFC"/>
    <w:rsid w:val="00B930B3"/>
    <w:rsid w:val="00B93893"/>
    <w:rsid w:val="00B9716D"/>
    <w:rsid w:val="00BA5B39"/>
    <w:rsid w:val="00BA7E0A"/>
    <w:rsid w:val="00BB18F4"/>
    <w:rsid w:val="00BB2D8E"/>
    <w:rsid w:val="00BB3DB5"/>
    <w:rsid w:val="00BC3B53"/>
    <w:rsid w:val="00BC3B96"/>
    <w:rsid w:val="00BC3EE1"/>
    <w:rsid w:val="00BC4A3F"/>
    <w:rsid w:val="00BC4AE3"/>
    <w:rsid w:val="00BC5B28"/>
    <w:rsid w:val="00BE0A2E"/>
    <w:rsid w:val="00BE1ED2"/>
    <w:rsid w:val="00BE24D2"/>
    <w:rsid w:val="00BE294A"/>
    <w:rsid w:val="00BE38A3"/>
    <w:rsid w:val="00BE3DEB"/>
    <w:rsid w:val="00BE3F88"/>
    <w:rsid w:val="00BE4756"/>
    <w:rsid w:val="00BE5ED9"/>
    <w:rsid w:val="00BE77C0"/>
    <w:rsid w:val="00BE7841"/>
    <w:rsid w:val="00BE7B41"/>
    <w:rsid w:val="00BF137A"/>
    <w:rsid w:val="00BF1D87"/>
    <w:rsid w:val="00C15161"/>
    <w:rsid w:val="00C15A91"/>
    <w:rsid w:val="00C206F1"/>
    <w:rsid w:val="00C2080C"/>
    <w:rsid w:val="00C217E1"/>
    <w:rsid w:val="00C219B1"/>
    <w:rsid w:val="00C21D30"/>
    <w:rsid w:val="00C22245"/>
    <w:rsid w:val="00C24529"/>
    <w:rsid w:val="00C25FE3"/>
    <w:rsid w:val="00C260C7"/>
    <w:rsid w:val="00C33CAB"/>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3B8E"/>
    <w:rsid w:val="00C864AD"/>
    <w:rsid w:val="00C871DC"/>
    <w:rsid w:val="00C97C80"/>
    <w:rsid w:val="00CA42D7"/>
    <w:rsid w:val="00CA47D3"/>
    <w:rsid w:val="00CA6533"/>
    <w:rsid w:val="00CA6A25"/>
    <w:rsid w:val="00CA6A3F"/>
    <w:rsid w:val="00CA7C99"/>
    <w:rsid w:val="00CB729C"/>
    <w:rsid w:val="00CC0800"/>
    <w:rsid w:val="00CC32ED"/>
    <w:rsid w:val="00CC3820"/>
    <w:rsid w:val="00CC3FBE"/>
    <w:rsid w:val="00CC4591"/>
    <w:rsid w:val="00CC6290"/>
    <w:rsid w:val="00CD233D"/>
    <w:rsid w:val="00CD362D"/>
    <w:rsid w:val="00CD7F36"/>
    <w:rsid w:val="00CE101D"/>
    <w:rsid w:val="00CE1C84"/>
    <w:rsid w:val="00CE2946"/>
    <w:rsid w:val="00CE36E8"/>
    <w:rsid w:val="00CE5055"/>
    <w:rsid w:val="00CE6F08"/>
    <w:rsid w:val="00CF053F"/>
    <w:rsid w:val="00CF1A17"/>
    <w:rsid w:val="00CF4834"/>
    <w:rsid w:val="00D0609E"/>
    <w:rsid w:val="00D073F7"/>
    <w:rsid w:val="00D078E1"/>
    <w:rsid w:val="00D100E9"/>
    <w:rsid w:val="00D116F8"/>
    <w:rsid w:val="00D17180"/>
    <w:rsid w:val="00D21E4B"/>
    <w:rsid w:val="00D231B2"/>
    <w:rsid w:val="00D23522"/>
    <w:rsid w:val="00D25EED"/>
    <w:rsid w:val="00D264D6"/>
    <w:rsid w:val="00D311CA"/>
    <w:rsid w:val="00D31BBE"/>
    <w:rsid w:val="00D33BF0"/>
    <w:rsid w:val="00D37597"/>
    <w:rsid w:val="00D4204D"/>
    <w:rsid w:val="00D4377A"/>
    <w:rsid w:val="00D516BE"/>
    <w:rsid w:val="00D52A38"/>
    <w:rsid w:val="00D5423B"/>
    <w:rsid w:val="00D54F4E"/>
    <w:rsid w:val="00D56587"/>
    <w:rsid w:val="00D60BA4"/>
    <w:rsid w:val="00D62310"/>
    <w:rsid w:val="00D62419"/>
    <w:rsid w:val="00D64C3E"/>
    <w:rsid w:val="00D64EA2"/>
    <w:rsid w:val="00D71194"/>
    <w:rsid w:val="00D77870"/>
    <w:rsid w:val="00D80977"/>
    <w:rsid w:val="00D80CCE"/>
    <w:rsid w:val="00D825BA"/>
    <w:rsid w:val="00D87809"/>
    <w:rsid w:val="00D87D03"/>
    <w:rsid w:val="00D90D6F"/>
    <w:rsid w:val="00D9145D"/>
    <w:rsid w:val="00D95C88"/>
    <w:rsid w:val="00D97B2E"/>
    <w:rsid w:val="00DA064A"/>
    <w:rsid w:val="00DA6558"/>
    <w:rsid w:val="00DA6931"/>
    <w:rsid w:val="00DA763F"/>
    <w:rsid w:val="00DB36FE"/>
    <w:rsid w:val="00DB533A"/>
    <w:rsid w:val="00DB5D41"/>
    <w:rsid w:val="00DB6307"/>
    <w:rsid w:val="00DC1191"/>
    <w:rsid w:val="00DC5309"/>
    <w:rsid w:val="00DC6849"/>
    <w:rsid w:val="00DD1DCD"/>
    <w:rsid w:val="00DD333B"/>
    <w:rsid w:val="00DD338F"/>
    <w:rsid w:val="00DD66F2"/>
    <w:rsid w:val="00DE08EF"/>
    <w:rsid w:val="00DE1524"/>
    <w:rsid w:val="00DE3BF9"/>
    <w:rsid w:val="00DE3FE0"/>
    <w:rsid w:val="00DE4047"/>
    <w:rsid w:val="00DE4376"/>
    <w:rsid w:val="00DE578A"/>
    <w:rsid w:val="00DF03BA"/>
    <w:rsid w:val="00DF1B49"/>
    <w:rsid w:val="00DF2583"/>
    <w:rsid w:val="00DF54D9"/>
    <w:rsid w:val="00DF5A21"/>
    <w:rsid w:val="00DF7283"/>
    <w:rsid w:val="00E00D20"/>
    <w:rsid w:val="00E01A59"/>
    <w:rsid w:val="00E025F9"/>
    <w:rsid w:val="00E03BB4"/>
    <w:rsid w:val="00E05B09"/>
    <w:rsid w:val="00E05FF0"/>
    <w:rsid w:val="00E06053"/>
    <w:rsid w:val="00E06B69"/>
    <w:rsid w:val="00E06DC5"/>
    <w:rsid w:val="00E10DC6"/>
    <w:rsid w:val="00E11F8E"/>
    <w:rsid w:val="00E1314D"/>
    <w:rsid w:val="00E14EE0"/>
    <w:rsid w:val="00E15881"/>
    <w:rsid w:val="00E16A8F"/>
    <w:rsid w:val="00E21463"/>
    <w:rsid w:val="00E21DE3"/>
    <w:rsid w:val="00E23444"/>
    <w:rsid w:val="00E301F0"/>
    <w:rsid w:val="00E307D1"/>
    <w:rsid w:val="00E33B70"/>
    <w:rsid w:val="00E35152"/>
    <w:rsid w:val="00E35297"/>
    <w:rsid w:val="00E35D8C"/>
    <w:rsid w:val="00E3731D"/>
    <w:rsid w:val="00E37A8E"/>
    <w:rsid w:val="00E416C4"/>
    <w:rsid w:val="00E42D97"/>
    <w:rsid w:val="00E51469"/>
    <w:rsid w:val="00E53DCC"/>
    <w:rsid w:val="00E54C8E"/>
    <w:rsid w:val="00E54D5C"/>
    <w:rsid w:val="00E576B9"/>
    <w:rsid w:val="00E6123B"/>
    <w:rsid w:val="00E634E3"/>
    <w:rsid w:val="00E66F1F"/>
    <w:rsid w:val="00E717C4"/>
    <w:rsid w:val="00E754F5"/>
    <w:rsid w:val="00E76431"/>
    <w:rsid w:val="00E77F89"/>
    <w:rsid w:val="00E80125"/>
    <w:rsid w:val="00E80E71"/>
    <w:rsid w:val="00E84AD0"/>
    <w:rsid w:val="00E850D3"/>
    <w:rsid w:val="00E853D6"/>
    <w:rsid w:val="00E876B9"/>
    <w:rsid w:val="00E917AE"/>
    <w:rsid w:val="00E92943"/>
    <w:rsid w:val="00E93DB6"/>
    <w:rsid w:val="00E9430D"/>
    <w:rsid w:val="00E94699"/>
    <w:rsid w:val="00E94C4C"/>
    <w:rsid w:val="00E97867"/>
    <w:rsid w:val="00EA1E8B"/>
    <w:rsid w:val="00EA22EE"/>
    <w:rsid w:val="00EA5181"/>
    <w:rsid w:val="00EB042B"/>
    <w:rsid w:val="00EB0BE9"/>
    <w:rsid w:val="00EC0DFF"/>
    <w:rsid w:val="00EC1990"/>
    <w:rsid w:val="00EC21CA"/>
    <w:rsid w:val="00EC237D"/>
    <w:rsid w:val="00EC4D0E"/>
    <w:rsid w:val="00EC4E2B"/>
    <w:rsid w:val="00ED072A"/>
    <w:rsid w:val="00ED539E"/>
    <w:rsid w:val="00EE0353"/>
    <w:rsid w:val="00EE3257"/>
    <w:rsid w:val="00EE4A1F"/>
    <w:rsid w:val="00EE4C2D"/>
    <w:rsid w:val="00EE5FE7"/>
    <w:rsid w:val="00EF1B5A"/>
    <w:rsid w:val="00EF24FB"/>
    <w:rsid w:val="00EF2CCA"/>
    <w:rsid w:val="00EF3139"/>
    <w:rsid w:val="00EF38F4"/>
    <w:rsid w:val="00EF49F8"/>
    <w:rsid w:val="00EF50D3"/>
    <w:rsid w:val="00EF60DC"/>
    <w:rsid w:val="00F00F54"/>
    <w:rsid w:val="00F03963"/>
    <w:rsid w:val="00F06E90"/>
    <w:rsid w:val="00F101FD"/>
    <w:rsid w:val="00F11068"/>
    <w:rsid w:val="00F1256D"/>
    <w:rsid w:val="00F13A4E"/>
    <w:rsid w:val="00F172BB"/>
    <w:rsid w:val="00F17ABF"/>
    <w:rsid w:val="00F17B10"/>
    <w:rsid w:val="00F20847"/>
    <w:rsid w:val="00F210B4"/>
    <w:rsid w:val="00F21BEF"/>
    <w:rsid w:val="00F26502"/>
    <w:rsid w:val="00F2732D"/>
    <w:rsid w:val="00F30509"/>
    <w:rsid w:val="00F3218D"/>
    <w:rsid w:val="00F33938"/>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7132C"/>
    <w:rsid w:val="00F7150D"/>
    <w:rsid w:val="00F724BB"/>
    <w:rsid w:val="00F74073"/>
    <w:rsid w:val="00F7425F"/>
    <w:rsid w:val="00F75603"/>
    <w:rsid w:val="00F75EDA"/>
    <w:rsid w:val="00F77DEA"/>
    <w:rsid w:val="00F82FDE"/>
    <w:rsid w:val="00F845B4"/>
    <w:rsid w:val="00F84626"/>
    <w:rsid w:val="00F8713B"/>
    <w:rsid w:val="00F93F9E"/>
    <w:rsid w:val="00F95642"/>
    <w:rsid w:val="00F95C60"/>
    <w:rsid w:val="00F969F7"/>
    <w:rsid w:val="00FA2CD7"/>
    <w:rsid w:val="00FA6F02"/>
    <w:rsid w:val="00FB06ED"/>
    <w:rsid w:val="00FB44A8"/>
    <w:rsid w:val="00FB78B1"/>
    <w:rsid w:val="00FC3165"/>
    <w:rsid w:val="00FC364C"/>
    <w:rsid w:val="00FC36AB"/>
    <w:rsid w:val="00FC4300"/>
    <w:rsid w:val="00FC43CE"/>
    <w:rsid w:val="00FC4F7E"/>
    <w:rsid w:val="00FC544F"/>
    <w:rsid w:val="00FC7A57"/>
    <w:rsid w:val="00FC7F66"/>
    <w:rsid w:val="00FD5776"/>
    <w:rsid w:val="00FD6EB0"/>
    <w:rsid w:val="00FE0DE7"/>
    <w:rsid w:val="00FE1CB6"/>
    <w:rsid w:val="00FE486B"/>
    <w:rsid w:val="00FE4F08"/>
    <w:rsid w:val="00FE7A12"/>
    <w:rsid w:val="00FF2A24"/>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fill="f" fillcolor="white" stroke="f">
      <v:fill color="white" on="f"/>
      <v:stroke on="f"/>
    </o:shapedefaults>
    <o:shapelayout v:ext="edit">
      <o:idmap v:ext="edit" data="1"/>
    </o:shapelayout>
  </w:shapeDefaults>
  <w:decimalSymbol w:val=","/>
  <w:listSeparator w:val=";"/>
  <w14:docId w14:val="1A60A13E"/>
  <w15:docId w15:val="{4E4C4873-FE50-499F-B48E-4B3E8D4E7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EF38F4"/>
    <w:pPr>
      <w:spacing w:line="240" w:lineRule="atLeast"/>
    </w:pPr>
    <w:rPr>
      <w:rFonts w:ascii="Verdana" w:hAnsi="Verdana"/>
      <w:sz w:val="18"/>
      <w:szCs w:val="24"/>
    </w:rPr>
  </w:style>
  <w:style w:type="paragraph" w:styleId="Kop1">
    <w:name w:val="heading 1"/>
    <w:basedOn w:val="Standaard"/>
    <w:next w:val="Standaard"/>
    <w:link w:val="Kop1Char"/>
    <w:autoRedefine/>
    <w:qFormat/>
    <w:rsid w:val="00BE7841"/>
    <w:pPr>
      <w:keepNext/>
      <w:numPr>
        <w:numId w:val="5"/>
      </w:numPr>
      <w:spacing w:before="240" w:after="240"/>
      <w:ind w:right="-409"/>
      <w:outlineLvl w:val="0"/>
    </w:pPr>
    <w:rPr>
      <w:rFonts w:cs="Arial"/>
      <w:b/>
      <w:bCs/>
      <w:kern w:val="32"/>
      <w:sz w:val="24"/>
      <w:szCs w:val="32"/>
    </w:rPr>
  </w:style>
  <w:style w:type="paragraph" w:styleId="Kop2">
    <w:name w:val="heading 2"/>
    <w:aliases w:val="2scr"/>
    <w:basedOn w:val="Standaard"/>
    <w:next w:val="Standaard"/>
    <w:qFormat/>
    <w:rsid w:val="00B14B9B"/>
    <w:pPr>
      <w:keepNext/>
      <w:numPr>
        <w:ilvl w:val="1"/>
        <w:numId w:val="5"/>
      </w:numPr>
      <w:tabs>
        <w:tab w:val="clear" w:pos="1143"/>
        <w:tab w:val="num" w:pos="1427"/>
      </w:tabs>
      <w:spacing w:before="240" w:after="60"/>
      <w:ind w:left="1427"/>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semiHidden/>
    <w:rsid w:val="00BE24D2"/>
    <w:rPr>
      <w:sz w:val="16"/>
    </w:rPr>
  </w:style>
  <w:style w:type="paragraph" w:styleId="Tekstopmerking">
    <w:name w:val="annotation text"/>
    <w:basedOn w:val="Standaard"/>
    <w:link w:val="TekstopmerkingChar"/>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BE7841"/>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64A0E"/>
    <w:pPr>
      <w:ind w:left="720"/>
      <w:contextualSpacing/>
    </w:pPr>
    <w:rPr>
      <w:rFonts w:asciiTheme="minorHAnsi" w:eastAsiaTheme="minorHAnsi" w:hAnsiTheme="minorHAnsi" w:cstheme="minorBidi"/>
      <w:sz w:val="22"/>
      <w:szCs w:val="22"/>
      <w:lang w:val="en-US" w:eastAsia="en-US"/>
    </w:rPr>
  </w:style>
  <w:style w:type="character" w:styleId="Onopgelostemelding">
    <w:name w:val="Unresolved Mention"/>
    <w:basedOn w:val="Standaardalinea-lettertype"/>
    <w:uiPriority w:val="99"/>
    <w:semiHidden/>
    <w:unhideWhenUsed/>
    <w:rsid w:val="00213F86"/>
    <w:rPr>
      <w:color w:val="605E5C"/>
      <w:shd w:val="clear" w:color="auto" w:fill="E1DFDD"/>
    </w:rPr>
  </w:style>
  <w:style w:type="character" w:customStyle="1" w:styleId="TekstopmerkingChar">
    <w:name w:val="Tekst opmerking Char"/>
    <w:basedOn w:val="Standaardalinea-lettertype"/>
    <w:link w:val="Tekstopmerking"/>
    <w:semiHidden/>
    <w:rsid w:val="008123D4"/>
    <w:rPr>
      <w:rFonts w:ascii="Agrofont" w:hAnsi="Agrofont"/>
      <w:kern w:val="14"/>
      <w:lang w:eastAsia="en-US"/>
    </w:rPr>
  </w:style>
  <w:style w:type="character" w:customStyle="1" w:styleId="st">
    <w:name w:val="st"/>
    <w:basedOn w:val="Standaardalinea-lettertype"/>
    <w:rsid w:val="00D116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325060">
      <w:bodyDiv w:val="1"/>
      <w:marLeft w:val="0"/>
      <w:marRight w:val="0"/>
      <w:marTop w:val="0"/>
      <w:marBottom w:val="0"/>
      <w:divBdr>
        <w:top w:val="none" w:sz="0" w:space="0" w:color="auto"/>
        <w:left w:val="none" w:sz="0" w:space="0" w:color="auto"/>
        <w:bottom w:val="none" w:sz="0" w:space="0" w:color="auto"/>
        <w:right w:val="none" w:sz="0" w:space="0" w:color="auto"/>
      </w:divBdr>
    </w:div>
    <w:div w:id="1110248672">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boudewijn.solen@rvo.n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iucezteam8@rvo.n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yperlink" Target="mailto:margriet.harms1@rvo.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A9A14D87C26043AE6A7A583652EAE1" ma:contentTypeVersion="0" ma:contentTypeDescription="Een nieuw document maken." ma:contentTypeScope="" ma:versionID="8c3c1051f8874922e698e14a339c6394">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020E04-655C-4862-B920-F3422496C1FD}">
  <ds:schemaRefs>
    <ds:schemaRef ds:uri="http://schemas.microsoft.com/sharepoint/v3/contenttype/forms"/>
  </ds:schemaRefs>
</ds:datastoreItem>
</file>

<file path=customXml/itemProps2.xml><?xml version="1.0" encoding="utf-8"?>
<ds:datastoreItem xmlns:ds="http://schemas.openxmlformats.org/officeDocument/2006/customXml" ds:itemID="{C1FA221F-24B0-4EB2-AFE1-7ABDCC9CFFD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7198F0AA-D9C2-45BC-8644-C73BFB3B4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8144AC9-813D-46D9-95A8-782D636C2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1739</Words>
  <Characters>11344</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vt:lpstr>
    </vt:vector>
  </TitlesOfParts>
  <Company>Ministerie van Economische Zaken</Company>
  <LinksUpToDate>false</LinksUpToDate>
  <CharactersWithSpaces>13057</CharactersWithSpaces>
  <SharedDoc>false</SharedDoc>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sklaver</dc:creator>
  <cp:lastModifiedBy>Solen, B.A.G.T. (Boudewijn)</cp:lastModifiedBy>
  <cp:revision>4</cp:revision>
  <cp:lastPrinted>2019-03-21T08:30:00Z</cp:lastPrinted>
  <dcterms:created xsi:type="dcterms:W3CDTF">2019-11-05T09:02:00Z</dcterms:created>
  <dcterms:modified xsi:type="dcterms:W3CDTF">2019-11-05T16:04:00Z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0x01010019A9A14D87C26043AE6A7A583652EAE1</vt:lpwstr>
  </property>
</Properties>
</file>