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A0" w:rsidRDefault="00F16E1D" w:rsidP="00583EA0">
      <w:pPr>
        <w:pStyle w:val="Bijlageondertitel"/>
        <w:numPr>
          <w:ilvl w:val="0"/>
          <w:numId w:val="0"/>
        </w:num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>
        <w:t xml:space="preserve">Bijlage </w:t>
      </w:r>
      <w:r w:rsidR="00C16936">
        <w:t>6</w:t>
      </w:r>
      <w:r w:rsidRPr="00F16E1D">
        <w:rPr>
          <w:color w:val="FF0000"/>
        </w:rPr>
        <w:t xml:space="preserve"> </w:t>
      </w:r>
      <w:r>
        <w:t xml:space="preserve">– </w:t>
      </w:r>
      <w:r w:rsidR="00583EA0"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583EA0" w:rsidRDefault="00583EA0" w:rsidP="00583EA0">
      <w:r>
        <w:t>De grijze teksten met toelichting in de gele velden dienen te worden vervangen door invullingen van de gegadigde.</w:t>
      </w:r>
    </w:p>
    <w:p w:rsidR="00583EA0" w:rsidRDefault="00583EA0" w:rsidP="00583EA0"/>
    <w:tbl>
      <w:tblPr>
        <w:tblW w:w="893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940"/>
      </w:tblGrid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Inschrijver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Naam: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gegadigde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Adres / Postcode vestigingsplaats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Postcode en plaats vestiging gegadigde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 xml:space="preserve">Referentieproject 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Nummer referentieproject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Nr.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Referentieproject (naam)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project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>
            <w:r>
              <w:t>Referentie heeft betrekking op:</w:t>
            </w:r>
          </w:p>
          <w:p w:rsidR="00583EA0" w:rsidRDefault="00583EA0">
            <w:r>
              <w:t xml:space="preserve"> </w:t>
            </w:r>
          </w:p>
          <w:p w:rsidR="00583EA0" w:rsidRDefault="00583EA0"/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r>
              <w:sym w:font="Wingdings" w:char="F06F"/>
            </w:r>
            <w:r>
              <w:t xml:space="preserve">  Kerncompetentie A</w:t>
            </w:r>
          </w:p>
          <w:p w:rsidR="00583EA0" w:rsidRDefault="00583EA0">
            <w:r>
              <w:sym w:font="Wingdings" w:char="F06F"/>
            </w:r>
            <w:r w:rsidR="009F7B85">
              <w:t xml:space="preserve">  Kerncompetentie B</w:t>
            </w:r>
          </w:p>
          <w:p w:rsidR="00A42BCF" w:rsidRDefault="00A42BCF" w:rsidP="00A42BCF">
            <w:r>
              <w:sym w:font="Wingdings" w:char="F06F"/>
            </w:r>
            <w:r>
              <w:t xml:space="preserve">  Kerncompetentie C</w:t>
            </w:r>
          </w:p>
          <w:p w:rsidR="00583EA0" w:rsidRDefault="00A42BCF" w:rsidP="009F7B85">
            <w:r>
              <w:sym w:font="Wingdings" w:char="F06F"/>
            </w:r>
            <w:r>
              <w:t xml:space="preserve">  Kerncompetentie D</w:t>
            </w:r>
            <w:bookmarkStart w:id="11" w:name="_GoBack"/>
            <w:bookmarkEnd w:id="11"/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Naam en adres opdrachtgever: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Aanbesteder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opdrachtgever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Contactpersoon bij de opdrachtgever: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contactpersoon opdrachtgever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Contactgegevens contactpersoon bij de opdrachtgever: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Telefoonnummer: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E-mail adres: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Nadere informatie referentieproject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Locatie van het referentiewerk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Locatiegegevens / adres.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Als bijlage toevoegen: een situatietekening of kaart (bijv. google </w:t>
            </w:r>
            <w:proofErr w:type="spellStart"/>
            <w:r>
              <w:rPr>
                <w:highlight w:val="lightGray"/>
              </w:rPr>
              <w:t>maps</w:t>
            </w:r>
            <w:proofErr w:type="spellEnd"/>
            <w:r>
              <w:rPr>
                <w:highlight w:val="lightGray"/>
              </w:rPr>
              <w:t>) waarop aangeduid de exacte locatie van het werkgebied van het referentieproject.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Datum van de opdrachtverlening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Datum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Aannemingssom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(excl. BTW)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Gefactureerd bedrag (excl. BTW)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incl.  meer- en minderwerk en excl. BTW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Oorspronkelijke opleverdatum bij opdrachtverstrekking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Datum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>
            <w:r>
              <w:t>Datum van oplevering</w:t>
            </w:r>
          </w:p>
          <w:p w:rsidR="00583EA0" w:rsidRDefault="00583EA0"/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Opleverdatum 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>
            <w:r>
              <w:t>Contractvorm:</w:t>
            </w:r>
          </w:p>
          <w:p w:rsidR="00583EA0" w:rsidRDefault="00583EA0"/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(bijv. UAV / UAV-GC)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Uitgevoerd in samenwerkingsverband: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Ja / nee (indien ja: hieronder invullen)</w:t>
            </w:r>
          </w:p>
        </w:tc>
      </w:tr>
      <w:tr w:rsidR="00583EA0" w:rsidTr="009F7B85">
        <w:trPr>
          <w:cantSplit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De namen van de overige participanten in het samenwerkingsverband</w:t>
            </w:r>
          </w:p>
        </w:tc>
        <w:tc>
          <w:tcPr>
            <w:tcW w:w="49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Namen </w:t>
            </w:r>
            <w:proofErr w:type="spellStart"/>
            <w:r>
              <w:rPr>
                <w:highlight w:val="lightGray"/>
              </w:rPr>
              <w:t>combinanten</w:t>
            </w:r>
            <w:proofErr w:type="spellEnd"/>
            <w:r>
              <w:rPr>
                <w:highlight w:val="lightGray"/>
              </w:rPr>
              <w:t xml:space="preserve"> en onderaannemers</w:t>
            </w:r>
          </w:p>
        </w:tc>
      </w:tr>
      <w:tr w:rsidR="00583EA0" w:rsidTr="009F7B85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Omschrijving van de werkzaamheden dat binnen het referentiewerk is verricht door de gegadigde.</w:t>
            </w:r>
          </w:p>
        </w:tc>
        <w:tc>
          <w:tcPr>
            <w:tcW w:w="49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Omschrijving van de werkzaamheden &lt;eventueel aangevuld met projectbladen; totaal maximaal 4 bladzijden A4-formaat&gt;</w:t>
            </w:r>
          </w:p>
        </w:tc>
      </w:tr>
      <w:tr w:rsidR="00583EA0" w:rsidTr="009F7B85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Omvang van de werkzaamheden die door de gegadigde en de andere deelnemers in het  samenwerkingsverband zijn verricht.</w:t>
            </w:r>
          </w:p>
        </w:tc>
        <w:tc>
          <w:tcPr>
            <w:tcW w:w="49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  van de werkzaamheden uitgevoerd door gegadigde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 + omschrijving werkzaamheden uitgevoerd door </w:t>
            </w:r>
            <w:proofErr w:type="spellStart"/>
            <w:r>
              <w:rPr>
                <w:highlight w:val="lightGray"/>
              </w:rPr>
              <w:t>combinant</w:t>
            </w:r>
            <w:proofErr w:type="spellEnd"/>
            <w:r>
              <w:rPr>
                <w:highlight w:val="lightGray"/>
              </w:rPr>
              <w:t>(en)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  + omschrijving uitgevoerd door onderaannemers</w:t>
            </w:r>
          </w:p>
        </w:tc>
      </w:tr>
    </w:tbl>
    <w:p w:rsidR="00583EA0" w:rsidRDefault="00583EA0" w:rsidP="00583EA0">
      <w:pPr>
        <w:pStyle w:val="colofontitel"/>
      </w:pPr>
    </w:p>
    <w:p w:rsidR="000B46D8" w:rsidRDefault="000B46D8"/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2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A0"/>
    <w:rsid w:val="000B46D8"/>
    <w:rsid w:val="00177A29"/>
    <w:rsid w:val="002B5524"/>
    <w:rsid w:val="003B3222"/>
    <w:rsid w:val="00424DED"/>
    <w:rsid w:val="00482A4F"/>
    <w:rsid w:val="00527398"/>
    <w:rsid w:val="00583EA0"/>
    <w:rsid w:val="00632123"/>
    <w:rsid w:val="00780ACD"/>
    <w:rsid w:val="008104C5"/>
    <w:rsid w:val="008402D9"/>
    <w:rsid w:val="009175F9"/>
    <w:rsid w:val="00974D39"/>
    <w:rsid w:val="009761CF"/>
    <w:rsid w:val="009B0D92"/>
    <w:rsid w:val="009F7B85"/>
    <w:rsid w:val="00A03098"/>
    <w:rsid w:val="00A3732E"/>
    <w:rsid w:val="00A42BCF"/>
    <w:rsid w:val="00A53085"/>
    <w:rsid w:val="00BD0C39"/>
    <w:rsid w:val="00C16936"/>
    <w:rsid w:val="00EB1492"/>
    <w:rsid w:val="00F12F0D"/>
    <w:rsid w:val="00F16E1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600D3315.dotm</Template>
  <TotalTime>0</TotalTime>
  <Pages>2</Pages>
  <Words>233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Steven Veenendaal</cp:lastModifiedBy>
  <cp:revision>2</cp:revision>
  <dcterms:created xsi:type="dcterms:W3CDTF">2019-11-26T15:04:00Z</dcterms:created>
  <dcterms:modified xsi:type="dcterms:W3CDTF">2019-11-26T15:04:00Z</dcterms:modified>
</cp:coreProperties>
</file>