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5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0"/>
        <w:gridCol w:w="3289"/>
      </w:tblGrid>
      <w:tr w:rsidR="00F62EAA" w:rsidRPr="000401EA" w14:paraId="3E93DED4" w14:textId="77777777" w:rsidTr="004C40B5"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9516" w14:textId="77777777" w:rsidR="00F62EAA" w:rsidRPr="00161F8B" w:rsidRDefault="00F62EAA" w:rsidP="00F62EAA">
            <w:pPr>
              <w:pStyle w:val="Koptekst"/>
              <w:framePr w:w="6556" w:h="1269" w:hRule="exact" w:hSpace="135" w:vSpace="135" w:wrap="around" w:vAnchor="page" w:hAnchor="page" w:x="4306" w:y="481"/>
              <w:rPr>
                <w:rFonts w:ascii="Corbel" w:hAnsi="Corbel"/>
                <w:sz w:val="17"/>
                <w:szCs w:val="17"/>
              </w:rPr>
            </w:pPr>
            <w:r w:rsidRPr="00161F8B">
              <w:rPr>
                <w:rFonts w:ascii="Corbel" w:hAnsi="Corbel"/>
                <w:sz w:val="17"/>
                <w:szCs w:val="17"/>
              </w:rPr>
              <w:t>EA: Energiem</w:t>
            </w:r>
            <w:r w:rsidR="00881BE2" w:rsidRPr="00161F8B">
              <w:rPr>
                <w:rFonts w:ascii="Corbel" w:hAnsi="Corbel"/>
                <w:sz w:val="17"/>
                <w:szCs w:val="17"/>
              </w:rPr>
              <w:t>onitoringsysteem</w:t>
            </w:r>
            <w:r w:rsidRPr="00161F8B">
              <w:rPr>
                <w:rFonts w:ascii="Corbel" w:hAnsi="Corbel"/>
                <w:sz w:val="17"/>
                <w:szCs w:val="17"/>
              </w:rPr>
              <w:t xml:space="preserve"> </w:t>
            </w:r>
          </w:p>
          <w:p w14:paraId="628C3871" w14:textId="77777777" w:rsidR="00F62EAA" w:rsidRPr="00161F8B" w:rsidRDefault="00F62EAA" w:rsidP="004C40B5">
            <w:pPr>
              <w:pStyle w:val="Koptekst"/>
              <w:framePr w:w="6556" w:h="1269" w:hRule="exact" w:hSpace="135" w:vSpace="135" w:wrap="around" w:vAnchor="page" w:hAnchor="page" w:x="4306" w:y="481"/>
              <w:rPr>
                <w:rFonts w:ascii="Corbel" w:hAnsi="Corbel"/>
              </w:rPr>
            </w:pPr>
            <w:r w:rsidRPr="00161F8B">
              <w:rPr>
                <w:rFonts w:ascii="Corbel" w:hAnsi="Corbel"/>
                <w:sz w:val="17"/>
                <w:szCs w:val="17"/>
              </w:rPr>
              <w:t xml:space="preserve">Betreft: Bijlage </w:t>
            </w:r>
            <w:r w:rsidR="004C40B5" w:rsidRPr="00161F8B">
              <w:rPr>
                <w:rFonts w:ascii="Corbel" w:hAnsi="Corbel"/>
                <w:sz w:val="17"/>
                <w:szCs w:val="17"/>
              </w:rPr>
              <w:t>Prijzenblad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E43E2" w14:textId="645EA06D" w:rsidR="00F62EAA" w:rsidRPr="00161F8B" w:rsidRDefault="00F62EAA" w:rsidP="00F62EAA">
            <w:pPr>
              <w:pStyle w:val="Koptekst"/>
              <w:framePr w:w="6556" w:h="1269" w:hRule="exact" w:hSpace="135" w:vSpace="135" w:wrap="around" w:vAnchor="page" w:hAnchor="page" w:x="4306" w:y="481"/>
              <w:rPr>
                <w:rFonts w:ascii="Corbel" w:hAnsi="Corbel"/>
                <w:sz w:val="17"/>
              </w:rPr>
            </w:pPr>
            <w:r w:rsidRPr="00161F8B">
              <w:rPr>
                <w:rFonts w:ascii="Corbel" w:hAnsi="Corbel"/>
                <w:sz w:val="17"/>
              </w:rPr>
              <w:t>Versie</w:t>
            </w:r>
            <w:r w:rsidR="004C07F7">
              <w:rPr>
                <w:rFonts w:ascii="Corbel" w:hAnsi="Corbel"/>
                <w:sz w:val="17"/>
              </w:rPr>
              <w:t xml:space="preserve"> </w:t>
            </w:r>
            <w:r w:rsidR="00E220CF">
              <w:rPr>
                <w:rFonts w:ascii="Corbel" w:hAnsi="Corbel"/>
                <w:sz w:val="17"/>
              </w:rPr>
              <w:t>2</w:t>
            </w:r>
            <w:r w:rsidR="004C07F7">
              <w:rPr>
                <w:rFonts w:ascii="Corbel" w:hAnsi="Corbel"/>
                <w:sz w:val="17"/>
              </w:rPr>
              <w:t>.0</w:t>
            </w:r>
          </w:p>
          <w:p w14:paraId="135F001C" w14:textId="32E694C0" w:rsidR="00F62EAA" w:rsidRPr="00161F8B" w:rsidRDefault="00E220CF" w:rsidP="00A03C08">
            <w:pPr>
              <w:pStyle w:val="Koptekst"/>
              <w:framePr w:w="6556" w:h="1269" w:hRule="exact" w:hSpace="135" w:vSpace="135" w:wrap="around" w:vAnchor="page" w:hAnchor="page" w:x="4306" w:y="481"/>
              <w:rPr>
                <w:rFonts w:ascii="Corbel" w:hAnsi="Corbel"/>
                <w:sz w:val="17"/>
              </w:rPr>
            </w:pPr>
            <w:r>
              <w:rPr>
                <w:rFonts w:ascii="Corbel" w:hAnsi="Corbel"/>
                <w:sz w:val="17"/>
              </w:rPr>
              <w:t>30-08-2019</w:t>
            </w:r>
          </w:p>
        </w:tc>
      </w:tr>
    </w:tbl>
    <w:p w14:paraId="49D84EBF" w14:textId="77777777" w:rsidR="00B749ED" w:rsidRPr="000401EA" w:rsidRDefault="00B749ED" w:rsidP="003620B3">
      <w:pPr>
        <w:framePr w:w="6556" w:h="1269" w:hRule="exact" w:hSpace="135" w:vSpace="135" w:wrap="around" w:vAnchor="page" w:hAnchor="page" w:x="4306" w:y="481"/>
        <w:spacing w:after="0"/>
        <w:rPr>
          <w:rFonts w:ascii="Corbel" w:hAnsi="Corbel"/>
        </w:rPr>
      </w:pPr>
    </w:p>
    <w:p w14:paraId="0A51C62A" w14:textId="77777777" w:rsidR="00B749ED" w:rsidRPr="000401EA" w:rsidRDefault="00B749ED" w:rsidP="003620B3">
      <w:pPr>
        <w:pStyle w:val="Retouradres"/>
        <w:framePr w:w="540" w:h="1830" w:hRule="exact" w:wrap="around" w:vAnchor="page" w:hAnchor="page" w:x="3091" w:y="481"/>
        <w:spacing w:after="0"/>
        <w:ind w:left="0"/>
        <w:rPr>
          <w:rFonts w:ascii="Corbel" w:hAnsi="Corbel"/>
          <w:b/>
          <w:sz w:val="32"/>
          <w:szCs w:val="32"/>
        </w:rPr>
      </w:pPr>
    </w:p>
    <w:p w14:paraId="7E2BE563" w14:textId="77777777" w:rsidR="00F62EAA" w:rsidRPr="000401EA" w:rsidRDefault="00F62EAA" w:rsidP="00FE0E67">
      <w:pPr>
        <w:pStyle w:val="Kop1"/>
        <w:numPr>
          <w:ilvl w:val="0"/>
          <w:numId w:val="0"/>
        </w:numPr>
        <w:rPr>
          <w:rFonts w:ascii="Corbel" w:hAnsi="Corbel"/>
          <w:sz w:val="36"/>
          <w:szCs w:val="36"/>
        </w:rPr>
      </w:pPr>
    </w:p>
    <w:p w14:paraId="750C06A4" w14:textId="52E55414" w:rsidR="00F62EAA" w:rsidRDefault="00F62EAA" w:rsidP="00FE0E67">
      <w:pPr>
        <w:pStyle w:val="Kop1"/>
        <w:numPr>
          <w:ilvl w:val="0"/>
          <w:numId w:val="0"/>
        </w:numPr>
        <w:rPr>
          <w:rFonts w:ascii="Corbel" w:hAnsi="Corbel"/>
          <w:sz w:val="24"/>
          <w:szCs w:val="24"/>
        </w:rPr>
      </w:pPr>
      <w:r w:rsidRPr="000401EA">
        <w:rPr>
          <w:rFonts w:ascii="Corbel" w:hAnsi="Corbel"/>
          <w:sz w:val="24"/>
          <w:szCs w:val="24"/>
        </w:rPr>
        <w:t>Bijlage Prijzenblad</w:t>
      </w:r>
    </w:p>
    <w:p w14:paraId="30D01205" w14:textId="77777777" w:rsidR="00E220CF" w:rsidRPr="00E220CF" w:rsidRDefault="00E220CF" w:rsidP="00E220CF">
      <w:pPr>
        <w:pStyle w:val="Default"/>
        <w:rPr>
          <w:rFonts w:ascii="Corbel" w:hAnsi="Corbel"/>
          <w:b/>
          <w:color w:val="auto"/>
          <w:sz w:val="21"/>
          <w:szCs w:val="21"/>
          <w:lang w:val="nl-NL"/>
        </w:rPr>
      </w:pPr>
      <w:r w:rsidRPr="00E220CF">
        <w:rPr>
          <w:rFonts w:ascii="Corbel" w:hAnsi="Corbel"/>
          <w:b/>
          <w:color w:val="auto"/>
          <w:sz w:val="21"/>
          <w:szCs w:val="21"/>
          <w:lang w:val="nl-NL"/>
        </w:rPr>
        <w:t xml:space="preserve">Toelichting versie 2.0, d.d. </w:t>
      </w:r>
      <w:r w:rsidRPr="00E220CF">
        <w:rPr>
          <w:b/>
          <w:color w:val="auto"/>
          <w:sz w:val="21"/>
          <w:szCs w:val="21"/>
          <w:lang w:val="nl-NL"/>
        </w:rPr>
        <w:t>30</w:t>
      </w:r>
      <w:r w:rsidRPr="00E220CF">
        <w:rPr>
          <w:rFonts w:ascii="Corbel" w:hAnsi="Corbel"/>
          <w:b/>
          <w:color w:val="auto"/>
          <w:sz w:val="21"/>
          <w:szCs w:val="21"/>
          <w:lang w:val="nl-NL"/>
        </w:rPr>
        <w:t xml:space="preserve"> augustus 2019: </w:t>
      </w:r>
    </w:p>
    <w:p w14:paraId="39501EB6" w14:textId="77777777" w:rsidR="00E220CF" w:rsidRDefault="00E220CF" w:rsidP="00E220CF">
      <w:pPr>
        <w:spacing w:before="360" w:line="240" w:lineRule="auto"/>
        <w:rPr>
          <w:rFonts w:cs="Arial"/>
        </w:rPr>
      </w:pPr>
      <w:r w:rsidRPr="009E1A2A">
        <w:rPr>
          <w:rFonts w:cs="Arial"/>
        </w:rPr>
        <w:t>Op basis van de beantwoording van de ingediende vragen door gegadigden leveranciers met sluitingsdatum 1</w:t>
      </w:r>
      <w:r>
        <w:rPr>
          <w:rFonts w:cs="Arial"/>
        </w:rPr>
        <w:t>6</w:t>
      </w:r>
      <w:r w:rsidRPr="009E1A2A">
        <w:rPr>
          <w:rFonts w:cs="Arial"/>
        </w:rPr>
        <w:t xml:space="preserve"> augustus 201</w:t>
      </w:r>
      <w:r>
        <w:rPr>
          <w:rFonts w:cs="Arial"/>
        </w:rPr>
        <w:t>9</w:t>
      </w:r>
      <w:r w:rsidRPr="009E1A2A">
        <w:rPr>
          <w:rFonts w:cs="Arial"/>
        </w:rPr>
        <w:t xml:space="preserve">, vóór </w:t>
      </w:r>
      <w:r>
        <w:rPr>
          <w:rFonts w:cs="Arial"/>
        </w:rPr>
        <w:t>09.</w:t>
      </w:r>
      <w:r w:rsidRPr="009E1A2A">
        <w:rPr>
          <w:rFonts w:cs="Arial"/>
        </w:rPr>
        <w:t xml:space="preserve">00 uur is </w:t>
      </w:r>
      <w:r>
        <w:rPr>
          <w:rFonts w:cs="Arial"/>
        </w:rPr>
        <w:t>dit document</w:t>
      </w:r>
      <w:r w:rsidRPr="009E1A2A">
        <w:rPr>
          <w:rFonts w:cs="Arial"/>
        </w:rPr>
        <w:t xml:space="preserve"> gewijzigd. De beantwoording van deze </w:t>
      </w:r>
      <w:proofErr w:type="spellStart"/>
      <w:r w:rsidRPr="009E1A2A">
        <w:rPr>
          <w:rFonts w:cs="Arial"/>
        </w:rPr>
        <w:t>NvI</w:t>
      </w:r>
      <w:proofErr w:type="spellEnd"/>
      <w:r w:rsidRPr="009E1A2A">
        <w:rPr>
          <w:rFonts w:cs="Arial"/>
        </w:rPr>
        <w:t xml:space="preserve"> 1a is op </w:t>
      </w:r>
      <w:r>
        <w:rPr>
          <w:rFonts w:cs="Arial"/>
        </w:rPr>
        <w:t>30</w:t>
      </w:r>
      <w:r w:rsidRPr="009E1A2A">
        <w:rPr>
          <w:rFonts w:cs="Arial"/>
        </w:rPr>
        <w:t xml:space="preserve"> augustus 201</w:t>
      </w:r>
      <w:r>
        <w:rPr>
          <w:rFonts w:cs="Arial"/>
        </w:rPr>
        <w:t>9</w:t>
      </w:r>
      <w:r w:rsidRPr="009E1A2A">
        <w:rPr>
          <w:rFonts w:cs="Arial"/>
        </w:rPr>
        <w:t xml:space="preserve"> op </w:t>
      </w:r>
      <w:proofErr w:type="spellStart"/>
      <w:r w:rsidRPr="009E1A2A">
        <w:rPr>
          <w:rFonts w:cs="Arial"/>
        </w:rPr>
        <w:t>TenderNed</w:t>
      </w:r>
      <w:proofErr w:type="spellEnd"/>
      <w:r w:rsidRPr="009E1A2A">
        <w:rPr>
          <w:rFonts w:cs="Arial"/>
        </w:rPr>
        <w:t xml:space="preserve"> gepubliceerd. De wijzigingen o.b.v. deze </w:t>
      </w:r>
      <w:proofErr w:type="spellStart"/>
      <w:r w:rsidRPr="009E1A2A">
        <w:rPr>
          <w:rFonts w:cs="Arial"/>
        </w:rPr>
        <w:t>NvI</w:t>
      </w:r>
      <w:proofErr w:type="spellEnd"/>
      <w:r w:rsidRPr="009E1A2A">
        <w:rPr>
          <w:rFonts w:cs="Arial"/>
        </w:rPr>
        <w:t xml:space="preserve"> 1a zijn in dit document in cursieve tekst doorgevoerd of tekst welke niet meer van toepassing is, is weggelaten.</w:t>
      </w:r>
    </w:p>
    <w:p w14:paraId="0DCDF22B" w14:textId="77777777" w:rsidR="00E220CF" w:rsidRPr="00E220CF" w:rsidRDefault="00E220CF" w:rsidP="00E220CF"/>
    <w:p w14:paraId="6967AF32" w14:textId="77777777" w:rsidR="00F62EAA" w:rsidRPr="000401EA" w:rsidRDefault="00F62EAA" w:rsidP="00F62EAA">
      <w:pPr>
        <w:rPr>
          <w:rFonts w:ascii="Corbel" w:hAnsi="Corbel"/>
          <w:b/>
          <w:sz w:val="24"/>
          <w:szCs w:val="24"/>
        </w:rPr>
      </w:pPr>
      <w:r w:rsidRPr="000401EA">
        <w:rPr>
          <w:rFonts w:ascii="Corbel" w:hAnsi="Corbel"/>
          <w:b/>
          <w:sz w:val="24"/>
          <w:szCs w:val="24"/>
        </w:rPr>
        <w:t>Europese aanbesteding “Energie</w:t>
      </w:r>
      <w:r w:rsidR="00881BE2">
        <w:rPr>
          <w:rFonts w:ascii="Corbel" w:hAnsi="Corbel"/>
          <w:b/>
          <w:sz w:val="24"/>
          <w:szCs w:val="24"/>
        </w:rPr>
        <w:t>monitoringsysteem</w:t>
      </w:r>
      <w:r w:rsidRPr="000401EA">
        <w:rPr>
          <w:rFonts w:ascii="Corbel" w:hAnsi="Corbel"/>
          <w:b/>
          <w:sz w:val="24"/>
          <w:szCs w:val="24"/>
        </w:rPr>
        <w:t>”</w:t>
      </w:r>
    </w:p>
    <w:p w14:paraId="49B9077A" w14:textId="77777777" w:rsidR="00F62EAA" w:rsidRPr="00EA76B4" w:rsidRDefault="00F62EAA" w:rsidP="00EA76B4">
      <w:pPr>
        <w:rPr>
          <w:rFonts w:ascii="Corbel" w:hAnsi="Corbel"/>
          <w:sz w:val="21"/>
        </w:rPr>
      </w:pPr>
    </w:p>
    <w:p w14:paraId="5A60A5E4" w14:textId="77777777" w:rsidR="00FE0E67" w:rsidRPr="00EA76B4" w:rsidRDefault="00F62EAA" w:rsidP="00EA76B4">
      <w:pPr>
        <w:rPr>
          <w:rFonts w:ascii="Corbel" w:hAnsi="Corbel"/>
          <w:sz w:val="21"/>
          <w:u w:val="single"/>
        </w:rPr>
      </w:pPr>
      <w:r w:rsidRPr="00EA76B4">
        <w:rPr>
          <w:rFonts w:ascii="Corbel" w:hAnsi="Corbel"/>
          <w:sz w:val="21"/>
          <w:u w:val="single"/>
        </w:rPr>
        <w:t>I</w:t>
      </w:r>
      <w:r w:rsidR="00FE0E67" w:rsidRPr="00EA76B4">
        <w:rPr>
          <w:rFonts w:ascii="Corbel" w:hAnsi="Corbel"/>
          <w:sz w:val="21"/>
          <w:u w:val="single"/>
        </w:rPr>
        <w:t>nvulinstructie</w:t>
      </w:r>
    </w:p>
    <w:p w14:paraId="48C8FC1C" w14:textId="77777777" w:rsidR="00FE0E67" w:rsidRPr="000401EA" w:rsidRDefault="00685033" w:rsidP="00FE0E67">
      <w:p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H</w:t>
      </w:r>
      <w:r w:rsidR="00FE0E67" w:rsidRPr="000401EA">
        <w:rPr>
          <w:rFonts w:ascii="Corbel" w:hAnsi="Corbel"/>
          <w:sz w:val="21"/>
        </w:rPr>
        <w:t>ieronder is het prij</w:t>
      </w:r>
      <w:r w:rsidR="002016C1" w:rsidRPr="000401EA">
        <w:rPr>
          <w:rFonts w:ascii="Corbel" w:hAnsi="Corbel"/>
          <w:sz w:val="21"/>
        </w:rPr>
        <w:t xml:space="preserve">zenblad </w:t>
      </w:r>
      <w:r w:rsidR="00FE0E67" w:rsidRPr="000401EA">
        <w:rPr>
          <w:rFonts w:ascii="Corbel" w:hAnsi="Corbel"/>
          <w:sz w:val="21"/>
        </w:rPr>
        <w:t>opgenomen. Aan de Inschrijver wordt gevraagd om dit formulier in te vullen. Daarbij geldt de volgende instructie:</w:t>
      </w:r>
    </w:p>
    <w:p w14:paraId="617CA7AB" w14:textId="77777777" w:rsidR="00D333C8" w:rsidRPr="00D333C8" w:rsidRDefault="00D333C8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D333C8">
        <w:rPr>
          <w:rFonts w:ascii="Corbel" w:hAnsi="Corbel"/>
          <w:sz w:val="21"/>
        </w:rPr>
        <w:t xml:space="preserve">Inschrijver dient uitsluitend de blauw </w:t>
      </w:r>
      <w:r w:rsidR="000D357C">
        <w:rPr>
          <w:rFonts w:ascii="Corbel" w:hAnsi="Corbel"/>
          <w:sz w:val="21"/>
        </w:rPr>
        <w:t>gekleurde</w:t>
      </w:r>
      <w:r w:rsidRPr="00D333C8">
        <w:rPr>
          <w:rFonts w:ascii="Corbel" w:hAnsi="Corbel"/>
          <w:sz w:val="21"/>
        </w:rPr>
        <w:t xml:space="preserve"> cellen te voorzien van de gevraagde informatie;</w:t>
      </w:r>
    </w:p>
    <w:p w14:paraId="063941BD" w14:textId="77777777" w:rsidR="00D333C8" w:rsidRPr="00D333C8" w:rsidRDefault="00D333C8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D333C8">
        <w:rPr>
          <w:rFonts w:ascii="Corbel" w:hAnsi="Corbel"/>
          <w:sz w:val="21"/>
        </w:rPr>
        <w:t>Inschrijvers dienen alle gevraagde prijzen volledig in te vullen met gebruikmaking van het prijzenblad;</w:t>
      </w:r>
    </w:p>
    <w:p w14:paraId="5D9B9160" w14:textId="1DE9D4B9" w:rsidR="00D333C8" w:rsidRPr="00D333C8" w:rsidRDefault="00D333C8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0401EA">
        <w:rPr>
          <w:rFonts w:ascii="Corbel" w:hAnsi="Corbel"/>
          <w:sz w:val="21"/>
        </w:rPr>
        <w:t xml:space="preserve">De opgegeven prijzen </w:t>
      </w:r>
      <w:r>
        <w:rPr>
          <w:rFonts w:ascii="Corbel" w:hAnsi="Corbel"/>
          <w:sz w:val="21"/>
        </w:rPr>
        <w:t>dienen</w:t>
      </w:r>
      <w:r w:rsidRPr="000401EA">
        <w:rPr>
          <w:rFonts w:ascii="Corbel" w:hAnsi="Corbel"/>
          <w:sz w:val="21"/>
        </w:rPr>
        <w:t xml:space="preserve"> op maximaal twee cijfers achter de komma </w:t>
      </w:r>
      <w:r w:rsidR="009F21F7">
        <w:rPr>
          <w:rFonts w:ascii="Corbel" w:hAnsi="Corbel"/>
          <w:sz w:val="21"/>
        </w:rPr>
        <w:t xml:space="preserve">te </w:t>
      </w:r>
      <w:r w:rsidRPr="000401EA">
        <w:rPr>
          <w:rFonts w:ascii="Corbel" w:hAnsi="Corbel"/>
          <w:sz w:val="21"/>
        </w:rPr>
        <w:t>worden afgerond;</w:t>
      </w:r>
    </w:p>
    <w:p w14:paraId="3425060A" w14:textId="77777777" w:rsidR="00D333C8" w:rsidRPr="00D333C8" w:rsidRDefault="00D333C8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D333C8">
        <w:rPr>
          <w:rFonts w:ascii="Corbel" w:hAnsi="Corbel"/>
          <w:sz w:val="21"/>
        </w:rPr>
        <w:t>Het verkeerd interpreteren van het prijzenblad komt voor verantwoordelijkheid van de Inschrijver. Vragen omtrent dit prijzenblad kunnen gesteld worden, conform de mogelijkheden die staan beschreven in de Aanbestedingsleidraad</w:t>
      </w:r>
      <w:r w:rsidR="00401DFC">
        <w:rPr>
          <w:rFonts w:ascii="Corbel" w:hAnsi="Corbel"/>
          <w:sz w:val="21"/>
        </w:rPr>
        <w:t>;</w:t>
      </w:r>
    </w:p>
    <w:p w14:paraId="0B657245" w14:textId="172CE1AB" w:rsidR="00D333C8" w:rsidRPr="00D333C8" w:rsidRDefault="00D333C8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D333C8">
        <w:rPr>
          <w:rFonts w:ascii="Corbel" w:hAnsi="Corbel"/>
          <w:sz w:val="21"/>
        </w:rPr>
        <w:t xml:space="preserve">Het niet volledig invullen van deze bijlage, het aanbrengen van wijzigingen of het doen van aanvullingen in </w:t>
      </w:r>
      <w:r w:rsidR="00B67D8B">
        <w:rPr>
          <w:rFonts w:ascii="Corbel" w:hAnsi="Corbel"/>
          <w:sz w:val="21"/>
        </w:rPr>
        <w:t>het</w:t>
      </w:r>
      <w:r w:rsidRPr="00D333C8">
        <w:rPr>
          <w:rFonts w:ascii="Corbel" w:hAnsi="Corbel"/>
          <w:sz w:val="21"/>
        </w:rPr>
        <w:t xml:space="preserve"> prijzenblad leidt tot ongeldigverklaring van uw inschrijvi</w:t>
      </w:r>
      <w:r w:rsidR="00401DFC">
        <w:rPr>
          <w:rFonts w:ascii="Corbel" w:hAnsi="Corbel"/>
          <w:sz w:val="21"/>
        </w:rPr>
        <w:t>ng en derhalve tot uitsluiting;</w:t>
      </w:r>
    </w:p>
    <w:p w14:paraId="4DDD833A" w14:textId="77777777" w:rsidR="00724111" w:rsidRDefault="00724111" w:rsidP="00724111">
      <w:pPr>
        <w:numPr>
          <w:ilvl w:val="0"/>
          <w:numId w:val="7"/>
        </w:numPr>
        <w:rPr>
          <w:rFonts w:ascii="Corbel" w:hAnsi="Corbel"/>
          <w:sz w:val="21"/>
        </w:rPr>
      </w:pPr>
      <w:r w:rsidRPr="00D333C8">
        <w:rPr>
          <w:rFonts w:ascii="Corbel" w:hAnsi="Corbel"/>
          <w:sz w:val="21"/>
        </w:rPr>
        <w:t>Het indiene</w:t>
      </w:r>
      <w:r>
        <w:rPr>
          <w:rFonts w:ascii="Corbel" w:hAnsi="Corbel"/>
          <w:sz w:val="21"/>
        </w:rPr>
        <w:t>n van prijzen welke niet voldoen</w:t>
      </w:r>
      <w:r w:rsidRPr="00D333C8">
        <w:rPr>
          <w:rFonts w:ascii="Corbel" w:hAnsi="Corbel"/>
          <w:sz w:val="21"/>
        </w:rPr>
        <w:t xml:space="preserve"> aan de drempelbedragen</w:t>
      </w:r>
      <w:r w:rsidR="00881BE2">
        <w:rPr>
          <w:rFonts w:ascii="Corbel" w:hAnsi="Corbel"/>
          <w:sz w:val="21"/>
        </w:rPr>
        <w:t xml:space="preserve"> en</w:t>
      </w:r>
      <w:r w:rsidRPr="00D333C8">
        <w:rPr>
          <w:rFonts w:ascii="Corbel" w:hAnsi="Corbel"/>
          <w:sz w:val="21"/>
        </w:rPr>
        <w:t xml:space="preserve"> negatieve prijzen</w:t>
      </w:r>
      <w:r w:rsidR="00881BE2">
        <w:rPr>
          <w:rFonts w:ascii="Corbel" w:hAnsi="Corbel"/>
          <w:sz w:val="21"/>
        </w:rPr>
        <w:t xml:space="preserve"> </w:t>
      </w:r>
      <w:r w:rsidRPr="00D333C8">
        <w:rPr>
          <w:rFonts w:ascii="Corbel" w:hAnsi="Corbel"/>
          <w:sz w:val="21"/>
        </w:rPr>
        <w:t>is niet toeges</w:t>
      </w:r>
      <w:r>
        <w:rPr>
          <w:rFonts w:ascii="Corbel" w:hAnsi="Corbel"/>
          <w:sz w:val="21"/>
        </w:rPr>
        <w:t>taan op straffe van uitsluiting;</w:t>
      </w:r>
    </w:p>
    <w:p w14:paraId="460030D2" w14:textId="77777777" w:rsidR="00724111" w:rsidRPr="00401DFC" w:rsidRDefault="00724111" w:rsidP="00724111">
      <w:pPr>
        <w:numPr>
          <w:ilvl w:val="0"/>
          <w:numId w:val="7"/>
        </w:numPr>
        <w:rPr>
          <w:rFonts w:ascii="Corbel" w:hAnsi="Corbel"/>
          <w:sz w:val="21"/>
        </w:rPr>
      </w:pPr>
      <w:r w:rsidRPr="00651336">
        <w:rPr>
          <w:rFonts w:ascii="Corbel" w:hAnsi="Corbel"/>
          <w:sz w:val="21"/>
        </w:rPr>
        <w:t>De pri</w:t>
      </w:r>
      <w:r>
        <w:rPr>
          <w:rFonts w:ascii="Corbel" w:hAnsi="Corbel"/>
          <w:sz w:val="21"/>
        </w:rPr>
        <w:t>j</w:t>
      </w:r>
      <w:r w:rsidRPr="00651336">
        <w:rPr>
          <w:rFonts w:ascii="Corbel" w:hAnsi="Corbel"/>
          <w:sz w:val="21"/>
        </w:rPr>
        <w:t xml:space="preserve">zen </w:t>
      </w:r>
      <w:r>
        <w:rPr>
          <w:rFonts w:ascii="Corbel" w:hAnsi="Corbel"/>
          <w:sz w:val="21"/>
        </w:rPr>
        <w:t xml:space="preserve">dienen </w:t>
      </w:r>
      <w:r w:rsidRPr="00651336">
        <w:rPr>
          <w:rFonts w:ascii="Corbel" w:hAnsi="Corbel"/>
          <w:sz w:val="21"/>
        </w:rPr>
        <w:t xml:space="preserve">alle kosten </w:t>
      </w:r>
      <w:r>
        <w:rPr>
          <w:rFonts w:ascii="Corbel" w:hAnsi="Corbel"/>
          <w:sz w:val="21"/>
        </w:rPr>
        <w:t xml:space="preserve">te bevatten </w:t>
      </w:r>
      <w:r w:rsidRPr="00651336">
        <w:rPr>
          <w:rFonts w:ascii="Corbel" w:hAnsi="Corbel"/>
          <w:sz w:val="21"/>
        </w:rPr>
        <w:t>die nodig zijn voor het uitvoeren van de werkzaamheden, inclusief overhead, uitvoeringskosten, reiskosten, algemene kosten, winst en risico, afschrijvingskosten en dergelijke.</w:t>
      </w:r>
      <w:r>
        <w:rPr>
          <w:rFonts w:ascii="Corbel" w:hAnsi="Corbel"/>
          <w:sz w:val="21"/>
        </w:rPr>
        <w:t xml:space="preserve"> Kosten welke niet in de template zijn opgenomen kunnen niet bij de </w:t>
      </w:r>
      <w:r w:rsidR="00881BE2">
        <w:rPr>
          <w:rFonts w:ascii="Corbel" w:hAnsi="Corbel"/>
          <w:sz w:val="21"/>
        </w:rPr>
        <w:t>Opdrachtgever/Deelnemer</w:t>
      </w:r>
      <w:r w:rsidR="00EA76B4">
        <w:rPr>
          <w:rFonts w:ascii="Corbel" w:hAnsi="Corbel"/>
          <w:sz w:val="21"/>
        </w:rPr>
        <w:t xml:space="preserve"> in rekening worden gebracht;</w:t>
      </w:r>
    </w:p>
    <w:p w14:paraId="105DBF95" w14:textId="77777777" w:rsidR="00D333C8" w:rsidRPr="00D333C8" w:rsidRDefault="00D333C8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D333C8">
        <w:rPr>
          <w:rFonts w:ascii="Corbel" w:hAnsi="Corbel"/>
          <w:sz w:val="21"/>
        </w:rPr>
        <w:t xml:space="preserve">De prijsopgave dient in Euro’s </w:t>
      </w:r>
      <w:r w:rsidR="00401DFC">
        <w:rPr>
          <w:rFonts w:ascii="Corbel" w:hAnsi="Corbel"/>
          <w:sz w:val="21"/>
        </w:rPr>
        <w:t xml:space="preserve">en exclusief </w:t>
      </w:r>
      <w:proofErr w:type="gramStart"/>
      <w:r w:rsidR="00401DFC">
        <w:rPr>
          <w:rFonts w:ascii="Corbel" w:hAnsi="Corbel"/>
          <w:sz w:val="21"/>
        </w:rPr>
        <w:t>BTW</w:t>
      </w:r>
      <w:proofErr w:type="gramEnd"/>
      <w:r w:rsidR="00401DFC">
        <w:rPr>
          <w:rFonts w:ascii="Corbel" w:hAnsi="Corbel"/>
          <w:sz w:val="21"/>
        </w:rPr>
        <w:t xml:space="preserve"> te geschieden;</w:t>
      </w:r>
    </w:p>
    <w:p w14:paraId="778B820E" w14:textId="77777777" w:rsidR="00F2182E" w:rsidRPr="000401EA" w:rsidRDefault="000401EA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0401EA">
        <w:rPr>
          <w:rFonts w:ascii="Corbel" w:hAnsi="Corbel"/>
          <w:sz w:val="21"/>
        </w:rPr>
        <w:t xml:space="preserve">Het prijzenblad gaat uit van een berekening van de prijzen over de maximale looptijd van de Overeenkomst (TCO-berekening), te weten </w:t>
      </w:r>
      <w:r w:rsidR="00881BE2">
        <w:rPr>
          <w:rFonts w:ascii="Corbel" w:hAnsi="Corbel"/>
          <w:sz w:val="21"/>
        </w:rPr>
        <w:t>84</w:t>
      </w:r>
      <w:r w:rsidRPr="000401EA">
        <w:rPr>
          <w:rFonts w:ascii="Corbel" w:hAnsi="Corbel"/>
          <w:sz w:val="21"/>
        </w:rPr>
        <w:t xml:space="preserve"> maanden. </w:t>
      </w:r>
      <w:r w:rsidR="00F2182E" w:rsidRPr="000401EA">
        <w:rPr>
          <w:rFonts w:ascii="Corbel" w:hAnsi="Corbel"/>
          <w:sz w:val="21"/>
        </w:rPr>
        <w:t>De</w:t>
      </w:r>
      <w:r w:rsidRPr="000401EA">
        <w:rPr>
          <w:rFonts w:ascii="Corbel" w:hAnsi="Corbel"/>
          <w:sz w:val="21"/>
        </w:rPr>
        <w:t xml:space="preserve"> som van de</w:t>
      </w:r>
      <w:r w:rsidR="00F2182E" w:rsidRPr="000401EA">
        <w:rPr>
          <w:rFonts w:ascii="Corbel" w:hAnsi="Corbel"/>
          <w:sz w:val="21"/>
        </w:rPr>
        <w:t xml:space="preserve"> subtotalen </w:t>
      </w:r>
      <w:r w:rsidRPr="000401EA">
        <w:rPr>
          <w:rFonts w:ascii="Corbel" w:hAnsi="Corbel"/>
          <w:sz w:val="21"/>
        </w:rPr>
        <w:t>vormt de TCO</w:t>
      </w:r>
      <w:r w:rsidR="001F1CFC">
        <w:rPr>
          <w:rFonts w:ascii="Corbel" w:hAnsi="Corbel"/>
          <w:sz w:val="21"/>
        </w:rPr>
        <w:t>=Inschrijfprijs</w:t>
      </w:r>
      <w:r w:rsidR="00F2182E" w:rsidRPr="000401EA">
        <w:rPr>
          <w:rFonts w:ascii="Corbel" w:hAnsi="Corbel"/>
          <w:sz w:val="21"/>
        </w:rPr>
        <w:t>;</w:t>
      </w:r>
    </w:p>
    <w:p w14:paraId="3E094580" w14:textId="77777777" w:rsidR="00F2182E" w:rsidRDefault="00F2182E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0401EA">
        <w:rPr>
          <w:rFonts w:ascii="Corbel" w:hAnsi="Corbel"/>
          <w:sz w:val="21"/>
        </w:rPr>
        <w:t xml:space="preserve">De in te vullen bedragen zijn gebaseerd op de in </w:t>
      </w:r>
      <w:r w:rsidR="0019444F" w:rsidRPr="000401EA">
        <w:rPr>
          <w:rFonts w:ascii="Corbel" w:hAnsi="Corbel"/>
          <w:sz w:val="21"/>
        </w:rPr>
        <w:t xml:space="preserve">Aanbestedingsleidraad </w:t>
      </w:r>
      <w:r w:rsidRPr="000401EA">
        <w:rPr>
          <w:rFonts w:ascii="Corbel" w:hAnsi="Corbel"/>
          <w:sz w:val="21"/>
        </w:rPr>
        <w:t xml:space="preserve">genoemde </w:t>
      </w:r>
      <w:r w:rsidR="0019444F" w:rsidRPr="000401EA">
        <w:rPr>
          <w:rFonts w:ascii="Corbel" w:hAnsi="Corbel"/>
          <w:sz w:val="21"/>
        </w:rPr>
        <w:t>aantallen meters</w:t>
      </w:r>
      <w:r w:rsidR="00830049">
        <w:rPr>
          <w:rFonts w:ascii="Corbel" w:hAnsi="Corbel"/>
          <w:sz w:val="21"/>
        </w:rPr>
        <w:t>, zie hiervoor paragraaf 1.</w:t>
      </w:r>
      <w:r w:rsidR="00881BE2">
        <w:rPr>
          <w:rFonts w:ascii="Corbel" w:hAnsi="Corbel"/>
          <w:sz w:val="21"/>
        </w:rPr>
        <w:t>2</w:t>
      </w:r>
      <w:r w:rsidR="00830049">
        <w:rPr>
          <w:rFonts w:ascii="Corbel" w:hAnsi="Corbel"/>
          <w:sz w:val="21"/>
        </w:rPr>
        <w:t>.2 van de Aanbestedingsleidraad;</w:t>
      </w:r>
    </w:p>
    <w:p w14:paraId="04BC276E" w14:textId="77777777" w:rsidR="0019444F" w:rsidRPr="000401EA" w:rsidRDefault="0019444F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0401EA">
        <w:rPr>
          <w:rFonts w:ascii="Corbel" w:hAnsi="Corbel"/>
          <w:sz w:val="21"/>
        </w:rPr>
        <w:t xml:space="preserve">Toelichting bij het prijsitem ‘Project- en Implementatiekosten’: Er geldt een onder- en boven drempel voor dit prijscomponent. Inschrijver dient één bedrag excl. </w:t>
      </w:r>
      <w:proofErr w:type="gramStart"/>
      <w:r w:rsidRPr="000401EA">
        <w:rPr>
          <w:rFonts w:ascii="Corbel" w:hAnsi="Corbel"/>
          <w:sz w:val="21"/>
        </w:rPr>
        <w:t>BTW</w:t>
      </w:r>
      <w:proofErr w:type="gramEnd"/>
      <w:r w:rsidRPr="000401EA">
        <w:rPr>
          <w:rFonts w:ascii="Corbel" w:hAnsi="Corbel"/>
          <w:sz w:val="21"/>
        </w:rPr>
        <w:t xml:space="preserve"> in te vullen vanaf € 20.000,- exc</w:t>
      </w:r>
      <w:r w:rsidR="001B52FC">
        <w:rPr>
          <w:rFonts w:ascii="Corbel" w:hAnsi="Corbel"/>
          <w:sz w:val="21"/>
        </w:rPr>
        <w:t>l</w:t>
      </w:r>
      <w:r w:rsidR="00EA76B4">
        <w:rPr>
          <w:rFonts w:ascii="Corbel" w:hAnsi="Corbel"/>
          <w:sz w:val="21"/>
        </w:rPr>
        <w:t>. BTW t/m € 30.000,- excl. BTW;</w:t>
      </w:r>
    </w:p>
    <w:p w14:paraId="414157F7" w14:textId="220B859C" w:rsidR="00BD3620" w:rsidRPr="00B67D8B" w:rsidRDefault="0019444F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B67D8B">
        <w:rPr>
          <w:rFonts w:ascii="Corbel" w:hAnsi="Corbel"/>
          <w:sz w:val="21"/>
        </w:rPr>
        <w:lastRenderedPageBreak/>
        <w:t>Toelichting bij het prijs</w:t>
      </w:r>
      <w:r w:rsidR="00226B5E" w:rsidRPr="00B67D8B">
        <w:rPr>
          <w:rFonts w:ascii="Corbel" w:hAnsi="Corbel"/>
          <w:sz w:val="21"/>
        </w:rPr>
        <w:t>item</w:t>
      </w:r>
      <w:r w:rsidR="000401EA" w:rsidRPr="00B67D8B">
        <w:rPr>
          <w:rFonts w:ascii="Corbel" w:hAnsi="Corbel"/>
          <w:sz w:val="21"/>
        </w:rPr>
        <w:t xml:space="preserve"> </w:t>
      </w:r>
      <w:r w:rsidR="00226B5E" w:rsidRPr="00B67D8B">
        <w:rPr>
          <w:rFonts w:ascii="Corbel" w:hAnsi="Corbel"/>
          <w:sz w:val="21"/>
        </w:rPr>
        <w:t>‘</w:t>
      </w:r>
      <w:r w:rsidR="000401EA" w:rsidRPr="00B67D8B">
        <w:rPr>
          <w:rFonts w:ascii="Corbel" w:hAnsi="Corbel"/>
          <w:sz w:val="21"/>
        </w:rPr>
        <w:t>Structurele kosten SaaS-oplossing’</w:t>
      </w:r>
      <w:r w:rsidR="00BD3620" w:rsidRPr="00B67D8B">
        <w:rPr>
          <w:rFonts w:ascii="Corbel" w:hAnsi="Corbel"/>
          <w:sz w:val="21"/>
        </w:rPr>
        <w:t xml:space="preserve">. </w:t>
      </w:r>
      <w:r w:rsidR="00860C17" w:rsidRPr="00B67D8B">
        <w:rPr>
          <w:rFonts w:ascii="Corbel" w:hAnsi="Corbel"/>
          <w:sz w:val="21"/>
        </w:rPr>
        <w:t xml:space="preserve">Het gaat hierbij om meters voor </w:t>
      </w:r>
      <w:r w:rsidR="000D357C" w:rsidRPr="00B67D8B">
        <w:rPr>
          <w:rFonts w:ascii="Corbel" w:hAnsi="Corbel"/>
          <w:sz w:val="21"/>
        </w:rPr>
        <w:t>elektriciteit</w:t>
      </w:r>
      <w:r w:rsidR="00881BE2" w:rsidRPr="00B67D8B">
        <w:rPr>
          <w:rFonts w:ascii="Corbel" w:hAnsi="Corbel"/>
          <w:sz w:val="21"/>
        </w:rPr>
        <w:t xml:space="preserve"> en </w:t>
      </w:r>
      <w:r w:rsidR="000D357C" w:rsidRPr="00B67D8B">
        <w:rPr>
          <w:rFonts w:ascii="Corbel" w:hAnsi="Corbel"/>
          <w:sz w:val="21"/>
        </w:rPr>
        <w:t>gas</w:t>
      </w:r>
      <w:r w:rsidR="00881BE2" w:rsidRPr="00B67D8B">
        <w:rPr>
          <w:rFonts w:ascii="Corbel" w:hAnsi="Corbel"/>
          <w:sz w:val="21"/>
        </w:rPr>
        <w:t>.</w:t>
      </w:r>
      <w:r w:rsidR="00BD3620" w:rsidRPr="00B67D8B">
        <w:rPr>
          <w:rFonts w:ascii="Corbel" w:hAnsi="Corbel"/>
          <w:sz w:val="21"/>
        </w:rPr>
        <w:t xml:space="preserve"> De huidige situatie is dat de </w:t>
      </w:r>
      <w:r w:rsidR="00881BE2" w:rsidRPr="00B67D8B">
        <w:rPr>
          <w:rFonts w:ascii="Corbel" w:hAnsi="Corbel"/>
          <w:sz w:val="21"/>
        </w:rPr>
        <w:t>Deelnemers</w:t>
      </w:r>
      <w:r w:rsidR="00BD3620" w:rsidRPr="00B67D8B">
        <w:rPr>
          <w:rFonts w:ascii="Corbel" w:hAnsi="Corbel"/>
          <w:sz w:val="21"/>
        </w:rPr>
        <w:t xml:space="preserve"> over ongeveer </w:t>
      </w:r>
      <w:r w:rsidR="00B67D8B" w:rsidRPr="00B67D8B">
        <w:rPr>
          <w:rFonts w:ascii="Corbel" w:hAnsi="Corbel"/>
          <w:sz w:val="21"/>
        </w:rPr>
        <w:t>40</w:t>
      </w:r>
      <w:r w:rsidR="00AD19FE" w:rsidRPr="00B67D8B">
        <w:rPr>
          <w:rFonts w:ascii="Corbel" w:hAnsi="Corbel"/>
          <w:sz w:val="21"/>
        </w:rPr>
        <w:t>00 a</w:t>
      </w:r>
      <w:r w:rsidR="00BD3620" w:rsidRPr="00B67D8B">
        <w:rPr>
          <w:rFonts w:ascii="Corbel" w:hAnsi="Corbel"/>
          <w:sz w:val="21"/>
        </w:rPr>
        <w:t>ctieve meters beschik</w:t>
      </w:r>
      <w:r w:rsidR="00B67D8B" w:rsidRPr="00B67D8B">
        <w:rPr>
          <w:rFonts w:ascii="Corbel" w:hAnsi="Corbel"/>
          <w:sz w:val="21"/>
        </w:rPr>
        <w:t xml:space="preserve">ken </w:t>
      </w:r>
      <w:r w:rsidR="00BD3620" w:rsidRPr="00B67D8B">
        <w:rPr>
          <w:rFonts w:ascii="Corbel" w:hAnsi="Corbel"/>
          <w:sz w:val="21"/>
        </w:rPr>
        <w:t xml:space="preserve">en </w:t>
      </w:r>
      <w:r w:rsidR="008928F7" w:rsidRPr="00B67D8B">
        <w:rPr>
          <w:rFonts w:ascii="Corbel" w:hAnsi="Corbel"/>
          <w:sz w:val="21"/>
        </w:rPr>
        <w:t>2</w:t>
      </w:r>
      <w:r w:rsidR="00BD3620" w:rsidRPr="00B67D8B">
        <w:rPr>
          <w:rFonts w:ascii="Corbel" w:hAnsi="Corbel"/>
          <w:sz w:val="21"/>
        </w:rPr>
        <w:t xml:space="preserve">00 </w:t>
      </w:r>
      <w:r w:rsidR="00AD19FE" w:rsidRPr="00B67D8B">
        <w:rPr>
          <w:rFonts w:ascii="Corbel" w:hAnsi="Corbel"/>
          <w:sz w:val="21"/>
        </w:rPr>
        <w:t>n</w:t>
      </w:r>
      <w:r w:rsidR="00BD3620" w:rsidRPr="00B67D8B">
        <w:rPr>
          <w:rFonts w:ascii="Corbel" w:hAnsi="Corbel"/>
          <w:sz w:val="21"/>
        </w:rPr>
        <w:t>iet-actieve meters. Het onderscheid tussen beiden staat beschreven in paragraaf</w:t>
      </w:r>
      <w:r w:rsidR="000C398B" w:rsidRPr="00B67D8B">
        <w:rPr>
          <w:rFonts w:ascii="Corbel" w:hAnsi="Corbel"/>
          <w:sz w:val="21"/>
        </w:rPr>
        <w:t xml:space="preserve"> 1.3.2. [Huidige situatie]</w:t>
      </w:r>
      <w:r w:rsidR="00BD3620" w:rsidRPr="00B67D8B">
        <w:rPr>
          <w:rFonts w:ascii="Corbel" w:hAnsi="Corbel"/>
          <w:sz w:val="21"/>
        </w:rPr>
        <w:t xml:space="preserve"> van de Aanbestedingsleidraad.</w:t>
      </w:r>
    </w:p>
    <w:p w14:paraId="02D870A2" w14:textId="44133685" w:rsidR="00380AD0" w:rsidRDefault="00881BE2" w:rsidP="00BD3620">
      <w:pPr>
        <w:pStyle w:val="Lijstalinea"/>
        <w:rPr>
          <w:rFonts w:ascii="Corbel" w:hAnsi="Corbel"/>
          <w:sz w:val="21"/>
        </w:rPr>
      </w:pPr>
      <w:r w:rsidRPr="00B67D8B">
        <w:rPr>
          <w:rFonts w:ascii="Corbel" w:hAnsi="Corbel"/>
          <w:sz w:val="21"/>
        </w:rPr>
        <w:t>OVEF</w:t>
      </w:r>
      <w:r w:rsidR="00BD3620" w:rsidRPr="00B67D8B">
        <w:rPr>
          <w:rFonts w:ascii="Corbel" w:hAnsi="Corbel"/>
          <w:sz w:val="21"/>
        </w:rPr>
        <w:t xml:space="preserve"> houdt in het prijzenblad rekening met een mogelijke groei van het aantal meters. Inschrijver dient </w:t>
      </w:r>
      <w:r w:rsidR="00860C17" w:rsidRPr="00B67D8B">
        <w:rPr>
          <w:rFonts w:ascii="Corbel" w:hAnsi="Corbel"/>
          <w:sz w:val="21"/>
        </w:rPr>
        <w:t xml:space="preserve">de maandelijkse kosten voor de in totaal </w:t>
      </w:r>
      <w:r w:rsidR="00B67D8B" w:rsidRPr="00B67D8B">
        <w:rPr>
          <w:rFonts w:ascii="Corbel" w:hAnsi="Corbel"/>
          <w:sz w:val="21"/>
        </w:rPr>
        <w:t>3500</w:t>
      </w:r>
      <w:r w:rsidR="00860C17" w:rsidRPr="00B67D8B">
        <w:rPr>
          <w:rFonts w:ascii="Corbel" w:hAnsi="Corbel"/>
          <w:sz w:val="21"/>
        </w:rPr>
        <w:t xml:space="preserve"> </w:t>
      </w:r>
      <w:r w:rsidR="000C398B" w:rsidRPr="00B67D8B">
        <w:rPr>
          <w:rFonts w:ascii="Corbel" w:hAnsi="Corbel"/>
          <w:sz w:val="21"/>
        </w:rPr>
        <w:t xml:space="preserve">actieve </w:t>
      </w:r>
      <w:r w:rsidR="00AD19FE" w:rsidRPr="00B67D8B">
        <w:rPr>
          <w:rFonts w:ascii="Corbel" w:hAnsi="Corbel"/>
          <w:sz w:val="21"/>
        </w:rPr>
        <w:t xml:space="preserve">aansluitingen </w:t>
      </w:r>
      <w:r w:rsidR="000C398B" w:rsidRPr="00B67D8B">
        <w:rPr>
          <w:rFonts w:ascii="Corbel" w:hAnsi="Corbel"/>
          <w:sz w:val="21"/>
        </w:rPr>
        <w:t xml:space="preserve">en </w:t>
      </w:r>
      <w:r w:rsidRPr="00B67D8B">
        <w:rPr>
          <w:rFonts w:ascii="Corbel" w:hAnsi="Corbel"/>
          <w:sz w:val="21"/>
        </w:rPr>
        <w:t>2</w:t>
      </w:r>
      <w:r w:rsidR="000C398B" w:rsidRPr="00B67D8B">
        <w:rPr>
          <w:rFonts w:ascii="Corbel" w:hAnsi="Corbel"/>
          <w:sz w:val="21"/>
        </w:rPr>
        <w:t>00 niet-actieve</w:t>
      </w:r>
      <w:r w:rsidR="000C398B">
        <w:rPr>
          <w:rFonts w:ascii="Corbel" w:hAnsi="Corbel"/>
          <w:sz w:val="21"/>
        </w:rPr>
        <w:t xml:space="preserve"> </w:t>
      </w:r>
      <w:r w:rsidR="00AD19FE">
        <w:rPr>
          <w:rFonts w:ascii="Corbel" w:hAnsi="Corbel"/>
          <w:sz w:val="21"/>
        </w:rPr>
        <w:t>aansluitingen</w:t>
      </w:r>
      <w:r w:rsidR="000C398B">
        <w:rPr>
          <w:rFonts w:ascii="Corbel" w:hAnsi="Corbel"/>
          <w:sz w:val="21"/>
        </w:rPr>
        <w:t xml:space="preserve"> op te geven</w:t>
      </w:r>
      <w:r w:rsidR="00860C17">
        <w:rPr>
          <w:rFonts w:ascii="Corbel" w:hAnsi="Corbel"/>
          <w:sz w:val="21"/>
        </w:rPr>
        <w:t xml:space="preserve">, daarnaast dient de </w:t>
      </w:r>
      <w:r w:rsidR="008B0A03">
        <w:rPr>
          <w:rFonts w:ascii="Corbel" w:hAnsi="Corbel"/>
          <w:sz w:val="21"/>
        </w:rPr>
        <w:t>I</w:t>
      </w:r>
      <w:r w:rsidR="00860C17">
        <w:rPr>
          <w:rFonts w:ascii="Corbel" w:hAnsi="Corbel"/>
          <w:sz w:val="21"/>
        </w:rPr>
        <w:t xml:space="preserve">nschrijver gestaffelde prijzen op te geven voor de potentiele groei in het aantal </w:t>
      </w:r>
      <w:r w:rsidR="000C398B">
        <w:rPr>
          <w:rFonts w:ascii="Corbel" w:hAnsi="Corbel"/>
          <w:sz w:val="21"/>
        </w:rPr>
        <w:t xml:space="preserve">actieve </w:t>
      </w:r>
      <w:r w:rsidR="006432CD">
        <w:rPr>
          <w:rFonts w:ascii="Corbel" w:hAnsi="Corbel"/>
          <w:sz w:val="21"/>
        </w:rPr>
        <w:t>aansluitingen</w:t>
      </w:r>
      <w:r w:rsidR="00860C17">
        <w:rPr>
          <w:rFonts w:ascii="Corbel" w:hAnsi="Corbel"/>
          <w:sz w:val="21"/>
        </w:rPr>
        <w:t>.</w:t>
      </w:r>
      <w:r w:rsidR="00226B5E">
        <w:rPr>
          <w:rFonts w:ascii="Corbel" w:hAnsi="Corbel"/>
          <w:sz w:val="21"/>
        </w:rPr>
        <w:t xml:space="preserve"> Dit zijn maandelijkse meerkosten</w:t>
      </w:r>
      <w:r w:rsidR="000478CC">
        <w:rPr>
          <w:rFonts w:ascii="Corbel" w:hAnsi="Corbel"/>
          <w:sz w:val="21"/>
        </w:rPr>
        <w:t>.</w:t>
      </w:r>
    </w:p>
    <w:p w14:paraId="4465986B" w14:textId="0FEDA8DC" w:rsidR="00380AD0" w:rsidRDefault="00380AD0" w:rsidP="00BD3620">
      <w:pPr>
        <w:pStyle w:val="Lijstalinea"/>
        <w:rPr>
          <w:rFonts w:ascii="Corbel" w:hAnsi="Corbel"/>
          <w:sz w:val="21"/>
        </w:rPr>
      </w:pPr>
    </w:p>
    <w:p w14:paraId="2B73C6E1" w14:textId="5252CEF7" w:rsidR="00B90CF7" w:rsidRPr="00B90CF7" w:rsidRDefault="00B90CF7" w:rsidP="00BD3620">
      <w:pPr>
        <w:pStyle w:val="Lijstalinea"/>
        <w:rPr>
          <w:rFonts w:ascii="Corbel" w:hAnsi="Corbel"/>
          <w:b/>
          <w:sz w:val="21"/>
        </w:rPr>
      </w:pPr>
      <w:r w:rsidRPr="00B90CF7">
        <w:rPr>
          <w:rFonts w:ascii="Corbel" w:hAnsi="Corbel"/>
          <w:b/>
          <w:sz w:val="21"/>
        </w:rPr>
        <w:t>Let op:</w:t>
      </w:r>
      <w:r>
        <w:rPr>
          <w:rFonts w:ascii="Corbel" w:hAnsi="Corbel"/>
          <w:b/>
          <w:sz w:val="21"/>
        </w:rPr>
        <w:t xml:space="preserve"> OVEF neemt minimaal 3500 actieve aansluitingen af, maandelijks vaste kosten. Alle overige bedragen/staffels zullen naar werkelijke afname gefactureerd mogen worden. (Dit met uitzondering van de eenmalige implementatiekosten).</w:t>
      </w:r>
    </w:p>
    <w:p w14:paraId="5BD4DB4B" w14:textId="77777777" w:rsidR="00B90CF7" w:rsidRDefault="00B90CF7" w:rsidP="00BD3620">
      <w:pPr>
        <w:pStyle w:val="Lijstalinea"/>
        <w:rPr>
          <w:rFonts w:ascii="Corbel" w:hAnsi="Corbel"/>
          <w:sz w:val="21"/>
        </w:rPr>
      </w:pPr>
    </w:p>
    <w:p w14:paraId="0895291A" w14:textId="77777777" w:rsidR="006432CD" w:rsidRDefault="00380AD0" w:rsidP="006432CD">
      <w:pPr>
        <w:pStyle w:val="Lijstalinea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Voorbeeld: In de praktijk kan het zo zijn dat de </w:t>
      </w:r>
      <w:r w:rsidR="00881BE2">
        <w:rPr>
          <w:rFonts w:ascii="Corbel" w:hAnsi="Corbel"/>
          <w:sz w:val="21"/>
        </w:rPr>
        <w:t>Deelnemers in totaal</w:t>
      </w:r>
      <w:r>
        <w:rPr>
          <w:rFonts w:ascii="Corbel" w:hAnsi="Corbel"/>
          <w:sz w:val="21"/>
        </w:rPr>
        <w:t xml:space="preserve"> beschik</w:t>
      </w:r>
      <w:r w:rsidR="00881BE2">
        <w:rPr>
          <w:rFonts w:ascii="Corbel" w:hAnsi="Corbel"/>
          <w:sz w:val="21"/>
        </w:rPr>
        <w:t xml:space="preserve">ken </w:t>
      </w:r>
      <w:r>
        <w:rPr>
          <w:rFonts w:ascii="Corbel" w:hAnsi="Corbel"/>
          <w:sz w:val="21"/>
        </w:rPr>
        <w:t xml:space="preserve">over </w:t>
      </w:r>
      <w:r w:rsidR="00881BE2">
        <w:rPr>
          <w:rFonts w:ascii="Corbel" w:hAnsi="Corbel"/>
          <w:sz w:val="21"/>
        </w:rPr>
        <w:t>37</w:t>
      </w:r>
      <w:r>
        <w:rPr>
          <w:rFonts w:ascii="Corbel" w:hAnsi="Corbel"/>
          <w:sz w:val="21"/>
        </w:rPr>
        <w:t xml:space="preserve">00 </w:t>
      </w:r>
      <w:r w:rsidR="006432CD">
        <w:rPr>
          <w:rFonts w:ascii="Corbel" w:hAnsi="Corbel"/>
          <w:sz w:val="21"/>
        </w:rPr>
        <w:t>aansluitingen</w:t>
      </w:r>
      <w:r>
        <w:rPr>
          <w:rFonts w:ascii="Corbel" w:hAnsi="Corbel"/>
          <w:sz w:val="21"/>
        </w:rPr>
        <w:t xml:space="preserve">, dan betaalt zij de maandelijkse kosten voor de </w:t>
      </w:r>
      <w:r w:rsidR="000C398B">
        <w:rPr>
          <w:rFonts w:ascii="Corbel" w:hAnsi="Corbel"/>
          <w:sz w:val="21"/>
        </w:rPr>
        <w:t>3</w:t>
      </w:r>
      <w:r w:rsidR="00881BE2">
        <w:rPr>
          <w:rFonts w:ascii="Corbel" w:hAnsi="Corbel"/>
          <w:sz w:val="21"/>
        </w:rPr>
        <w:t>5</w:t>
      </w:r>
      <w:r>
        <w:rPr>
          <w:rFonts w:ascii="Corbel" w:hAnsi="Corbel"/>
          <w:sz w:val="21"/>
        </w:rPr>
        <w:t xml:space="preserve">00 </w:t>
      </w:r>
      <w:r w:rsidR="006432CD">
        <w:rPr>
          <w:rFonts w:ascii="Corbel" w:hAnsi="Corbel"/>
          <w:sz w:val="21"/>
        </w:rPr>
        <w:t>aansluitingen</w:t>
      </w:r>
      <w:r>
        <w:rPr>
          <w:rFonts w:ascii="Corbel" w:hAnsi="Corbel"/>
          <w:sz w:val="21"/>
        </w:rPr>
        <w:t xml:space="preserve"> vermeerderd met de prijs per aansluiting voor de 200 </w:t>
      </w:r>
      <w:r w:rsidR="006432CD">
        <w:rPr>
          <w:rFonts w:ascii="Corbel" w:hAnsi="Corbel"/>
          <w:sz w:val="21"/>
        </w:rPr>
        <w:t>aansluitingen</w:t>
      </w:r>
      <w:r>
        <w:rPr>
          <w:rFonts w:ascii="Corbel" w:hAnsi="Corbel"/>
          <w:sz w:val="21"/>
        </w:rPr>
        <w:t xml:space="preserve"> uit de 1</w:t>
      </w:r>
      <w:r w:rsidRPr="00380AD0">
        <w:rPr>
          <w:rFonts w:ascii="Corbel" w:hAnsi="Corbel"/>
          <w:sz w:val="21"/>
          <w:vertAlign w:val="superscript"/>
        </w:rPr>
        <w:t>e</w:t>
      </w:r>
      <w:r>
        <w:rPr>
          <w:rFonts w:ascii="Corbel" w:hAnsi="Corbel"/>
          <w:sz w:val="21"/>
        </w:rPr>
        <w:t xml:space="preserve"> staffel.</w:t>
      </w:r>
      <w:r w:rsidR="00724111">
        <w:rPr>
          <w:rFonts w:ascii="Corbel" w:hAnsi="Corbel"/>
          <w:sz w:val="21"/>
        </w:rPr>
        <w:t xml:space="preserve"> (De ingediende prijs voor de staffel 0-250 wordt gedeeld door 250 en vermenigvuldig met 200).</w:t>
      </w:r>
    </w:p>
    <w:p w14:paraId="5D5687F6" w14:textId="77777777" w:rsidR="006432CD" w:rsidRDefault="006432CD" w:rsidP="006432CD">
      <w:pPr>
        <w:pStyle w:val="Lijstalinea"/>
        <w:rPr>
          <w:rFonts w:ascii="Corbel" w:hAnsi="Corbel"/>
          <w:sz w:val="21"/>
        </w:rPr>
      </w:pPr>
    </w:p>
    <w:p w14:paraId="5BAAC713" w14:textId="77777777" w:rsidR="00BD3620" w:rsidRDefault="006432CD" w:rsidP="00BD3620">
      <w:pPr>
        <w:pStyle w:val="Lijstalinea"/>
        <w:rPr>
          <w:rFonts w:ascii="Corbel" w:hAnsi="Corbel"/>
          <w:sz w:val="21"/>
        </w:rPr>
      </w:pPr>
      <w:r>
        <w:rPr>
          <w:rFonts w:ascii="Corbel" w:hAnsi="Corbel"/>
          <w:sz w:val="21"/>
        </w:rPr>
        <w:t>Bovendrempels:</w:t>
      </w:r>
    </w:p>
    <w:p w14:paraId="4504EC1E" w14:textId="77777777" w:rsidR="008928F7" w:rsidRDefault="008928F7" w:rsidP="008928F7">
      <w:pPr>
        <w:pStyle w:val="Lijstalinea"/>
        <w:numPr>
          <w:ilvl w:val="0"/>
          <w:numId w:val="10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Er geldt een boven</w:t>
      </w:r>
      <w:r w:rsidRPr="000401EA">
        <w:rPr>
          <w:rFonts w:ascii="Corbel" w:hAnsi="Corbel"/>
          <w:sz w:val="21"/>
        </w:rPr>
        <w:t xml:space="preserve">drempel voor </w:t>
      </w:r>
      <w:proofErr w:type="gramStart"/>
      <w:r>
        <w:rPr>
          <w:rFonts w:ascii="Corbel" w:hAnsi="Corbel"/>
          <w:sz w:val="21"/>
        </w:rPr>
        <w:t>het</w:t>
      </w:r>
      <w:proofErr w:type="gramEnd"/>
      <w:r>
        <w:rPr>
          <w:rFonts w:ascii="Corbel" w:hAnsi="Corbel"/>
          <w:sz w:val="21"/>
        </w:rPr>
        <w:t xml:space="preserve"> </w:t>
      </w:r>
      <w:r w:rsidRPr="000401EA">
        <w:rPr>
          <w:rFonts w:ascii="Corbel" w:hAnsi="Corbel"/>
          <w:sz w:val="21"/>
        </w:rPr>
        <w:t>prijscomponent</w:t>
      </w:r>
      <w:r>
        <w:rPr>
          <w:rFonts w:ascii="Corbel" w:hAnsi="Corbel"/>
          <w:sz w:val="21"/>
        </w:rPr>
        <w:t xml:space="preserve"> 200 niet-actieve meters van </w:t>
      </w:r>
    </w:p>
    <w:p w14:paraId="68E325E5" w14:textId="77777777" w:rsidR="008928F7" w:rsidRDefault="008928F7" w:rsidP="008928F7">
      <w:pPr>
        <w:pStyle w:val="Lijstalinea"/>
        <w:ind w:left="1440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€ 0,40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per actieve aansluiting. </w:t>
      </w:r>
    </w:p>
    <w:p w14:paraId="54F7E479" w14:textId="77777777" w:rsidR="008928F7" w:rsidRDefault="008928F7" w:rsidP="008928F7">
      <w:pPr>
        <w:pStyle w:val="Lijstalinea"/>
        <w:ind w:left="1440"/>
        <w:rPr>
          <w:rFonts w:ascii="Corbel" w:hAnsi="Corbel"/>
          <w:sz w:val="21"/>
        </w:rPr>
      </w:pPr>
    </w:p>
    <w:p w14:paraId="77F8FACB" w14:textId="76206CB9" w:rsidR="008928F7" w:rsidRDefault="00D333C8" w:rsidP="006432CD">
      <w:pPr>
        <w:pStyle w:val="Lijstalinea"/>
        <w:numPr>
          <w:ilvl w:val="0"/>
          <w:numId w:val="10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Er geldt een boven</w:t>
      </w:r>
      <w:r w:rsidR="000401EA" w:rsidRPr="000401EA">
        <w:rPr>
          <w:rFonts w:ascii="Corbel" w:hAnsi="Corbel"/>
          <w:sz w:val="21"/>
        </w:rPr>
        <w:t xml:space="preserve">drempel voor </w:t>
      </w:r>
      <w:proofErr w:type="gramStart"/>
      <w:r w:rsidR="002802BE">
        <w:rPr>
          <w:rFonts w:ascii="Corbel" w:hAnsi="Corbel"/>
          <w:sz w:val="21"/>
        </w:rPr>
        <w:t>het</w:t>
      </w:r>
      <w:proofErr w:type="gramEnd"/>
      <w:r w:rsidR="002802BE">
        <w:rPr>
          <w:rFonts w:ascii="Corbel" w:hAnsi="Corbel"/>
          <w:sz w:val="21"/>
        </w:rPr>
        <w:t xml:space="preserve"> </w:t>
      </w:r>
      <w:r w:rsidR="000401EA" w:rsidRPr="000401EA">
        <w:rPr>
          <w:rFonts w:ascii="Corbel" w:hAnsi="Corbel"/>
          <w:sz w:val="21"/>
        </w:rPr>
        <w:t>prijscomponent</w:t>
      </w:r>
      <w:r w:rsidR="002802BE">
        <w:rPr>
          <w:rFonts w:ascii="Corbel" w:hAnsi="Corbel"/>
          <w:sz w:val="21"/>
        </w:rPr>
        <w:t xml:space="preserve"> </w:t>
      </w:r>
      <w:r w:rsidR="000C398B">
        <w:rPr>
          <w:rFonts w:ascii="Corbel" w:hAnsi="Corbel"/>
          <w:sz w:val="21"/>
        </w:rPr>
        <w:t>3</w:t>
      </w:r>
      <w:r w:rsidR="00881BE2">
        <w:rPr>
          <w:rFonts w:ascii="Corbel" w:hAnsi="Corbel"/>
          <w:sz w:val="21"/>
        </w:rPr>
        <w:t>5</w:t>
      </w:r>
      <w:r w:rsidR="002802BE">
        <w:rPr>
          <w:rFonts w:ascii="Corbel" w:hAnsi="Corbel"/>
          <w:sz w:val="21"/>
        </w:rPr>
        <w:t xml:space="preserve">00 </w:t>
      </w:r>
      <w:r w:rsidR="000C398B">
        <w:rPr>
          <w:rFonts w:ascii="Corbel" w:hAnsi="Corbel"/>
          <w:sz w:val="21"/>
        </w:rPr>
        <w:t xml:space="preserve">actieve </w:t>
      </w:r>
      <w:r w:rsidR="002802BE">
        <w:rPr>
          <w:rFonts w:ascii="Corbel" w:hAnsi="Corbel"/>
          <w:sz w:val="21"/>
        </w:rPr>
        <w:t>meters</w:t>
      </w:r>
      <w:r w:rsidR="008928F7">
        <w:rPr>
          <w:rFonts w:ascii="Corbel" w:hAnsi="Corbel"/>
          <w:sz w:val="21"/>
        </w:rPr>
        <w:t xml:space="preserve"> van</w:t>
      </w:r>
    </w:p>
    <w:p w14:paraId="41A41485" w14:textId="30203C16" w:rsidR="002802BE" w:rsidRDefault="00380AD0" w:rsidP="008928F7">
      <w:pPr>
        <w:pStyle w:val="Lijstalinea"/>
        <w:ind w:left="1440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€ </w:t>
      </w:r>
      <w:r w:rsidR="002802BE" w:rsidRPr="00E61B47">
        <w:rPr>
          <w:rFonts w:ascii="Corbel" w:hAnsi="Corbel"/>
          <w:i/>
          <w:sz w:val="21"/>
        </w:rPr>
        <w:t>1,</w:t>
      </w:r>
      <w:r w:rsidR="00E61B47" w:rsidRPr="00E61B47">
        <w:rPr>
          <w:rFonts w:ascii="Corbel" w:hAnsi="Corbel"/>
          <w:i/>
          <w:sz w:val="21"/>
        </w:rPr>
        <w:t>80</w:t>
      </w:r>
      <w:r w:rsidR="002802BE">
        <w:rPr>
          <w:rFonts w:ascii="Corbel" w:hAnsi="Corbel"/>
          <w:sz w:val="21"/>
        </w:rPr>
        <w:t xml:space="preserve"> excl. </w:t>
      </w:r>
      <w:proofErr w:type="gramStart"/>
      <w:r w:rsidR="002802BE">
        <w:rPr>
          <w:rFonts w:ascii="Corbel" w:hAnsi="Corbel"/>
          <w:sz w:val="21"/>
        </w:rPr>
        <w:t>BTW</w:t>
      </w:r>
      <w:proofErr w:type="gramEnd"/>
      <w:r w:rsidR="002802BE">
        <w:rPr>
          <w:rFonts w:ascii="Corbel" w:hAnsi="Corbel"/>
          <w:sz w:val="21"/>
        </w:rPr>
        <w:t xml:space="preserve"> per </w:t>
      </w:r>
      <w:r w:rsidR="006432CD">
        <w:rPr>
          <w:rFonts w:ascii="Corbel" w:hAnsi="Corbel"/>
          <w:sz w:val="21"/>
        </w:rPr>
        <w:t>actieve aansluiting</w:t>
      </w:r>
      <w:r w:rsidR="00724111">
        <w:rPr>
          <w:rFonts w:ascii="Corbel" w:hAnsi="Corbel"/>
          <w:sz w:val="21"/>
        </w:rPr>
        <w:t>;</w:t>
      </w:r>
      <w:r w:rsidR="002802BE">
        <w:rPr>
          <w:rFonts w:ascii="Corbel" w:hAnsi="Corbel"/>
          <w:sz w:val="21"/>
        </w:rPr>
        <w:t xml:space="preserve"> </w:t>
      </w:r>
    </w:p>
    <w:p w14:paraId="499D5A8C" w14:textId="77777777" w:rsidR="008928F7" w:rsidRDefault="008928F7" w:rsidP="008928F7">
      <w:pPr>
        <w:pStyle w:val="Lijstalinea"/>
        <w:ind w:left="1440"/>
        <w:rPr>
          <w:rFonts w:ascii="Corbel" w:hAnsi="Corbel"/>
          <w:sz w:val="21"/>
        </w:rPr>
      </w:pPr>
    </w:p>
    <w:p w14:paraId="06FAB781" w14:textId="77777777" w:rsidR="008928F7" w:rsidRDefault="00D333C8" w:rsidP="006432CD">
      <w:pPr>
        <w:pStyle w:val="Lijstalinea"/>
        <w:numPr>
          <w:ilvl w:val="0"/>
          <w:numId w:val="10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Er geldt een boven</w:t>
      </w:r>
      <w:r w:rsidR="002802BE" w:rsidRPr="000401EA">
        <w:rPr>
          <w:rFonts w:ascii="Corbel" w:hAnsi="Corbel"/>
          <w:sz w:val="21"/>
        </w:rPr>
        <w:t xml:space="preserve">drempel voor </w:t>
      </w:r>
      <w:r w:rsidR="002802BE">
        <w:rPr>
          <w:rFonts w:ascii="Corbel" w:hAnsi="Corbel"/>
          <w:sz w:val="21"/>
        </w:rPr>
        <w:t xml:space="preserve">het </w:t>
      </w:r>
      <w:proofErr w:type="gramStart"/>
      <w:r w:rsidR="002802BE" w:rsidRPr="000401EA">
        <w:rPr>
          <w:rFonts w:ascii="Corbel" w:hAnsi="Corbel"/>
          <w:sz w:val="21"/>
        </w:rPr>
        <w:t>prijscomponent</w:t>
      </w:r>
      <w:r w:rsidR="002802BE">
        <w:rPr>
          <w:rFonts w:ascii="Corbel" w:hAnsi="Corbel"/>
          <w:sz w:val="21"/>
        </w:rPr>
        <w:t xml:space="preserve"> </w:t>
      </w:r>
      <w:r w:rsidR="00881BE2">
        <w:rPr>
          <w:rFonts w:ascii="Corbel" w:hAnsi="Corbel"/>
          <w:sz w:val="21"/>
        </w:rPr>
        <w:t xml:space="preserve"> 0</w:t>
      </w:r>
      <w:proofErr w:type="gramEnd"/>
      <w:r w:rsidR="00881BE2">
        <w:rPr>
          <w:rFonts w:ascii="Corbel" w:hAnsi="Corbel"/>
          <w:sz w:val="21"/>
        </w:rPr>
        <w:t xml:space="preserve">-250 actieve aansluitingen extra </w:t>
      </w:r>
      <w:r w:rsidR="002802BE">
        <w:rPr>
          <w:rFonts w:ascii="Corbel" w:hAnsi="Corbel"/>
          <w:sz w:val="21"/>
        </w:rPr>
        <w:t>van</w:t>
      </w:r>
    </w:p>
    <w:p w14:paraId="4EB40C61" w14:textId="34A78D5E" w:rsidR="002802BE" w:rsidRDefault="002802BE" w:rsidP="008928F7">
      <w:pPr>
        <w:pStyle w:val="Lijstalinea"/>
        <w:ind w:left="1440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 </w:t>
      </w:r>
      <w:r w:rsidR="00380AD0">
        <w:rPr>
          <w:rFonts w:ascii="Corbel" w:hAnsi="Corbel"/>
          <w:sz w:val="21"/>
        </w:rPr>
        <w:t xml:space="preserve">€ </w:t>
      </w:r>
      <w:r>
        <w:rPr>
          <w:rFonts w:ascii="Corbel" w:hAnsi="Corbel"/>
          <w:sz w:val="21"/>
        </w:rPr>
        <w:t>1,</w:t>
      </w:r>
      <w:r w:rsidR="00881BE2">
        <w:rPr>
          <w:rFonts w:ascii="Corbel" w:hAnsi="Corbel"/>
          <w:sz w:val="21"/>
        </w:rPr>
        <w:t>2</w:t>
      </w:r>
      <w:r>
        <w:rPr>
          <w:rFonts w:ascii="Corbel" w:hAnsi="Corbel"/>
          <w:sz w:val="21"/>
        </w:rPr>
        <w:t xml:space="preserve">0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per </w:t>
      </w:r>
      <w:r w:rsidR="00724111">
        <w:rPr>
          <w:rFonts w:ascii="Corbel" w:hAnsi="Corbel"/>
          <w:sz w:val="21"/>
        </w:rPr>
        <w:t>actieve aansluiting;</w:t>
      </w:r>
    </w:p>
    <w:p w14:paraId="1AE72731" w14:textId="77777777" w:rsidR="008928F7" w:rsidRDefault="008928F7" w:rsidP="008928F7">
      <w:pPr>
        <w:pStyle w:val="Lijstalinea"/>
        <w:ind w:left="1440"/>
        <w:rPr>
          <w:rFonts w:ascii="Corbel" w:hAnsi="Corbel"/>
          <w:sz w:val="21"/>
        </w:rPr>
      </w:pPr>
    </w:p>
    <w:p w14:paraId="5690735E" w14:textId="77777777" w:rsidR="008928F7" w:rsidRDefault="00881BE2" w:rsidP="00881BE2">
      <w:pPr>
        <w:pStyle w:val="Lijstalinea"/>
        <w:numPr>
          <w:ilvl w:val="0"/>
          <w:numId w:val="10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Er geldt een boven</w:t>
      </w:r>
      <w:r w:rsidRPr="000401EA">
        <w:rPr>
          <w:rFonts w:ascii="Corbel" w:hAnsi="Corbel"/>
          <w:sz w:val="21"/>
        </w:rPr>
        <w:t xml:space="preserve">drempel voor </w:t>
      </w:r>
      <w:r>
        <w:rPr>
          <w:rFonts w:ascii="Corbel" w:hAnsi="Corbel"/>
          <w:sz w:val="21"/>
        </w:rPr>
        <w:t xml:space="preserve">het </w:t>
      </w:r>
      <w:proofErr w:type="gramStart"/>
      <w:r w:rsidRPr="000401EA">
        <w:rPr>
          <w:rFonts w:ascii="Corbel" w:hAnsi="Corbel"/>
          <w:sz w:val="21"/>
        </w:rPr>
        <w:t>prijscomponent</w:t>
      </w:r>
      <w:r>
        <w:rPr>
          <w:rFonts w:ascii="Corbel" w:hAnsi="Corbel"/>
          <w:sz w:val="21"/>
        </w:rPr>
        <w:t xml:space="preserve">  251</w:t>
      </w:r>
      <w:proofErr w:type="gramEnd"/>
      <w:r>
        <w:rPr>
          <w:rFonts w:ascii="Corbel" w:hAnsi="Corbel"/>
          <w:sz w:val="21"/>
        </w:rPr>
        <w:t>-500 actieve aansluitingen extra van</w:t>
      </w:r>
    </w:p>
    <w:p w14:paraId="6C4BCBD0" w14:textId="30D746B0" w:rsidR="00881BE2" w:rsidRDefault="00881BE2" w:rsidP="008928F7">
      <w:pPr>
        <w:pStyle w:val="Lijstalinea"/>
        <w:ind w:left="1440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€ 1,00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per actieve aansluiting;</w:t>
      </w:r>
    </w:p>
    <w:p w14:paraId="4DBF9724" w14:textId="77777777" w:rsidR="008928F7" w:rsidRDefault="008928F7" w:rsidP="008928F7">
      <w:pPr>
        <w:pStyle w:val="Lijstalinea"/>
        <w:ind w:left="1440"/>
        <w:rPr>
          <w:rFonts w:ascii="Corbel" w:hAnsi="Corbel"/>
          <w:sz w:val="21"/>
        </w:rPr>
      </w:pPr>
    </w:p>
    <w:p w14:paraId="5E95A4C2" w14:textId="77777777" w:rsidR="008928F7" w:rsidRDefault="00881BE2" w:rsidP="00881BE2">
      <w:pPr>
        <w:pStyle w:val="Lijstalinea"/>
        <w:numPr>
          <w:ilvl w:val="0"/>
          <w:numId w:val="10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Er geldt een boven</w:t>
      </w:r>
      <w:r w:rsidRPr="000401EA">
        <w:rPr>
          <w:rFonts w:ascii="Corbel" w:hAnsi="Corbel"/>
          <w:sz w:val="21"/>
        </w:rPr>
        <w:t xml:space="preserve">drempel voor </w:t>
      </w:r>
      <w:r>
        <w:rPr>
          <w:rFonts w:ascii="Corbel" w:hAnsi="Corbel"/>
          <w:sz w:val="21"/>
        </w:rPr>
        <w:t xml:space="preserve">het </w:t>
      </w:r>
      <w:proofErr w:type="gramStart"/>
      <w:r w:rsidRPr="000401EA">
        <w:rPr>
          <w:rFonts w:ascii="Corbel" w:hAnsi="Corbel"/>
          <w:sz w:val="21"/>
        </w:rPr>
        <w:t>prijscomponent</w:t>
      </w:r>
      <w:r>
        <w:rPr>
          <w:rFonts w:ascii="Corbel" w:hAnsi="Corbel"/>
          <w:sz w:val="21"/>
        </w:rPr>
        <w:t xml:space="preserve">  501</w:t>
      </w:r>
      <w:proofErr w:type="gramEnd"/>
      <w:r>
        <w:rPr>
          <w:rFonts w:ascii="Corbel" w:hAnsi="Corbel"/>
          <w:sz w:val="21"/>
        </w:rPr>
        <w:t>-750 actieve aansluitingen extra van</w:t>
      </w:r>
    </w:p>
    <w:p w14:paraId="32D6DDF4" w14:textId="4A162BAD" w:rsidR="00881BE2" w:rsidRDefault="00881BE2" w:rsidP="008928F7">
      <w:pPr>
        <w:pStyle w:val="Lijstalinea"/>
        <w:ind w:left="1440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 € 0,50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per actieve aansluiting;</w:t>
      </w:r>
    </w:p>
    <w:p w14:paraId="4F965F64" w14:textId="77777777" w:rsidR="008928F7" w:rsidRDefault="008928F7" w:rsidP="008928F7">
      <w:pPr>
        <w:pStyle w:val="Lijstalinea"/>
        <w:ind w:left="1440"/>
        <w:rPr>
          <w:rFonts w:ascii="Corbel" w:hAnsi="Corbel"/>
          <w:sz w:val="21"/>
        </w:rPr>
      </w:pPr>
    </w:p>
    <w:p w14:paraId="7B32953E" w14:textId="77777777" w:rsidR="008928F7" w:rsidRDefault="00881BE2" w:rsidP="00881BE2">
      <w:pPr>
        <w:pStyle w:val="Lijstalinea"/>
        <w:numPr>
          <w:ilvl w:val="0"/>
          <w:numId w:val="10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Er geldt een boven</w:t>
      </w:r>
      <w:r w:rsidRPr="000401EA">
        <w:rPr>
          <w:rFonts w:ascii="Corbel" w:hAnsi="Corbel"/>
          <w:sz w:val="21"/>
        </w:rPr>
        <w:t xml:space="preserve">drempel voor </w:t>
      </w:r>
      <w:r>
        <w:rPr>
          <w:rFonts w:ascii="Corbel" w:hAnsi="Corbel"/>
          <w:sz w:val="21"/>
        </w:rPr>
        <w:t xml:space="preserve">het </w:t>
      </w:r>
      <w:proofErr w:type="gramStart"/>
      <w:r w:rsidRPr="000401EA">
        <w:rPr>
          <w:rFonts w:ascii="Corbel" w:hAnsi="Corbel"/>
          <w:sz w:val="21"/>
        </w:rPr>
        <w:t>prijscomponent</w:t>
      </w:r>
      <w:r>
        <w:rPr>
          <w:rFonts w:ascii="Corbel" w:hAnsi="Corbel"/>
          <w:sz w:val="21"/>
        </w:rPr>
        <w:t xml:space="preserve">  751</w:t>
      </w:r>
      <w:proofErr w:type="gramEnd"/>
      <w:r>
        <w:rPr>
          <w:rFonts w:ascii="Corbel" w:hAnsi="Corbel"/>
          <w:sz w:val="21"/>
        </w:rPr>
        <w:t>-1000 actieve aansluitingen extra van</w:t>
      </w:r>
    </w:p>
    <w:p w14:paraId="780DA8FD" w14:textId="7E407863" w:rsidR="00881BE2" w:rsidRDefault="00881BE2" w:rsidP="008928F7">
      <w:pPr>
        <w:pStyle w:val="Lijstalinea"/>
        <w:ind w:left="1440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€ 0,50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per actieve aansluiting;</w:t>
      </w:r>
    </w:p>
    <w:p w14:paraId="0A5764CE" w14:textId="77777777" w:rsidR="008928F7" w:rsidRPr="00881BE2" w:rsidRDefault="008928F7" w:rsidP="008928F7">
      <w:pPr>
        <w:pStyle w:val="Lijstalinea"/>
        <w:ind w:left="1440"/>
        <w:rPr>
          <w:rFonts w:ascii="Corbel" w:hAnsi="Corbel"/>
          <w:sz w:val="21"/>
        </w:rPr>
      </w:pPr>
    </w:p>
    <w:p w14:paraId="5133E2DC" w14:textId="77777777" w:rsidR="008928F7" w:rsidRPr="0087704A" w:rsidRDefault="008928F7" w:rsidP="008928F7">
      <w:pPr>
        <w:pStyle w:val="Lijstalinea"/>
        <w:rPr>
          <w:rFonts w:ascii="Corbel" w:hAnsi="Corbel"/>
          <w:sz w:val="21"/>
          <w:u w:val="single"/>
        </w:rPr>
      </w:pPr>
      <w:r w:rsidRPr="0087704A">
        <w:rPr>
          <w:rFonts w:ascii="Corbel" w:hAnsi="Corbel"/>
          <w:sz w:val="21"/>
          <w:u w:val="single"/>
        </w:rPr>
        <w:t>Rekenvoorbeeld:</w:t>
      </w:r>
    </w:p>
    <w:p w14:paraId="4E92FEF1" w14:textId="77777777" w:rsidR="008928F7" w:rsidRDefault="008928F7" w:rsidP="008928F7">
      <w:pPr>
        <w:pStyle w:val="Lijstalinea"/>
        <w:rPr>
          <w:rFonts w:ascii="Corbel" w:hAnsi="Corbel"/>
          <w:sz w:val="21"/>
        </w:rPr>
      </w:pPr>
      <w:r>
        <w:rPr>
          <w:rFonts w:ascii="Corbel" w:hAnsi="Corbel"/>
          <w:sz w:val="21"/>
        </w:rPr>
        <w:t>Inschrijver dient in:</w:t>
      </w:r>
    </w:p>
    <w:p w14:paraId="784B4867" w14:textId="3782B935" w:rsidR="008928F7" w:rsidRPr="000C398B" w:rsidRDefault="008928F7" w:rsidP="008928F7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Voor de 200 niet-actieve aansluitingen een maandelijkse prijs van </w:t>
      </w:r>
      <w:r w:rsidRPr="000C398B">
        <w:rPr>
          <w:rFonts w:ascii="Corbel" w:hAnsi="Corbel"/>
          <w:sz w:val="21"/>
        </w:rPr>
        <w:t xml:space="preserve">€ </w:t>
      </w:r>
      <w:r w:rsidR="00161F8B">
        <w:rPr>
          <w:rFonts w:ascii="Corbel" w:hAnsi="Corbel"/>
          <w:sz w:val="21"/>
        </w:rPr>
        <w:t>8</w:t>
      </w:r>
      <w:r>
        <w:rPr>
          <w:rFonts w:ascii="Corbel" w:hAnsi="Corbel"/>
          <w:sz w:val="21"/>
        </w:rPr>
        <w:t>0,</w:t>
      </w:r>
      <w:r w:rsidR="0029764A">
        <w:rPr>
          <w:rFonts w:ascii="Corbel" w:hAnsi="Corbel"/>
          <w:sz w:val="21"/>
        </w:rPr>
        <w:t xml:space="preserve">00 </w:t>
      </w:r>
      <w:r>
        <w:rPr>
          <w:rFonts w:ascii="Corbel" w:hAnsi="Corbel"/>
          <w:sz w:val="21"/>
        </w:rPr>
        <w:t xml:space="preserve">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(dit is 0,40 per aansluiting, de maandelijkse prijs wordt vermenigvuldigd met 84 maanden om de TCO te kunnen berekenen;</w:t>
      </w:r>
    </w:p>
    <w:p w14:paraId="6F0295A6" w14:textId="77777777" w:rsidR="008928F7" w:rsidRPr="008928F7" w:rsidRDefault="008928F7" w:rsidP="008928F7">
      <w:pPr>
        <w:rPr>
          <w:rFonts w:ascii="Corbel" w:hAnsi="Corbel"/>
          <w:sz w:val="21"/>
        </w:rPr>
      </w:pPr>
    </w:p>
    <w:p w14:paraId="2CDBC44E" w14:textId="77777777" w:rsidR="00E61B47" w:rsidRDefault="00E61B47" w:rsidP="00BD3620">
      <w:pPr>
        <w:pStyle w:val="Lijstalinea"/>
        <w:rPr>
          <w:rFonts w:ascii="Corbel" w:hAnsi="Corbel"/>
          <w:sz w:val="21"/>
          <w:u w:val="single"/>
        </w:rPr>
      </w:pPr>
    </w:p>
    <w:p w14:paraId="4A8CC399" w14:textId="77777777" w:rsidR="00E61B47" w:rsidRDefault="00E61B47" w:rsidP="00BD3620">
      <w:pPr>
        <w:pStyle w:val="Lijstalinea"/>
        <w:rPr>
          <w:rFonts w:ascii="Corbel" w:hAnsi="Corbel"/>
          <w:sz w:val="21"/>
          <w:u w:val="single"/>
        </w:rPr>
      </w:pPr>
    </w:p>
    <w:p w14:paraId="39AC3530" w14:textId="77777777" w:rsidR="00E61B47" w:rsidRDefault="00E61B47" w:rsidP="00BD3620">
      <w:pPr>
        <w:pStyle w:val="Lijstalinea"/>
        <w:rPr>
          <w:rFonts w:ascii="Corbel" w:hAnsi="Corbel"/>
          <w:sz w:val="21"/>
          <w:u w:val="single"/>
        </w:rPr>
      </w:pPr>
    </w:p>
    <w:p w14:paraId="62E79F7D" w14:textId="77777777" w:rsidR="00E61B47" w:rsidRDefault="00E61B47" w:rsidP="00BD3620">
      <w:pPr>
        <w:pStyle w:val="Lijstalinea"/>
        <w:rPr>
          <w:rFonts w:ascii="Corbel" w:hAnsi="Corbel"/>
          <w:sz w:val="21"/>
          <w:u w:val="single"/>
        </w:rPr>
      </w:pPr>
    </w:p>
    <w:p w14:paraId="4754B85B" w14:textId="1E8156B2" w:rsidR="00380AD0" w:rsidRPr="0087704A" w:rsidRDefault="00380AD0" w:rsidP="00BD3620">
      <w:pPr>
        <w:pStyle w:val="Lijstalinea"/>
        <w:rPr>
          <w:rFonts w:ascii="Corbel" w:hAnsi="Corbel"/>
          <w:sz w:val="21"/>
          <w:u w:val="single"/>
        </w:rPr>
      </w:pPr>
      <w:r w:rsidRPr="0087704A">
        <w:rPr>
          <w:rFonts w:ascii="Corbel" w:hAnsi="Corbel"/>
          <w:sz w:val="21"/>
          <w:u w:val="single"/>
        </w:rPr>
        <w:lastRenderedPageBreak/>
        <w:t>Rekenvoorbeeld:</w:t>
      </w:r>
    </w:p>
    <w:p w14:paraId="18315F3E" w14:textId="77777777" w:rsidR="0087704A" w:rsidRDefault="00380AD0" w:rsidP="00BD3620">
      <w:pPr>
        <w:pStyle w:val="Lijstalinea"/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Inschrijver dient </w:t>
      </w:r>
      <w:r w:rsidR="0087704A">
        <w:rPr>
          <w:rFonts w:ascii="Corbel" w:hAnsi="Corbel"/>
          <w:sz w:val="21"/>
        </w:rPr>
        <w:t>in:</w:t>
      </w:r>
    </w:p>
    <w:p w14:paraId="391F7B61" w14:textId="6E832BFA" w:rsidR="00380AD0" w:rsidRDefault="0087704A" w:rsidP="006B62F2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V</w:t>
      </w:r>
      <w:r w:rsidR="00380AD0">
        <w:rPr>
          <w:rFonts w:ascii="Corbel" w:hAnsi="Corbel"/>
          <w:sz w:val="21"/>
        </w:rPr>
        <w:t xml:space="preserve">oor de </w:t>
      </w:r>
      <w:r w:rsidR="000C398B">
        <w:rPr>
          <w:rFonts w:ascii="Corbel" w:hAnsi="Corbel"/>
          <w:sz w:val="21"/>
        </w:rPr>
        <w:t>3</w:t>
      </w:r>
      <w:r w:rsidR="00881BE2">
        <w:rPr>
          <w:rFonts w:ascii="Corbel" w:hAnsi="Corbel"/>
          <w:sz w:val="21"/>
        </w:rPr>
        <w:t>5</w:t>
      </w:r>
      <w:r w:rsidR="00380AD0">
        <w:rPr>
          <w:rFonts w:ascii="Corbel" w:hAnsi="Corbel"/>
          <w:sz w:val="21"/>
        </w:rPr>
        <w:t xml:space="preserve">00 </w:t>
      </w:r>
      <w:r w:rsidR="000C398B">
        <w:rPr>
          <w:rFonts w:ascii="Corbel" w:hAnsi="Corbel"/>
          <w:sz w:val="21"/>
        </w:rPr>
        <w:t xml:space="preserve">actieve </w:t>
      </w:r>
      <w:r w:rsidR="00380AD0">
        <w:rPr>
          <w:rFonts w:ascii="Corbel" w:hAnsi="Corbel"/>
          <w:sz w:val="21"/>
        </w:rPr>
        <w:t xml:space="preserve">aansluitingen een maandelijkse prijs van </w:t>
      </w:r>
      <w:r w:rsidR="00380AD0" w:rsidRPr="000C398B">
        <w:rPr>
          <w:rFonts w:ascii="Corbel" w:hAnsi="Corbel"/>
          <w:sz w:val="21"/>
        </w:rPr>
        <w:t xml:space="preserve">€ </w:t>
      </w:r>
      <w:r w:rsidR="00E61B47" w:rsidRPr="00E61B47">
        <w:rPr>
          <w:rFonts w:ascii="Corbel" w:hAnsi="Corbel"/>
          <w:i/>
          <w:sz w:val="21"/>
        </w:rPr>
        <w:t>6.300</w:t>
      </w:r>
      <w:r w:rsidR="000C398B" w:rsidRPr="00E61B47">
        <w:rPr>
          <w:rFonts w:ascii="Corbel" w:hAnsi="Corbel"/>
          <w:i/>
          <w:sz w:val="21"/>
        </w:rPr>
        <w:t>,</w:t>
      </w:r>
      <w:r w:rsidR="00881BE2" w:rsidRPr="00E61B47">
        <w:rPr>
          <w:rFonts w:ascii="Corbel" w:hAnsi="Corbel"/>
          <w:i/>
          <w:sz w:val="21"/>
        </w:rPr>
        <w:t>00</w:t>
      </w:r>
      <w:r w:rsidR="000C398B">
        <w:rPr>
          <w:rFonts w:ascii="Corbel" w:hAnsi="Corbel"/>
          <w:sz w:val="21"/>
        </w:rPr>
        <w:t xml:space="preserve"> </w:t>
      </w:r>
      <w:r w:rsidR="00380AD0">
        <w:rPr>
          <w:rFonts w:ascii="Corbel" w:hAnsi="Corbel"/>
          <w:sz w:val="21"/>
        </w:rPr>
        <w:t xml:space="preserve">excl. </w:t>
      </w:r>
      <w:proofErr w:type="gramStart"/>
      <w:r w:rsidR="00380AD0"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(dit is </w:t>
      </w:r>
      <w:bookmarkStart w:id="0" w:name="_GoBack"/>
      <w:r w:rsidRPr="00E61B47">
        <w:rPr>
          <w:rFonts w:ascii="Corbel" w:hAnsi="Corbel"/>
          <w:i/>
          <w:sz w:val="21"/>
        </w:rPr>
        <w:t>1,</w:t>
      </w:r>
      <w:r w:rsidR="00E61B47" w:rsidRPr="00E61B47">
        <w:rPr>
          <w:rFonts w:ascii="Corbel" w:hAnsi="Corbel"/>
          <w:i/>
          <w:sz w:val="21"/>
        </w:rPr>
        <w:t>8</w:t>
      </w:r>
      <w:r w:rsidRPr="00E61B47">
        <w:rPr>
          <w:rFonts w:ascii="Corbel" w:hAnsi="Corbel"/>
          <w:i/>
          <w:sz w:val="21"/>
        </w:rPr>
        <w:t>0</w:t>
      </w:r>
      <w:r>
        <w:rPr>
          <w:rFonts w:ascii="Corbel" w:hAnsi="Corbel"/>
          <w:sz w:val="21"/>
        </w:rPr>
        <w:t xml:space="preserve"> </w:t>
      </w:r>
      <w:bookmarkEnd w:id="0"/>
      <w:r>
        <w:rPr>
          <w:rFonts w:ascii="Corbel" w:hAnsi="Corbel"/>
          <w:sz w:val="21"/>
        </w:rPr>
        <w:t xml:space="preserve">per aansluiting, </w:t>
      </w:r>
      <w:r w:rsidR="00BC7176">
        <w:rPr>
          <w:rFonts w:ascii="Corbel" w:hAnsi="Corbel"/>
          <w:sz w:val="21"/>
        </w:rPr>
        <w:t xml:space="preserve">de maandelijkse prijs </w:t>
      </w:r>
      <w:r>
        <w:rPr>
          <w:rFonts w:ascii="Corbel" w:hAnsi="Corbel"/>
          <w:sz w:val="21"/>
        </w:rPr>
        <w:t xml:space="preserve">wordt vermenigvuldigd met </w:t>
      </w:r>
      <w:r w:rsidR="00881BE2">
        <w:rPr>
          <w:rFonts w:ascii="Corbel" w:hAnsi="Corbel"/>
          <w:sz w:val="21"/>
        </w:rPr>
        <w:t>84</w:t>
      </w:r>
      <w:r>
        <w:rPr>
          <w:rFonts w:ascii="Corbel" w:hAnsi="Corbel"/>
          <w:sz w:val="21"/>
        </w:rPr>
        <w:t xml:space="preserve"> maanden om de TCO te kunnen berekenen;</w:t>
      </w:r>
    </w:p>
    <w:p w14:paraId="07CD1860" w14:textId="4410A41B" w:rsidR="0087704A" w:rsidRDefault="0087704A" w:rsidP="006B62F2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Voor de staffel 0-250 </w:t>
      </w:r>
      <w:r w:rsidR="000C398B">
        <w:rPr>
          <w:rFonts w:ascii="Corbel" w:hAnsi="Corbel"/>
          <w:sz w:val="21"/>
        </w:rPr>
        <w:t xml:space="preserve">actieve </w:t>
      </w:r>
      <w:r>
        <w:rPr>
          <w:rFonts w:ascii="Corbel" w:hAnsi="Corbel"/>
          <w:sz w:val="21"/>
        </w:rPr>
        <w:t xml:space="preserve">aansluitingen een maandelijkse prijs van € </w:t>
      </w:r>
      <w:r w:rsidR="00881BE2">
        <w:rPr>
          <w:rFonts w:ascii="Corbel" w:hAnsi="Corbel"/>
          <w:sz w:val="21"/>
        </w:rPr>
        <w:t>3</w:t>
      </w:r>
      <w:r>
        <w:rPr>
          <w:rFonts w:ascii="Corbel" w:hAnsi="Corbel"/>
          <w:sz w:val="21"/>
        </w:rPr>
        <w:t>00,</w:t>
      </w:r>
      <w:r w:rsidR="0029764A">
        <w:rPr>
          <w:rFonts w:ascii="Corbel" w:hAnsi="Corbel"/>
          <w:sz w:val="21"/>
        </w:rPr>
        <w:t xml:space="preserve">00 </w:t>
      </w:r>
      <w:r>
        <w:rPr>
          <w:rFonts w:ascii="Corbel" w:hAnsi="Corbel"/>
          <w:sz w:val="21"/>
        </w:rPr>
        <w:t xml:space="preserve">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(dit is 1,</w:t>
      </w:r>
      <w:r w:rsidR="00881BE2">
        <w:rPr>
          <w:rFonts w:ascii="Corbel" w:hAnsi="Corbel"/>
          <w:sz w:val="21"/>
        </w:rPr>
        <w:t>2</w:t>
      </w:r>
      <w:r>
        <w:rPr>
          <w:rFonts w:ascii="Corbel" w:hAnsi="Corbel"/>
          <w:sz w:val="21"/>
        </w:rPr>
        <w:t xml:space="preserve">0 per aansluiting, </w:t>
      </w:r>
      <w:r w:rsidR="00BC7176">
        <w:rPr>
          <w:rFonts w:ascii="Corbel" w:hAnsi="Corbel"/>
          <w:sz w:val="21"/>
        </w:rPr>
        <w:t xml:space="preserve">de maandelijkse prijs </w:t>
      </w:r>
      <w:r>
        <w:rPr>
          <w:rFonts w:ascii="Corbel" w:hAnsi="Corbel"/>
          <w:sz w:val="21"/>
        </w:rPr>
        <w:t xml:space="preserve">wordt vermenigvuldigd met </w:t>
      </w:r>
      <w:r w:rsidR="00881BE2">
        <w:rPr>
          <w:rFonts w:ascii="Corbel" w:hAnsi="Corbel"/>
          <w:sz w:val="21"/>
        </w:rPr>
        <w:t>84</w:t>
      </w:r>
      <w:r>
        <w:rPr>
          <w:rFonts w:ascii="Corbel" w:hAnsi="Corbel"/>
          <w:sz w:val="21"/>
        </w:rPr>
        <w:t xml:space="preserve"> maanden om de TCO te kunnen berekenen;</w:t>
      </w:r>
    </w:p>
    <w:p w14:paraId="622CD013" w14:textId="5894D3CB" w:rsidR="0087704A" w:rsidRDefault="0087704A" w:rsidP="006B62F2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Voor de staffel 251-500 </w:t>
      </w:r>
      <w:r w:rsidR="000C398B">
        <w:rPr>
          <w:rFonts w:ascii="Corbel" w:hAnsi="Corbel"/>
          <w:sz w:val="21"/>
        </w:rPr>
        <w:t xml:space="preserve">actieve </w:t>
      </w:r>
      <w:r>
        <w:rPr>
          <w:rFonts w:ascii="Corbel" w:hAnsi="Corbel"/>
          <w:sz w:val="21"/>
        </w:rPr>
        <w:t xml:space="preserve">aansluitingen een maandelijkse prijs van € </w:t>
      </w:r>
      <w:r w:rsidR="00881BE2">
        <w:rPr>
          <w:rFonts w:ascii="Corbel" w:hAnsi="Corbel"/>
          <w:sz w:val="21"/>
        </w:rPr>
        <w:t>250</w:t>
      </w:r>
      <w:r>
        <w:rPr>
          <w:rFonts w:ascii="Corbel" w:hAnsi="Corbel"/>
          <w:sz w:val="21"/>
        </w:rPr>
        <w:t>,</w:t>
      </w:r>
      <w:r w:rsidR="0029764A">
        <w:rPr>
          <w:rFonts w:ascii="Corbel" w:hAnsi="Corbel"/>
          <w:sz w:val="21"/>
        </w:rPr>
        <w:t>00</w:t>
      </w:r>
      <w:r>
        <w:rPr>
          <w:rFonts w:ascii="Corbel" w:hAnsi="Corbel"/>
          <w:sz w:val="21"/>
        </w:rPr>
        <w:t xml:space="preserve">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(dit is 1,</w:t>
      </w:r>
      <w:r w:rsidR="00881BE2">
        <w:rPr>
          <w:rFonts w:ascii="Corbel" w:hAnsi="Corbel"/>
          <w:sz w:val="21"/>
        </w:rPr>
        <w:t>0</w:t>
      </w:r>
      <w:r>
        <w:rPr>
          <w:rFonts w:ascii="Corbel" w:hAnsi="Corbel"/>
          <w:sz w:val="21"/>
        </w:rPr>
        <w:t xml:space="preserve">0 per aansluiting, </w:t>
      </w:r>
      <w:r w:rsidR="00BC7176">
        <w:rPr>
          <w:rFonts w:ascii="Corbel" w:hAnsi="Corbel"/>
          <w:sz w:val="21"/>
        </w:rPr>
        <w:t xml:space="preserve">de maandelijkse prijs </w:t>
      </w:r>
      <w:r>
        <w:rPr>
          <w:rFonts w:ascii="Corbel" w:hAnsi="Corbel"/>
          <w:sz w:val="21"/>
        </w:rPr>
        <w:t xml:space="preserve">wordt vermenigvuldigd met </w:t>
      </w:r>
      <w:r w:rsidR="00881BE2">
        <w:rPr>
          <w:rFonts w:ascii="Corbel" w:hAnsi="Corbel"/>
          <w:sz w:val="21"/>
        </w:rPr>
        <w:t>84</w:t>
      </w:r>
      <w:r>
        <w:rPr>
          <w:rFonts w:ascii="Corbel" w:hAnsi="Corbel"/>
          <w:sz w:val="21"/>
        </w:rPr>
        <w:t xml:space="preserve"> maanden om de TCO te kunnen berekenen;</w:t>
      </w:r>
    </w:p>
    <w:p w14:paraId="6C374164" w14:textId="42E15394" w:rsidR="0087704A" w:rsidRDefault="0087704A" w:rsidP="006B62F2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>Voor de staffel 501-750</w:t>
      </w:r>
      <w:r w:rsidR="000C398B">
        <w:rPr>
          <w:rFonts w:ascii="Corbel" w:hAnsi="Corbel"/>
          <w:sz w:val="21"/>
        </w:rPr>
        <w:t xml:space="preserve"> actieve</w:t>
      </w:r>
      <w:r>
        <w:rPr>
          <w:rFonts w:ascii="Corbel" w:hAnsi="Corbel"/>
          <w:sz w:val="21"/>
        </w:rPr>
        <w:t xml:space="preserve"> aansluitingen een maandelijkse prijs van € </w:t>
      </w:r>
      <w:r w:rsidR="00881BE2">
        <w:rPr>
          <w:rFonts w:ascii="Corbel" w:hAnsi="Corbel"/>
          <w:sz w:val="21"/>
        </w:rPr>
        <w:t>125</w:t>
      </w:r>
      <w:r>
        <w:rPr>
          <w:rFonts w:ascii="Corbel" w:hAnsi="Corbel"/>
          <w:sz w:val="21"/>
        </w:rPr>
        <w:t>,</w:t>
      </w:r>
      <w:r w:rsidR="0029764A">
        <w:rPr>
          <w:rFonts w:ascii="Corbel" w:hAnsi="Corbel"/>
          <w:sz w:val="21"/>
        </w:rPr>
        <w:t>00</w:t>
      </w:r>
      <w:r>
        <w:rPr>
          <w:rFonts w:ascii="Corbel" w:hAnsi="Corbel"/>
          <w:sz w:val="21"/>
        </w:rPr>
        <w:t xml:space="preserve">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(dit is </w:t>
      </w:r>
      <w:r w:rsidR="00881BE2">
        <w:rPr>
          <w:rFonts w:ascii="Corbel" w:hAnsi="Corbel"/>
          <w:sz w:val="21"/>
        </w:rPr>
        <w:t>0,50</w:t>
      </w:r>
      <w:r>
        <w:rPr>
          <w:rFonts w:ascii="Corbel" w:hAnsi="Corbel"/>
          <w:sz w:val="21"/>
        </w:rPr>
        <w:t xml:space="preserve"> per aansluiting, </w:t>
      </w:r>
      <w:r w:rsidR="00BC7176">
        <w:rPr>
          <w:rFonts w:ascii="Corbel" w:hAnsi="Corbel"/>
          <w:sz w:val="21"/>
        </w:rPr>
        <w:t xml:space="preserve">de maandelijkse prijs </w:t>
      </w:r>
      <w:r>
        <w:rPr>
          <w:rFonts w:ascii="Corbel" w:hAnsi="Corbel"/>
          <w:sz w:val="21"/>
        </w:rPr>
        <w:t>wordt vermenigvuldigd met</w:t>
      </w:r>
      <w:r w:rsidR="00881BE2">
        <w:rPr>
          <w:rFonts w:ascii="Corbel" w:hAnsi="Corbel"/>
          <w:sz w:val="21"/>
        </w:rPr>
        <w:t xml:space="preserve"> 84</w:t>
      </w:r>
      <w:r>
        <w:rPr>
          <w:rFonts w:ascii="Corbel" w:hAnsi="Corbel"/>
          <w:sz w:val="21"/>
        </w:rPr>
        <w:t xml:space="preserve"> maanden om de TCO te kunnen berekenen;</w:t>
      </w:r>
    </w:p>
    <w:p w14:paraId="1ED48707" w14:textId="0ABB4922" w:rsidR="0087704A" w:rsidRDefault="0087704A" w:rsidP="006B62F2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>
        <w:rPr>
          <w:rFonts w:ascii="Corbel" w:hAnsi="Corbel"/>
          <w:sz w:val="21"/>
        </w:rPr>
        <w:t xml:space="preserve">Voor de staffel 751-1000 </w:t>
      </w:r>
      <w:r w:rsidR="000C398B">
        <w:rPr>
          <w:rFonts w:ascii="Corbel" w:hAnsi="Corbel"/>
          <w:sz w:val="21"/>
        </w:rPr>
        <w:t xml:space="preserve">actieve </w:t>
      </w:r>
      <w:r>
        <w:rPr>
          <w:rFonts w:ascii="Corbel" w:hAnsi="Corbel"/>
          <w:sz w:val="21"/>
        </w:rPr>
        <w:t>aansluitingen een maandelijkse prijs van €</w:t>
      </w:r>
      <w:r w:rsidR="00881BE2">
        <w:rPr>
          <w:rFonts w:ascii="Corbel" w:hAnsi="Corbel"/>
          <w:sz w:val="21"/>
        </w:rPr>
        <w:t xml:space="preserve"> 125</w:t>
      </w:r>
      <w:r>
        <w:rPr>
          <w:rFonts w:ascii="Corbel" w:hAnsi="Corbel"/>
          <w:sz w:val="21"/>
        </w:rPr>
        <w:t>,</w:t>
      </w:r>
      <w:r w:rsidR="0029764A">
        <w:rPr>
          <w:rFonts w:ascii="Corbel" w:hAnsi="Corbel"/>
          <w:sz w:val="21"/>
        </w:rPr>
        <w:t>00</w:t>
      </w:r>
      <w:r>
        <w:rPr>
          <w:rFonts w:ascii="Corbel" w:hAnsi="Corbel"/>
          <w:sz w:val="21"/>
        </w:rPr>
        <w:t xml:space="preserve"> excl. </w:t>
      </w:r>
      <w:proofErr w:type="gramStart"/>
      <w:r>
        <w:rPr>
          <w:rFonts w:ascii="Corbel" w:hAnsi="Corbel"/>
          <w:sz w:val="21"/>
        </w:rPr>
        <w:t>BTW</w:t>
      </w:r>
      <w:proofErr w:type="gramEnd"/>
      <w:r>
        <w:rPr>
          <w:rFonts w:ascii="Corbel" w:hAnsi="Corbel"/>
          <w:sz w:val="21"/>
        </w:rPr>
        <w:t xml:space="preserve"> (dit is </w:t>
      </w:r>
      <w:r w:rsidR="00881BE2">
        <w:rPr>
          <w:rFonts w:ascii="Corbel" w:hAnsi="Corbel"/>
          <w:sz w:val="21"/>
        </w:rPr>
        <w:t>0,50</w:t>
      </w:r>
      <w:r>
        <w:rPr>
          <w:rFonts w:ascii="Corbel" w:hAnsi="Corbel"/>
          <w:sz w:val="21"/>
        </w:rPr>
        <w:t xml:space="preserve"> per aansluiting, </w:t>
      </w:r>
      <w:r w:rsidR="00BC7176">
        <w:rPr>
          <w:rFonts w:ascii="Corbel" w:hAnsi="Corbel"/>
          <w:sz w:val="21"/>
        </w:rPr>
        <w:t>de maandelijkse prijs</w:t>
      </w:r>
      <w:r>
        <w:rPr>
          <w:rFonts w:ascii="Corbel" w:hAnsi="Corbel"/>
          <w:sz w:val="21"/>
        </w:rPr>
        <w:t xml:space="preserve"> wordt vermenigvuldigd met </w:t>
      </w:r>
      <w:r w:rsidR="00881BE2">
        <w:rPr>
          <w:rFonts w:ascii="Corbel" w:hAnsi="Corbel"/>
          <w:sz w:val="21"/>
        </w:rPr>
        <w:t>84</w:t>
      </w:r>
      <w:r>
        <w:rPr>
          <w:rFonts w:ascii="Corbel" w:hAnsi="Corbel"/>
          <w:sz w:val="21"/>
        </w:rPr>
        <w:t xml:space="preserve"> maanden om de TCO te kunnen berekenen;</w:t>
      </w:r>
    </w:p>
    <w:p w14:paraId="5A4CC805" w14:textId="77777777" w:rsidR="00380AD0" w:rsidRDefault="00380AD0" w:rsidP="00BD3620">
      <w:pPr>
        <w:pStyle w:val="Lijstalinea"/>
        <w:rPr>
          <w:rFonts w:ascii="Corbel" w:hAnsi="Corbel"/>
          <w:sz w:val="21"/>
        </w:rPr>
      </w:pPr>
    </w:p>
    <w:p w14:paraId="10B36A06" w14:textId="77777777" w:rsidR="00EF3318" w:rsidRPr="008928F7" w:rsidRDefault="0019444F" w:rsidP="006B62F2">
      <w:pPr>
        <w:numPr>
          <w:ilvl w:val="0"/>
          <w:numId w:val="7"/>
        </w:numPr>
        <w:rPr>
          <w:rFonts w:ascii="Corbel" w:hAnsi="Corbel"/>
          <w:sz w:val="21"/>
        </w:rPr>
      </w:pPr>
      <w:r w:rsidRPr="008928F7">
        <w:rPr>
          <w:rFonts w:ascii="Corbel" w:hAnsi="Corbel"/>
          <w:sz w:val="21"/>
        </w:rPr>
        <w:t>Toelichting bij het prijsitem ‘</w:t>
      </w:r>
      <w:proofErr w:type="gramStart"/>
      <w:r w:rsidR="00EF3318" w:rsidRPr="008928F7">
        <w:rPr>
          <w:rFonts w:ascii="Corbel" w:hAnsi="Corbel"/>
          <w:sz w:val="21"/>
        </w:rPr>
        <w:t>ODA diensten</w:t>
      </w:r>
      <w:proofErr w:type="gramEnd"/>
      <w:r w:rsidR="00EF3318" w:rsidRPr="008928F7">
        <w:rPr>
          <w:rFonts w:ascii="Corbel" w:hAnsi="Corbel"/>
          <w:sz w:val="21"/>
        </w:rPr>
        <w:t>’:</w:t>
      </w:r>
    </w:p>
    <w:p w14:paraId="4DF72060" w14:textId="7BD6F59A" w:rsidR="0019444F" w:rsidRPr="008928F7" w:rsidRDefault="00EF3318" w:rsidP="00EF3318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 w:rsidRPr="008928F7">
        <w:rPr>
          <w:rFonts w:ascii="Corbel" w:hAnsi="Corbel"/>
          <w:sz w:val="21"/>
        </w:rPr>
        <w:t xml:space="preserve">Staffel: </w:t>
      </w:r>
      <w:r w:rsidR="008928F7" w:rsidRPr="008928F7">
        <w:rPr>
          <w:rFonts w:ascii="Corbel" w:hAnsi="Corbel"/>
          <w:sz w:val="21"/>
        </w:rPr>
        <w:t>2100</w:t>
      </w:r>
      <w:r w:rsidRPr="008928F7">
        <w:rPr>
          <w:rFonts w:ascii="Corbel" w:hAnsi="Corbel"/>
          <w:sz w:val="21"/>
        </w:rPr>
        <w:t xml:space="preserve"> ODA-aansluitingen: </w:t>
      </w:r>
      <w:r w:rsidR="00226B5E" w:rsidRPr="008928F7">
        <w:rPr>
          <w:rFonts w:ascii="Corbel" w:hAnsi="Corbel"/>
          <w:sz w:val="21"/>
        </w:rPr>
        <w:t>er geldt een boven drempel voor de prijs per ODA-aansluiting van € 0,</w:t>
      </w:r>
      <w:r w:rsidR="008928F7" w:rsidRPr="008928F7">
        <w:rPr>
          <w:rFonts w:ascii="Corbel" w:hAnsi="Corbel"/>
          <w:sz w:val="21"/>
        </w:rPr>
        <w:t>4</w:t>
      </w:r>
      <w:r w:rsidR="00226B5E" w:rsidRPr="008928F7">
        <w:rPr>
          <w:rFonts w:ascii="Corbel" w:hAnsi="Corbel"/>
          <w:sz w:val="21"/>
        </w:rPr>
        <w:t>5</w:t>
      </w:r>
      <w:r w:rsidR="0029764A">
        <w:rPr>
          <w:rFonts w:ascii="Corbel" w:hAnsi="Corbel"/>
          <w:sz w:val="21"/>
        </w:rPr>
        <w:t xml:space="preserve"> </w:t>
      </w:r>
      <w:r w:rsidR="00226B5E" w:rsidRPr="008928F7">
        <w:rPr>
          <w:rFonts w:ascii="Corbel" w:hAnsi="Corbel"/>
          <w:sz w:val="21"/>
        </w:rPr>
        <w:t xml:space="preserve">excl. </w:t>
      </w:r>
      <w:proofErr w:type="gramStart"/>
      <w:r w:rsidR="00226B5E" w:rsidRPr="008928F7">
        <w:rPr>
          <w:rFonts w:ascii="Corbel" w:hAnsi="Corbel"/>
          <w:sz w:val="21"/>
        </w:rPr>
        <w:t>BTW</w:t>
      </w:r>
      <w:proofErr w:type="gramEnd"/>
      <w:r w:rsidR="00226B5E" w:rsidRPr="008928F7">
        <w:rPr>
          <w:rFonts w:ascii="Corbel" w:hAnsi="Corbel"/>
          <w:sz w:val="21"/>
        </w:rPr>
        <w:t xml:space="preserve"> per actieve slimme aansluiting. De huidige situatie is dat de </w:t>
      </w:r>
      <w:r w:rsidR="00881BE2" w:rsidRPr="008928F7">
        <w:rPr>
          <w:rFonts w:ascii="Corbel" w:hAnsi="Corbel"/>
          <w:sz w:val="21"/>
        </w:rPr>
        <w:t>Deelnemer</w:t>
      </w:r>
      <w:r w:rsidR="00161F8B">
        <w:rPr>
          <w:rFonts w:ascii="Corbel" w:hAnsi="Corbel"/>
          <w:sz w:val="21"/>
        </w:rPr>
        <w:t>s</w:t>
      </w:r>
      <w:r w:rsidR="00226B5E" w:rsidRPr="008928F7">
        <w:rPr>
          <w:rFonts w:ascii="Corbel" w:hAnsi="Corbel"/>
          <w:sz w:val="21"/>
        </w:rPr>
        <w:t xml:space="preserve"> over ongeveer </w:t>
      </w:r>
      <w:r w:rsidR="008928F7" w:rsidRPr="008928F7">
        <w:rPr>
          <w:rFonts w:ascii="Corbel" w:hAnsi="Corbel"/>
          <w:sz w:val="21"/>
        </w:rPr>
        <w:t>21</w:t>
      </w:r>
      <w:r w:rsidRPr="008928F7">
        <w:rPr>
          <w:rFonts w:ascii="Corbel" w:hAnsi="Corbel"/>
          <w:sz w:val="21"/>
        </w:rPr>
        <w:t xml:space="preserve">00 </w:t>
      </w:r>
      <w:proofErr w:type="gramStart"/>
      <w:r w:rsidRPr="008928F7">
        <w:rPr>
          <w:rFonts w:ascii="Corbel" w:hAnsi="Corbel"/>
          <w:sz w:val="21"/>
        </w:rPr>
        <w:t>ODA aansluitingen</w:t>
      </w:r>
      <w:proofErr w:type="gramEnd"/>
      <w:r w:rsidRPr="008928F7">
        <w:rPr>
          <w:rFonts w:ascii="Corbel" w:hAnsi="Corbel"/>
          <w:sz w:val="21"/>
        </w:rPr>
        <w:t xml:space="preserve"> beschik</w:t>
      </w:r>
      <w:r w:rsidR="00161F8B">
        <w:rPr>
          <w:rFonts w:ascii="Corbel" w:hAnsi="Corbel"/>
          <w:sz w:val="21"/>
        </w:rPr>
        <w:t>ken</w:t>
      </w:r>
      <w:r w:rsidRPr="008928F7">
        <w:rPr>
          <w:rFonts w:ascii="Corbel" w:hAnsi="Corbel"/>
          <w:sz w:val="21"/>
        </w:rPr>
        <w:t>;</w:t>
      </w:r>
    </w:p>
    <w:p w14:paraId="1CA1E58F" w14:textId="1EA38175" w:rsidR="00EF3318" w:rsidRPr="008928F7" w:rsidRDefault="00EF3318" w:rsidP="00EF3318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 w:rsidRPr="008928F7">
        <w:rPr>
          <w:rFonts w:ascii="Corbel" w:hAnsi="Corbel"/>
          <w:sz w:val="21"/>
        </w:rPr>
        <w:t>Overige staffel</w:t>
      </w:r>
      <w:r w:rsidR="008928F7" w:rsidRPr="008928F7">
        <w:rPr>
          <w:rFonts w:ascii="Corbel" w:hAnsi="Corbel"/>
          <w:sz w:val="21"/>
        </w:rPr>
        <w:t>:</w:t>
      </w:r>
      <w:r w:rsidRPr="008928F7">
        <w:rPr>
          <w:rFonts w:ascii="Corbel" w:hAnsi="Corbel"/>
          <w:sz w:val="21"/>
        </w:rPr>
        <w:t xml:space="preserve"> er geldt een boven drempel voor de prijs per ODA-aansluiting van € 0,</w:t>
      </w:r>
      <w:r w:rsidR="008928F7" w:rsidRPr="008928F7">
        <w:rPr>
          <w:rFonts w:ascii="Corbel" w:hAnsi="Corbel"/>
          <w:sz w:val="21"/>
        </w:rPr>
        <w:t>40</w:t>
      </w:r>
      <w:r w:rsidRPr="008928F7">
        <w:rPr>
          <w:rFonts w:ascii="Corbel" w:hAnsi="Corbel"/>
          <w:sz w:val="21"/>
        </w:rPr>
        <w:t xml:space="preserve"> excl. </w:t>
      </w:r>
      <w:proofErr w:type="gramStart"/>
      <w:r w:rsidRPr="008928F7">
        <w:rPr>
          <w:rFonts w:ascii="Corbel" w:hAnsi="Corbel"/>
          <w:sz w:val="21"/>
        </w:rPr>
        <w:t>BTW</w:t>
      </w:r>
      <w:proofErr w:type="gramEnd"/>
      <w:r w:rsidRPr="008928F7">
        <w:rPr>
          <w:rFonts w:ascii="Corbel" w:hAnsi="Corbel"/>
          <w:sz w:val="21"/>
        </w:rPr>
        <w:t xml:space="preserve"> per actieve slimme aansluiting.</w:t>
      </w:r>
    </w:p>
    <w:p w14:paraId="09F05AE5" w14:textId="77777777" w:rsidR="006432CD" w:rsidRDefault="006432CD" w:rsidP="0087704A">
      <w:pPr>
        <w:pStyle w:val="Lijstalinea"/>
        <w:rPr>
          <w:rFonts w:ascii="Corbel" w:hAnsi="Corbel"/>
          <w:sz w:val="21"/>
          <w:u w:val="single"/>
        </w:rPr>
      </w:pPr>
    </w:p>
    <w:p w14:paraId="64DBC2A7" w14:textId="77777777" w:rsidR="00EA76B4" w:rsidRDefault="00EA76B4" w:rsidP="0087704A">
      <w:pPr>
        <w:pStyle w:val="Lijstalinea"/>
        <w:rPr>
          <w:rFonts w:ascii="Corbel" w:hAnsi="Corbel"/>
          <w:sz w:val="21"/>
          <w:u w:val="single"/>
        </w:rPr>
      </w:pPr>
    </w:p>
    <w:p w14:paraId="5DC77B19" w14:textId="77777777" w:rsidR="0087704A" w:rsidRPr="0087704A" w:rsidRDefault="0087704A" w:rsidP="0087704A">
      <w:pPr>
        <w:pStyle w:val="Lijstalinea"/>
        <w:rPr>
          <w:rFonts w:ascii="Corbel" w:hAnsi="Corbel"/>
          <w:sz w:val="21"/>
          <w:u w:val="single"/>
        </w:rPr>
      </w:pPr>
      <w:r w:rsidRPr="0087704A">
        <w:rPr>
          <w:rFonts w:ascii="Corbel" w:hAnsi="Corbel"/>
          <w:sz w:val="21"/>
          <w:u w:val="single"/>
        </w:rPr>
        <w:t>Rekenvoorbeeld:</w:t>
      </w:r>
    </w:p>
    <w:p w14:paraId="48CA66A4" w14:textId="77777777" w:rsidR="0087704A" w:rsidRPr="008928F7" w:rsidRDefault="0087704A" w:rsidP="0087704A">
      <w:pPr>
        <w:pStyle w:val="Lijstalinea"/>
        <w:rPr>
          <w:rFonts w:ascii="Corbel" w:hAnsi="Corbel"/>
          <w:sz w:val="21"/>
        </w:rPr>
      </w:pPr>
      <w:r w:rsidRPr="008928F7">
        <w:rPr>
          <w:rFonts w:ascii="Corbel" w:hAnsi="Corbel"/>
          <w:sz w:val="21"/>
        </w:rPr>
        <w:t>Inschrijver dient in:</w:t>
      </w:r>
    </w:p>
    <w:p w14:paraId="17D08563" w14:textId="7AB6C5DF" w:rsidR="0087704A" w:rsidRPr="008928F7" w:rsidRDefault="0087704A" w:rsidP="006B62F2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 w:rsidRPr="008928F7">
        <w:rPr>
          <w:rFonts w:ascii="Corbel" w:hAnsi="Corbel"/>
          <w:sz w:val="21"/>
        </w:rPr>
        <w:t xml:space="preserve">Voor de </w:t>
      </w:r>
      <w:r w:rsidR="008928F7" w:rsidRPr="008928F7">
        <w:rPr>
          <w:rFonts w:ascii="Corbel" w:hAnsi="Corbel"/>
          <w:sz w:val="21"/>
        </w:rPr>
        <w:t>21</w:t>
      </w:r>
      <w:r w:rsidRPr="008928F7">
        <w:rPr>
          <w:rFonts w:ascii="Corbel" w:hAnsi="Corbel"/>
          <w:sz w:val="21"/>
        </w:rPr>
        <w:t xml:space="preserve">00 ODA-aansluitingen een maandelijkse prijs van € </w:t>
      </w:r>
      <w:r w:rsidR="008928F7" w:rsidRPr="008928F7">
        <w:rPr>
          <w:rFonts w:ascii="Corbel" w:hAnsi="Corbel"/>
          <w:sz w:val="21"/>
        </w:rPr>
        <w:t>945</w:t>
      </w:r>
      <w:r w:rsidR="00BC7176" w:rsidRPr="008928F7">
        <w:rPr>
          <w:rFonts w:ascii="Corbel" w:hAnsi="Corbel"/>
          <w:sz w:val="21"/>
        </w:rPr>
        <w:t>,</w:t>
      </w:r>
      <w:r w:rsidR="008928F7" w:rsidRPr="008928F7">
        <w:rPr>
          <w:rFonts w:ascii="Corbel" w:hAnsi="Corbel"/>
          <w:sz w:val="21"/>
        </w:rPr>
        <w:t>00</w:t>
      </w:r>
      <w:r w:rsidRPr="008928F7">
        <w:rPr>
          <w:rFonts w:ascii="Corbel" w:hAnsi="Corbel"/>
          <w:sz w:val="21"/>
        </w:rPr>
        <w:t xml:space="preserve"> excl. </w:t>
      </w:r>
      <w:proofErr w:type="gramStart"/>
      <w:r w:rsidRPr="008928F7">
        <w:rPr>
          <w:rFonts w:ascii="Corbel" w:hAnsi="Corbel"/>
          <w:sz w:val="21"/>
        </w:rPr>
        <w:t>BTW</w:t>
      </w:r>
      <w:proofErr w:type="gramEnd"/>
      <w:r w:rsidRPr="008928F7">
        <w:rPr>
          <w:rFonts w:ascii="Corbel" w:hAnsi="Corbel"/>
          <w:sz w:val="21"/>
        </w:rPr>
        <w:t xml:space="preserve"> (dit is </w:t>
      </w:r>
      <w:r w:rsidR="00BC7176" w:rsidRPr="008928F7">
        <w:rPr>
          <w:rFonts w:ascii="Corbel" w:hAnsi="Corbel"/>
          <w:sz w:val="21"/>
        </w:rPr>
        <w:t>0,</w:t>
      </w:r>
      <w:r w:rsidR="008928F7" w:rsidRPr="008928F7">
        <w:rPr>
          <w:rFonts w:ascii="Corbel" w:hAnsi="Corbel"/>
          <w:sz w:val="21"/>
        </w:rPr>
        <w:t>4</w:t>
      </w:r>
      <w:r w:rsidR="00BC7176" w:rsidRPr="008928F7">
        <w:rPr>
          <w:rFonts w:ascii="Corbel" w:hAnsi="Corbel"/>
          <w:sz w:val="21"/>
        </w:rPr>
        <w:t>5</w:t>
      </w:r>
      <w:r w:rsidRPr="008928F7">
        <w:rPr>
          <w:rFonts w:ascii="Corbel" w:hAnsi="Corbel"/>
          <w:sz w:val="21"/>
        </w:rPr>
        <w:t xml:space="preserve"> per </w:t>
      </w:r>
      <w:r w:rsidR="00BC7176" w:rsidRPr="008928F7">
        <w:rPr>
          <w:rFonts w:ascii="Corbel" w:hAnsi="Corbel"/>
          <w:sz w:val="21"/>
        </w:rPr>
        <w:t>ODA-</w:t>
      </w:r>
      <w:r w:rsidRPr="008928F7">
        <w:rPr>
          <w:rFonts w:ascii="Corbel" w:hAnsi="Corbel"/>
          <w:sz w:val="21"/>
        </w:rPr>
        <w:t xml:space="preserve">aansluiting, dit bedrag wordt vermenigvuldigd met </w:t>
      </w:r>
      <w:r w:rsidR="008928F7" w:rsidRPr="008928F7">
        <w:rPr>
          <w:rFonts w:ascii="Corbel" w:hAnsi="Corbel"/>
          <w:sz w:val="21"/>
        </w:rPr>
        <w:t xml:space="preserve">84 </w:t>
      </w:r>
      <w:r w:rsidRPr="008928F7">
        <w:rPr>
          <w:rFonts w:ascii="Corbel" w:hAnsi="Corbel"/>
          <w:sz w:val="21"/>
        </w:rPr>
        <w:t>maanden om de TCO te kunnen berekenen;</w:t>
      </w:r>
    </w:p>
    <w:p w14:paraId="2EDB8D9F" w14:textId="220FEA26" w:rsidR="0087704A" w:rsidRDefault="0087704A" w:rsidP="008928F7">
      <w:pPr>
        <w:pStyle w:val="Lijstalinea"/>
        <w:numPr>
          <w:ilvl w:val="1"/>
          <w:numId w:val="7"/>
        </w:numPr>
        <w:rPr>
          <w:rFonts w:ascii="Corbel" w:hAnsi="Corbel"/>
          <w:sz w:val="21"/>
        </w:rPr>
      </w:pPr>
      <w:r w:rsidRPr="008928F7">
        <w:rPr>
          <w:rFonts w:ascii="Corbel" w:hAnsi="Corbel"/>
          <w:sz w:val="21"/>
        </w:rPr>
        <w:t xml:space="preserve">Voor de staffel 0-250 aansluitingen een maandelijkse prijs van € </w:t>
      </w:r>
      <w:r w:rsidR="00BC7176" w:rsidRPr="008928F7">
        <w:rPr>
          <w:rFonts w:ascii="Corbel" w:hAnsi="Corbel"/>
          <w:sz w:val="21"/>
        </w:rPr>
        <w:t>1</w:t>
      </w:r>
      <w:r w:rsidR="008928F7" w:rsidRPr="008928F7">
        <w:rPr>
          <w:rFonts w:ascii="Corbel" w:hAnsi="Corbel"/>
          <w:sz w:val="21"/>
        </w:rPr>
        <w:t>00</w:t>
      </w:r>
      <w:r w:rsidR="00BC7176" w:rsidRPr="008928F7">
        <w:rPr>
          <w:rFonts w:ascii="Corbel" w:hAnsi="Corbel"/>
          <w:sz w:val="21"/>
        </w:rPr>
        <w:t>,</w:t>
      </w:r>
      <w:r w:rsidR="008928F7" w:rsidRPr="008928F7">
        <w:rPr>
          <w:rFonts w:ascii="Corbel" w:hAnsi="Corbel"/>
          <w:sz w:val="21"/>
        </w:rPr>
        <w:t>0</w:t>
      </w:r>
      <w:r w:rsidR="00BC7176" w:rsidRPr="008928F7">
        <w:rPr>
          <w:rFonts w:ascii="Corbel" w:hAnsi="Corbel"/>
          <w:sz w:val="21"/>
        </w:rPr>
        <w:t>0</w:t>
      </w:r>
      <w:r w:rsidRPr="008928F7">
        <w:rPr>
          <w:rFonts w:ascii="Corbel" w:hAnsi="Corbel"/>
          <w:sz w:val="21"/>
        </w:rPr>
        <w:t xml:space="preserve"> excl. </w:t>
      </w:r>
      <w:proofErr w:type="gramStart"/>
      <w:r w:rsidRPr="008928F7">
        <w:rPr>
          <w:rFonts w:ascii="Corbel" w:hAnsi="Corbel"/>
          <w:sz w:val="21"/>
        </w:rPr>
        <w:t>BTW</w:t>
      </w:r>
      <w:proofErr w:type="gramEnd"/>
      <w:r w:rsidRPr="008928F7">
        <w:rPr>
          <w:rFonts w:ascii="Corbel" w:hAnsi="Corbel"/>
          <w:sz w:val="21"/>
        </w:rPr>
        <w:t xml:space="preserve"> (dit is </w:t>
      </w:r>
      <w:r w:rsidR="00BC7176" w:rsidRPr="008928F7">
        <w:rPr>
          <w:rFonts w:ascii="Corbel" w:hAnsi="Corbel"/>
          <w:sz w:val="21"/>
        </w:rPr>
        <w:t>€0,</w:t>
      </w:r>
      <w:r w:rsidR="008928F7" w:rsidRPr="008928F7">
        <w:rPr>
          <w:rFonts w:ascii="Corbel" w:hAnsi="Corbel"/>
          <w:sz w:val="21"/>
        </w:rPr>
        <w:t>40</w:t>
      </w:r>
      <w:r w:rsidRPr="008928F7">
        <w:rPr>
          <w:rFonts w:ascii="Corbel" w:hAnsi="Corbel"/>
          <w:sz w:val="21"/>
        </w:rPr>
        <w:t xml:space="preserve"> per aansluiting, </w:t>
      </w:r>
      <w:r w:rsidR="00BC7176" w:rsidRPr="008928F7">
        <w:rPr>
          <w:rFonts w:ascii="Corbel" w:hAnsi="Corbel"/>
          <w:sz w:val="21"/>
        </w:rPr>
        <w:t>de maandelijkse prijs</w:t>
      </w:r>
      <w:r w:rsidRPr="008928F7">
        <w:rPr>
          <w:rFonts w:ascii="Corbel" w:hAnsi="Corbel"/>
          <w:sz w:val="21"/>
        </w:rPr>
        <w:t xml:space="preserve"> wordt vermenigvuldigd met </w:t>
      </w:r>
      <w:r w:rsidR="008928F7" w:rsidRPr="008928F7">
        <w:rPr>
          <w:rFonts w:ascii="Corbel" w:hAnsi="Corbel"/>
          <w:sz w:val="21"/>
        </w:rPr>
        <w:t>84</w:t>
      </w:r>
      <w:r w:rsidRPr="008928F7">
        <w:rPr>
          <w:rFonts w:ascii="Corbel" w:hAnsi="Corbel"/>
          <w:sz w:val="21"/>
        </w:rPr>
        <w:t xml:space="preserve"> maanden om de TCO te kunnen berekenen</w:t>
      </w:r>
      <w:r w:rsidR="008928F7" w:rsidRPr="008928F7">
        <w:rPr>
          <w:rFonts w:ascii="Corbel" w:hAnsi="Corbel"/>
          <w:sz w:val="21"/>
        </w:rPr>
        <w:t>.</w:t>
      </w:r>
      <w:r w:rsidR="008928F7">
        <w:rPr>
          <w:rFonts w:ascii="Corbel" w:hAnsi="Corbel"/>
          <w:sz w:val="21"/>
        </w:rPr>
        <w:t xml:space="preserve"> </w:t>
      </w:r>
      <w:r>
        <w:rPr>
          <w:rFonts w:ascii="Corbel" w:hAnsi="Corbel"/>
          <w:sz w:val="21"/>
        </w:rPr>
        <w:br w:type="page"/>
      </w:r>
    </w:p>
    <w:p w14:paraId="37D4DA3D" w14:textId="22691204" w:rsidR="00226B5E" w:rsidRDefault="008928F7" w:rsidP="00226B5E">
      <w:pPr>
        <w:rPr>
          <w:rFonts w:ascii="Corbel" w:hAnsi="Corbel"/>
          <w:sz w:val="21"/>
        </w:rPr>
      </w:pPr>
      <w:r>
        <w:rPr>
          <w:rFonts w:ascii="Corbel" w:hAnsi="Corbel"/>
          <w:sz w:val="21"/>
        </w:rPr>
        <w:lastRenderedPageBreak/>
        <w:t>INVULBLAD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27"/>
        <w:gridCol w:w="167"/>
        <w:gridCol w:w="1304"/>
        <w:gridCol w:w="1024"/>
        <w:gridCol w:w="3726"/>
      </w:tblGrid>
      <w:tr w:rsidR="00275986" w:rsidRPr="000401EA" w14:paraId="4C9CD3CC" w14:textId="77777777" w:rsidTr="00226B5E">
        <w:tc>
          <w:tcPr>
            <w:tcW w:w="3627" w:type="dxa"/>
            <w:shd w:val="clear" w:color="auto" w:fill="FFFF00"/>
          </w:tcPr>
          <w:p w14:paraId="7BC528F4" w14:textId="77777777" w:rsidR="00275986" w:rsidRPr="00001556" w:rsidRDefault="00275986" w:rsidP="00275986">
            <w:pPr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Prijsitem</w:t>
            </w:r>
          </w:p>
        </w:tc>
        <w:tc>
          <w:tcPr>
            <w:tcW w:w="1471" w:type="dxa"/>
            <w:gridSpan w:val="2"/>
            <w:shd w:val="clear" w:color="auto" w:fill="FFFF00"/>
          </w:tcPr>
          <w:p w14:paraId="55C10DD4" w14:textId="77777777" w:rsidR="00275986" w:rsidRPr="00001556" w:rsidRDefault="00275986" w:rsidP="006C0984">
            <w:pPr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Prijs/maand</w:t>
            </w:r>
          </w:p>
          <w:p w14:paraId="6A3C5B26" w14:textId="77777777" w:rsidR="000478CC" w:rsidRPr="00001556" w:rsidRDefault="0092327E" w:rsidP="006C0984">
            <w:pPr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e</w:t>
            </w:r>
            <w:r w:rsidR="000478CC" w:rsidRPr="00001556">
              <w:rPr>
                <w:rFonts w:ascii="Corbel" w:hAnsi="Corbel"/>
                <w:b/>
                <w:sz w:val="18"/>
                <w:szCs w:val="18"/>
              </w:rPr>
              <w:t xml:space="preserve">xcl. </w:t>
            </w:r>
            <w:proofErr w:type="gramStart"/>
            <w:r w:rsidR="000478CC" w:rsidRPr="00001556">
              <w:rPr>
                <w:rFonts w:ascii="Corbel" w:hAnsi="Corbel"/>
                <w:b/>
                <w:sz w:val="18"/>
                <w:szCs w:val="18"/>
              </w:rPr>
              <w:t>BTW</w:t>
            </w:r>
            <w:proofErr w:type="gramEnd"/>
          </w:p>
        </w:tc>
        <w:tc>
          <w:tcPr>
            <w:tcW w:w="1024" w:type="dxa"/>
            <w:shd w:val="clear" w:color="auto" w:fill="FFFF00"/>
          </w:tcPr>
          <w:p w14:paraId="2881B88B" w14:textId="77777777" w:rsidR="00275986" w:rsidRPr="00001556" w:rsidRDefault="00DA7703" w:rsidP="006C0984">
            <w:pPr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Maanden</w:t>
            </w:r>
          </w:p>
        </w:tc>
        <w:tc>
          <w:tcPr>
            <w:tcW w:w="3726" w:type="dxa"/>
            <w:shd w:val="clear" w:color="auto" w:fill="FFFF00"/>
          </w:tcPr>
          <w:p w14:paraId="13916A04" w14:textId="77777777" w:rsidR="00275986" w:rsidRPr="00001556" w:rsidRDefault="00275986" w:rsidP="006C0984">
            <w:pPr>
              <w:jc w:val="center"/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 xml:space="preserve">Totale kosten, looptijd </w:t>
            </w:r>
            <w:r w:rsidR="002C4C81">
              <w:rPr>
                <w:rFonts w:ascii="Corbel" w:hAnsi="Corbel"/>
                <w:b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b/>
                <w:sz w:val="18"/>
                <w:szCs w:val="18"/>
              </w:rPr>
              <w:t xml:space="preserve"> maanden, excl. </w:t>
            </w:r>
            <w:proofErr w:type="gramStart"/>
            <w:r w:rsidRPr="00001556">
              <w:rPr>
                <w:rFonts w:ascii="Corbel" w:hAnsi="Corbel"/>
                <w:b/>
                <w:sz w:val="18"/>
                <w:szCs w:val="18"/>
              </w:rPr>
              <w:t>BTW</w:t>
            </w:r>
            <w:proofErr w:type="gramEnd"/>
            <w:r w:rsidRPr="00001556">
              <w:rPr>
                <w:rFonts w:ascii="Corbel" w:hAnsi="Corbel"/>
                <w:b/>
                <w:sz w:val="18"/>
                <w:szCs w:val="18"/>
              </w:rPr>
              <w:t xml:space="preserve"> (TCO)</w:t>
            </w:r>
          </w:p>
        </w:tc>
      </w:tr>
      <w:tr w:rsidR="00275986" w:rsidRPr="000401EA" w14:paraId="792F6786" w14:textId="77777777" w:rsidTr="00226B5E">
        <w:tc>
          <w:tcPr>
            <w:tcW w:w="3627" w:type="dxa"/>
          </w:tcPr>
          <w:p w14:paraId="377629BA" w14:textId="77777777" w:rsidR="00275986" w:rsidRPr="00001556" w:rsidRDefault="000D357C" w:rsidP="006B62F2">
            <w:pPr>
              <w:pStyle w:val="Lijstalinea"/>
              <w:numPr>
                <w:ilvl w:val="0"/>
                <w:numId w:val="6"/>
              </w:num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 xml:space="preserve">Eenmalige </w:t>
            </w:r>
            <w:r w:rsidR="00275986" w:rsidRPr="00001556">
              <w:rPr>
                <w:rFonts w:ascii="Corbel" w:hAnsi="Corbel"/>
                <w:sz w:val="18"/>
                <w:szCs w:val="18"/>
              </w:rPr>
              <w:t>Project- en Implementatiekosten</w:t>
            </w:r>
          </w:p>
          <w:p w14:paraId="4B2B9EA2" w14:textId="77777777" w:rsidR="00275986" w:rsidRPr="00001556" w:rsidRDefault="00275986" w:rsidP="00275986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Toelichting: Gebruiksklaar opleveren van de SaaS-oplossing. Dit is inclusief installatie/ migratie/ implementatie en opleiding van de gebruikers.</w:t>
            </w:r>
          </w:p>
        </w:tc>
        <w:tc>
          <w:tcPr>
            <w:tcW w:w="1471" w:type="dxa"/>
            <w:gridSpan w:val="2"/>
            <w:shd w:val="clear" w:color="auto" w:fill="BFBFBF" w:themeFill="background1" w:themeFillShade="BF"/>
          </w:tcPr>
          <w:p w14:paraId="6371936D" w14:textId="77777777" w:rsidR="00275986" w:rsidRPr="00001556" w:rsidRDefault="00275986" w:rsidP="006C0984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024" w:type="dxa"/>
            <w:shd w:val="clear" w:color="auto" w:fill="BFBFBF" w:themeFill="background1" w:themeFillShade="BF"/>
          </w:tcPr>
          <w:p w14:paraId="1731AFFD" w14:textId="77777777" w:rsidR="00275986" w:rsidRPr="00001556" w:rsidRDefault="00275986" w:rsidP="006C0984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726" w:type="dxa"/>
            <w:shd w:val="clear" w:color="auto" w:fill="8DB3E2" w:themeFill="text2" w:themeFillTint="66"/>
          </w:tcPr>
          <w:p w14:paraId="68394C42" w14:textId="77777777" w:rsidR="00275986" w:rsidRPr="00001556" w:rsidRDefault="00275986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 w:cs="Arial"/>
                <w:sz w:val="18"/>
                <w:szCs w:val="18"/>
              </w:rPr>
              <w:t>€</w:t>
            </w:r>
            <w:r w:rsidR="00DA7703" w:rsidRPr="00001556">
              <w:rPr>
                <w:rFonts w:ascii="Corbel" w:hAnsi="Corbel" w:cs="Arial"/>
                <w:sz w:val="18"/>
                <w:szCs w:val="18"/>
              </w:rPr>
              <w:t xml:space="preserve"> </w:t>
            </w:r>
          </w:p>
        </w:tc>
      </w:tr>
      <w:tr w:rsidR="00275986" w:rsidRPr="000401EA" w14:paraId="611879A8" w14:textId="77777777" w:rsidTr="00226B5E">
        <w:tc>
          <w:tcPr>
            <w:tcW w:w="6122" w:type="dxa"/>
            <w:gridSpan w:val="4"/>
          </w:tcPr>
          <w:p w14:paraId="2AA380EF" w14:textId="77777777" w:rsidR="00275986" w:rsidRPr="00001556" w:rsidRDefault="00275986" w:rsidP="006C0984">
            <w:pPr>
              <w:jc w:val="right"/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Subtotaal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5D961109" w14:textId="77777777" w:rsidR="00275986" w:rsidRPr="00001556" w:rsidRDefault="0015573E" w:rsidP="006C0984">
            <w:pPr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 xml:space="preserve">€ </w:t>
            </w:r>
            <w:r w:rsidR="00275986" w:rsidRPr="00001556">
              <w:rPr>
                <w:rFonts w:ascii="Corbel" w:hAnsi="Corbel"/>
                <w:b/>
                <w:sz w:val="18"/>
                <w:szCs w:val="18"/>
              </w:rPr>
              <w:t>&lt;subtotaal eenmalige kosten&gt;</w:t>
            </w:r>
          </w:p>
        </w:tc>
      </w:tr>
      <w:tr w:rsidR="00013072" w:rsidRPr="000401EA" w14:paraId="39A50163" w14:textId="77777777" w:rsidTr="007E36DF">
        <w:tc>
          <w:tcPr>
            <w:tcW w:w="9848" w:type="dxa"/>
            <w:gridSpan w:val="5"/>
          </w:tcPr>
          <w:p w14:paraId="030017BF" w14:textId="77777777" w:rsidR="00013072" w:rsidRPr="00001556" w:rsidRDefault="00013072" w:rsidP="006B62F2">
            <w:pPr>
              <w:pStyle w:val="Lijstalinea"/>
              <w:numPr>
                <w:ilvl w:val="0"/>
                <w:numId w:val="6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Structurele kosten SaaS-oplossing</w:t>
            </w:r>
          </w:p>
          <w:p w14:paraId="359BBB93" w14:textId="77777777" w:rsidR="00013072" w:rsidRPr="00001556" w:rsidRDefault="00013072" w:rsidP="00685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Calibri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  <w:u w:val="single"/>
              </w:rPr>
              <w:t>Toelichting: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685033" w:rsidRPr="00001556">
              <w:rPr>
                <w:rFonts w:ascii="Corbel" w:hAnsi="Corbel"/>
                <w:sz w:val="18"/>
                <w:szCs w:val="18"/>
              </w:rPr>
              <w:t xml:space="preserve">Deze kosten zijn </w:t>
            </w:r>
            <w:r w:rsidRPr="00001556">
              <w:rPr>
                <w:rFonts w:ascii="Corbel" w:hAnsi="Corbel" w:cs="Calibri"/>
                <w:sz w:val="18"/>
                <w:szCs w:val="18"/>
              </w:rPr>
              <w:t>incl. software/licenties</w:t>
            </w:r>
            <w:r w:rsidR="00685033" w:rsidRPr="00001556">
              <w:rPr>
                <w:rFonts w:ascii="Corbel" w:hAnsi="Corbel" w:cs="Calibri"/>
                <w:sz w:val="18"/>
                <w:szCs w:val="18"/>
              </w:rPr>
              <w:t xml:space="preserve"> </w:t>
            </w:r>
            <w:r w:rsidRPr="00001556">
              <w:rPr>
                <w:rFonts w:ascii="Corbel" w:hAnsi="Corbel" w:cs="Calibri"/>
                <w:sz w:val="18"/>
                <w:szCs w:val="18"/>
              </w:rPr>
              <w:t>en onderhoud (incl. support, hostingskosten, instructie gebruikers</w:t>
            </w:r>
            <w:r w:rsidR="00685033" w:rsidRPr="00001556">
              <w:rPr>
                <w:rFonts w:ascii="Corbel" w:hAnsi="Corbel" w:cs="Calibri"/>
                <w:sz w:val="18"/>
                <w:szCs w:val="18"/>
              </w:rPr>
              <w:t>)</w:t>
            </w:r>
          </w:p>
          <w:p w14:paraId="3277D14B" w14:textId="77777777" w:rsidR="000C398B" w:rsidRPr="00001556" w:rsidRDefault="002C4C81" w:rsidP="007B6AB7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Inschrijver dient rekening te houden met de bovendrempels, zoals hierboven vermeld.</w:t>
            </w:r>
          </w:p>
        </w:tc>
      </w:tr>
      <w:tr w:rsidR="00013072" w:rsidRPr="000401EA" w14:paraId="18B37CBE" w14:textId="77777777" w:rsidTr="00685033">
        <w:tc>
          <w:tcPr>
            <w:tcW w:w="3794" w:type="dxa"/>
            <w:gridSpan w:val="2"/>
          </w:tcPr>
          <w:p w14:paraId="0A331653" w14:textId="77777777" w:rsidR="0015573E" w:rsidRPr="00001556" w:rsidRDefault="002C4C81" w:rsidP="006B62F2">
            <w:pPr>
              <w:pStyle w:val="Lijstalinea"/>
              <w:numPr>
                <w:ilvl w:val="0"/>
                <w:numId w:val="9"/>
              </w:num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2</w:t>
            </w:r>
            <w:r w:rsidR="00001556" w:rsidRPr="00001556">
              <w:rPr>
                <w:rFonts w:ascii="Corbel" w:hAnsi="Corbel"/>
                <w:sz w:val="18"/>
                <w:szCs w:val="18"/>
              </w:rPr>
              <w:t>00 niet-actieve aansluitingen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64EC1C15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50FE38BB" w14:textId="77777777" w:rsidR="00013072" w:rsidRPr="00001556" w:rsidRDefault="00013072" w:rsidP="007874F9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43D33560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001556" w:rsidRPr="000401EA" w14:paraId="480A55A4" w14:textId="77777777" w:rsidTr="00685033">
        <w:tc>
          <w:tcPr>
            <w:tcW w:w="3794" w:type="dxa"/>
            <w:gridSpan w:val="2"/>
          </w:tcPr>
          <w:p w14:paraId="38C548D6" w14:textId="77777777" w:rsidR="00001556" w:rsidRPr="00001556" w:rsidRDefault="00001556" w:rsidP="006B62F2">
            <w:pPr>
              <w:pStyle w:val="Lijstalinea"/>
              <w:numPr>
                <w:ilvl w:val="0"/>
                <w:numId w:val="9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3</w:t>
            </w:r>
            <w:r w:rsidR="002C4C81">
              <w:rPr>
                <w:rFonts w:ascii="Corbel" w:hAnsi="Corbel"/>
                <w:sz w:val="18"/>
                <w:szCs w:val="18"/>
              </w:rPr>
              <w:t>5</w:t>
            </w:r>
            <w:r w:rsidRPr="00001556">
              <w:rPr>
                <w:rFonts w:ascii="Corbel" w:hAnsi="Corbel"/>
                <w:sz w:val="18"/>
                <w:szCs w:val="18"/>
              </w:rPr>
              <w:t>00 actieve aansluitingen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0387FBFC" w14:textId="77777777" w:rsidR="00001556" w:rsidRPr="00001556" w:rsidRDefault="00001556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12DA958B" w14:textId="77777777" w:rsidR="00001556" w:rsidRPr="00001556" w:rsidRDefault="00001556" w:rsidP="007874F9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66A7A24D" w14:textId="77777777" w:rsidR="00001556" w:rsidRPr="00001556" w:rsidRDefault="00001556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013072" w:rsidRPr="000401EA" w14:paraId="56A30AD0" w14:textId="77777777" w:rsidTr="00685033">
        <w:tc>
          <w:tcPr>
            <w:tcW w:w="3794" w:type="dxa"/>
            <w:gridSpan w:val="2"/>
          </w:tcPr>
          <w:p w14:paraId="4F843D1C" w14:textId="77777777" w:rsidR="0015573E" w:rsidRPr="00001556" w:rsidRDefault="00013072" w:rsidP="006B62F2">
            <w:pPr>
              <w:pStyle w:val="Lijstalinea"/>
              <w:numPr>
                <w:ilvl w:val="0"/>
                <w:numId w:val="9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 xml:space="preserve">0-250 </w:t>
            </w:r>
            <w:r w:rsidR="00001556" w:rsidRPr="00001556">
              <w:rPr>
                <w:rFonts w:ascii="Corbel" w:hAnsi="Corbel"/>
                <w:sz w:val="18"/>
                <w:szCs w:val="18"/>
              </w:rPr>
              <w:t xml:space="preserve">actieve </w:t>
            </w:r>
            <w:r w:rsidRPr="00001556">
              <w:rPr>
                <w:rFonts w:ascii="Corbel" w:hAnsi="Corbel"/>
                <w:sz w:val="18"/>
                <w:szCs w:val="18"/>
              </w:rPr>
              <w:t>aansluitingen extra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1F292E6B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09E69125" w14:textId="77777777" w:rsidR="00013072" w:rsidRPr="00001556" w:rsidRDefault="00013072" w:rsidP="00275986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6D5AFCD9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013072" w:rsidRPr="000401EA" w14:paraId="36CBA51A" w14:textId="77777777" w:rsidTr="00685033">
        <w:tc>
          <w:tcPr>
            <w:tcW w:w="3794" w:type="dxa"/>
            <w:gridSpan w:val="2"/>
          </w:tcPr>
          <w:p w14:paraId="47E2C2AD" w14:textId="77777777" w:rsidR="0015573E" w:rsidRPr="00001556" w:rsidRDefault="00013072" w:rsidP="006B62F2">
            <w:pPr>
              <w:pStyle w:val="Lijstalinea"/>
              <w:numPr>
                <w:ilvl w:val="0"/>
                <w:numId w:val="9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251-500</w:t>
            </w:r>
            <w:r w:rsidR="00001556" w:rsidRPr="00001556">
              <w:rPr>
                <w:rFonts w:ascii="Corbel" w:hAnsi="Corbel"/>
                <w:sz w:val="18"/>
                <w:szCs w:val="18"/>
              </w:rPr>
              <w:t xml:space="preserve"> actieve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aansluitingen extra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61533D03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515897F2" w14:textId="77777777" w:rsidR="00013072" w:rsidRPr="00001556" w:rsidRDefault="00013072" w:rsidP="00275986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4ECA026B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013072" w:rsidRPr="000401EA" w14:paraId="0562F706" w14:textId="77777777" w:rsidTr="00685033">
        <w:tc>
          <w:tcPr>
            <w:tcW w:w="3794" w:type="dxa"/>
            <w:gridSpan w:val="2"/>
          </w:tcPr>
          <w:p w14:paraId="3D89B54E" w14:textId="77777777" w:rsidR="0015573E" w:rsidRPr="00001556" w:rsidRDefault="00013072" w:rsidP="006B62F2">
            <w:pPr>
              <w:pStyle w:val="Lijstalinea"/>
              <w:numPr>
                <w:ilvl w:val="0"/>
                <w:numId w:val="9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 xml:space="preserve">501-750 </w:t>
            </w:r>
            <w:r w:rsidR="00001556" w:rsidRPr="00001556">
              <w:rPr>
                <w:rFonts w:ascii="Corbel" w:hAnsi="Corbel"/>
                <w:sz w:val="18"/>
                <w:szCs w:val="18"/>
              </w:rPr>
              <w:t xml:space="preserve">actieve </w:t>
            </w:r>
            <w:r w:rsidRPr="00001556">
              <w:rPr>
                <w:rFonts w:ascii="Corbel" w:hAnsi="Corbel"/>
                <w:sz w:val="18"/>
                <w:szCs w:val="18"/>
              </w:rPr>
              <w:t>aansluitingen extra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66FD4986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1DFA91DE" w14:textId="77777777" w:rsidR="00013072" w:rsidRPr="00001556" w:rsidRDefault="00013072" w:rsidP="00275986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30BAB29D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013072" w:rsidRPr="000401EA" w14:paraId="686E442C" w14:textId="77777777" w:rsidTr="00685033">
        <w:tc>
          <w:tcPr>
            <w:tcW w:w="3794" w:type="dxa"/>
            <w:gridSpan w:val="2"/>
          </w:tcPr>
          <w:p w14:paraId="40AB4752" w14:textId="77777777" w:rsidR="0015573E" w:rsidRPr="00001556" w:rsidRDefault="00013072" w:rsidP="006B62F2">
            <w:pPr>
              <w:pStyle w:val="Lijstalinea"/>
              <w:numPr>
                <w:ilvl w:val="0"/>
                <w:numId w:val="9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 xml:space="preserve">751-1000 </w:t>
            </w:r>
            <w:r w:rsidR="00001556" w:rsidRPr="00001556">
              <w:rPr>
                <w:rFonts w:ascii="Corbel" w:hAnsi="Corbel"/>
                <w:sz w:val="18"/>
                <w:szCs w:val="18"/>
              </w:rPr>
              <w:t xml:space="preserve">actieve </w:t>
            </w:r>
            <w:r w:rsidRPr="00001556">
              <w:rPr>
                <w:rFonts w:ascii="Corbel" w:hAnsi="Corbel"/>
                <w:sz w:val="18"/>
                <w:szCs w:val="18"/>
              </w:rPr>
              <w:t>aansluitingen extr</w:t>
            </w:r>
            <w:r w:rsidR="00685033" w:rsidRPr="00001556">
              <w:rPr>
                <w:rFonts w:ascii="Corbel" w:hAnsi="Corbel"/>
                <w:sz w:val="18"/>
                <w:szCs w:val="18"/>
              </w:rPr>
              <w:t>a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05DBD9BA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5E3C6C3E" w14:textId="77777777" w:rsidR="00013072" w:rsidRPr="00001556" w:rsidRDefault="00013072" w:rsidP="00275986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4F115ECA" w14:textId="77777777" w:rsidR="00013072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15573E" w:rsidRPr="000401EA" w14:paraId="1237BAE1" w14:textId="77777777" w:rsidTr="0003558D">
        <w:tc>
          <w:tcPr>
            <w:tcW w:w="6122" w:type="dxa"/>
            <w:gridSpan w:val="4"/>
          </w:tcPr>
          <w:p w14:paraId="693A2F30" w14:textId="77777777" w:rsidR="0015573E" w:rsidRPr="00001556" w:rsidRDefault="0015573E" w:rsidP="00BF743C">
            <w:pPr>
              <w:jc w:val="right"/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Subtotaal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78313128" w14:textId="77777777" w:rsidR="0015573E" w:rsidRPr="00001556" w:rsidRDefault="0015573E" w:rsidP="0015573E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€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Pr="00001556">
              <w:rPr>
                <w:rFonts w:ascii="Corbel" w:hAnsi="Corbel"/>
                <w:b/>
                <w:sz w:val="18"/>
                <w:szCs w:val="18"/>
              </w:rPr>
              <w:t>&lt;subtotaal SaaS-oplossing kosten&gt;</w:t>
            </w:r>
          </w:p>
        </w:tc>
      </w:tr>
      <w:tr w:rsidR="0015573E" w:rsidRPr="000401EA" w14:paraId="1B9B5D4F" w14:textId="77777777" w:rsidTr="00F45EA9">
        <w:tc>
          <w:tcPr>
            <w:tcW w:w="9848" w:type="dxa"/>
            <w:gridSpan w:val="5"/>
          </w:tcPr>
          <w:p w14:paraId="7F08FA37" w14:textId="77777777" w:rsidR="0015573E" w:rsidRPr="00001556" w:rsidRDefault="0015573E" w:rsidP="006B62F2">
            <w:pPr>
              <w:pStyle w:val="Lijstalinea"/>
              <w:numPr>
                <w:ilvl w:val="0"/>
                <w:numId w:val="6"/>
              </w:num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ODA-kosten</w:t>
            </w:r>
          </w:p>
          <w:p w14:paraId="1673FDD4" w14:textId="5D221E0E" w:rsidR="002C4C81" w:rsidRDefault="0015573E" w:rsidP="007B6AB7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  <w:u w:val="single"/>
              </w:rPr>
              <w:t>Toelichting:</w:t>
            </w:r>
            <w:r w:rsidR="00D863FA">
              <w:rPr>
                <w:rFonts w:ascii="Corbel" w:hAnsi="Corbel"/>
                <w:sz w:val="18"/>
                <w:szCs w:val="18"/>
                <w:u w:val="single"/>
              </w:rPr>
              <w:t xml:space="preserve"> </w:t>
            </w:r>
            <w:r w:rsidRPr="00001556">
              <w:rPr>
                <w:rFonts w:ascii="Corbel" w:hAnsi="Corbel"/>
                <w:sz w:val="18"/>
                <w:szCs w:val="18"/>
              </w:rPr>
              <w:t>Het betreft actieve slimme aansluitinge</w:t>
            </w:r>
            <w:r w:rsidR="0029764A">
              <w:rPr>
                <w:rFonts w:ascii="Corbel" w:hAnsi="Corbel"/>
                <w:sz w:val="18"/>
                <w:szCs w:val="18"/>
              </w:rPr>
              <w:t>n.</w:t>
            </w:r>
          </w:p>
          <w:p w14:paraId="7ADD6C94" w14:textId="77777777" w:rsidR="00D863FA" w:rsidRPr="00001556" w:rsidRDefault="0015573E" w:rsidP="002C4C81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Inschrijver dient rekening te houden met de bovendrempels, zoals hierboven vermeld.</w:t>
            </w:r>
          </w:p>
        </w:tc>
      </w:tr>
      <w:tr w:rsidR="0015573E" w:rsidRPr="000401EA" w14:paraId="4E5EB326" w14:textId="77777777" w:rsidTr="00685033">
        <w:tc>
          <w:tcPr>
            <w:tcW w:w="3794" w:type="dxa"/>
            <w:gridSpan w:val="2"/>
          </w:tcPr>
          <w:p w14:paraId="325756C6" w14:textId="05C3B545" w:rsidR="0015573E" w:rsidRPr="00001556" w:rsidRDefault="008928F7" w:rsidP="006B62F2">
            <w:pPr>
              <w:pStyle w:val="Lijstalinea"/>
              <w:numPr>
                <w:ilvl w:val="0"/>
                <w:numId w:val="8"/>
              </w:num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21</w:t>
            </w:r>
            <w:r w:rsidR="0015573E" w:rsidRPr="00001556">
              <w:rPr>
                <w:rFonts w:ascii="Corbel" w:hAnsi="Corbel"/>
                <w:sz w:val="18"/>
                <w:szCs w:val="18"/>
              </w:rPr>
              <w:t>00 aansluitingen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5BA8B0CF" w14:textId="77777777" w:rsidR="0015573E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7193EEF4" w14:textId="77777777" w:rsidR="0015573E" w:rsidRPr="00001556" w:rsidRDefault="0015573E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53430D36" w14:textId="77777777" w:rsidR="0015573E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15573E" w:rsidRPr="000401EA" w14:paraId="4F0A0078" w14:textId="77777777" w:rsidTr="00685033">
        <w:tc>
          <w:tcPr>
            <w:tcW w:w="3794" w:type="dxa"/>
            <w:gridSpan w:val="2"/>
          </w:tcPr>
          <w:p w14:paraId="220B8D2D" w14:textId="0F7112DF" w:rsidR="0015573E" w:rsidRPr="00001556" w:rsidRDefault="0015573E" w:rsidP="00BF743C">
            <w:pPr>
              <w:pStyle w:val="Lijstalinea"/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 xml:space="preserve">b) </w:t>
            </w:r>
            <w:r w:rsidR="0029764A">
              <w:rPr>
                <w:rFonts w:ascii="Corbel" w:hAnsi="Corbel"/>
                <w:sz w:val="18"/>
                <w:szCs w:val="18"/>
              </w:rPr>
              <w:t xml:space="preserve">     </w:t>
            </w:r>
            <w:r w:rsidRPr="00001556">
              <w:rPr>
                <w:rFonts w:ascii="Corbel" w:hAnsi="Corbel"/>
                <w:sz w:val="18"/>
                <w:szCs w:val="18"/>
              </w:rPr>
              <w:t>0-250 aansluitingen extra</w:t>
            </w:r>
          </w:p>
        </w:tc>
        <w:tc>
          <w:tcPr>
            <w:tcW w:w="1304" w:type="dxa"/>
            <w:shd w:val="clear" w:color="auto" w:fill="8DB3E2" w:themeFill="text2" w:themeFillTint="66"/>
          </w:tcPr>
          <w:p w14:paraId="3033BF0E" w14:textId="77777777" w:rsidR="0015573E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  <w:tc>
          <w:tcPr>
            <w:tcW w:w="1024" w:type="dxa"/>
          </w:tcPr>
          <w:p w14:paraId="4C354F68" w14:textId="77777777" w:rsidR="0015573E" w:rsidRPr="00001556" w:rsidRDefault="0015573E">
            <w:pPr>
              <w:rPr>
                <w:rFonts w:ascii="Corbel" w:hAnsi="Corbel"/>
                <w:sz w:val="18"/>
                <w:szCs w:val="18"/>
              </w:rPr>
            </w:pPr>
            <w:proofErr w:type="gramStart"/>
            <w:r w:rsidRPr="00001556">
              <w:rPr>
                <w:rFonts w:ascii="Corbel" w:hAnsi="Corbel"/>
                <w:sz w:val="18"/>
                <w:szCs w:val="18"/>
              </w:rPr>
              <w:t>x</w:t>
            </w:r>
            <w:proofErr w:type="gramEnd"/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="002C4C81">
              <w:rPr>
                <w:rFonts w:ascii="Corbel" w:hAnsi="Corbel"/>
                <w:sz w:val="18"/>
                <w:szCs w:val="18"/>
              </w:rPr>
              <w:t>84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=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34342206" w14:textId="77777777" w:rsidR="0015573E" w:rsidRPr="00001556" w:rsidRDefault="0015573E" w:rsidP="006C0984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</w:t>
            </w:r>
          </w:p>
        </w:tc>
      </w:tr>
      <w:tr w:rsidR="0015573E" w:rsidRPr="000401EA" w14:paraId="2B398DDF" w14:textId="77777777" w:rsidTr="00226B5E">
        <w:tc>
          <w:tcPr>
            <w:tcW w:w="6122" w:type="dxa"/>
            <w:gridSpan w:val="4"/>
          </w:tcPr>
          <w:p w14:paraId="76F375AD" w14:textId="77777777" w:rsidR="0015573E" w:rsidRPr="00001556" w:rsidRDefault="0015573E" w:rsidP="006C0984">
            <w:pPr>
              <w:jc w:val="right"/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Subtotaal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74F662CF" w14:textId="77777777" w:rsidR="0015573E" w:rsidRPr="00001556" w:rsidRDefault="0015573E" w:rsidP="0015573E">
            <w:pPr>
              <w:rPr>
                <w:rFonts w:ascii="Corbel" w:hAnsi="Corbel"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>€</w:t>
            </w:r>
            <w:r w:rsidRPr="00001556">
              <w:rPr>
                <w:rFonts w:ascii="Corbel" w:hAnsi="Corbel"/>
                <w:sz w:val="18"/>
                <w:szCs w:val="18"/>
              </w:rPr>
              <w:t xml:space="preserve"> </w:t>
            </w:r>
            <w:r w:rsidRPr="00001556">
              <w:rPr>
                <w:rFonts w:ascii="Corbel" w:hAnsi="Corbel"/>
                <w:b/>
                <w:sz w:val="18"/>
                <w:szCs w:val="18"/>
              </w:rPr>
              <w:t>&lt;subtotaal ODA-kosten&gt;</w:t>
            </w:r>
          </w:p>
        </w:tc>
      </w:tr>
      <w:tr w:rsidR="0015573E" w:rsidRPr="000401EA" w14:paraId="533FEB0E" w14:textId="77777777" w:rsidTr="00226B5E">
        <w:tc>
          <w:tcPr>
            <w:tcW w:w="6122" w:type="dxa"/>
            <w:gridSpan w:val="4"/>
          </w:tcPr>
          <w:p w14:paraId="5A04626D" w14:textId="77777777" w:rsidR="0015573E" w:rsidRPr="00001556" w:rsidRDefault="0015573E" w:rsidP="001F1CFC">
            <w:pPr>
              <w:jc w:val="right"/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b/>
                <w:sz w:val="18"/>
                <w:szCs w:val="18"/>
              </w:rPr>
              <w:t xml:space="preserve">TOTAAL= </w:t>
            </w:r>
            <w:r w:rsidR="001F1CFC">
              <w:rPr>
                <w:rFonts w:ascii="Corbel" w:hAnsi="Corbel"/>
                <w:b/>
                <w:sz w:val="18"/>
                <w:szCs w:val="18"/>
              </w:rPr>
              <w:t>I</w:t>
            </w:r>
            <w:r w:rsidRPr="00001556">
              <w:rPr>
                <w:rFonts w:ascii="Corbel" w:hAnsi="Corbel"/>
                <w:b/>
                <w:sz w:val="18"/>
                <w:szCs w:val="18"/>
              </w:rPr>
              <w:t>nschrijfprijs</w:t>
            </w:r>
          </w:p>
        </w:tc>
        <w:tc>
          <w:tcPr>
            <w:tcW w:w="3726" w:type="dxa"/>
            <w:shd w:val="clear" w:color="auto" w:fill="8DB3E2" w:themeFill="text2" w:themeFillTint="66"/>
          </w:tcPr>
          <w:p w14:paraId="7540D533" w14:textId="77777777" w:rsidR="0015573E" w:rsidRPr="00001556" w:rsidRDefault="0015573E" w:rsidP="006C0984">
            <w:pPr>
              <w:rPr>
                <w:rFonts w:ascii="Corbel" w:hAnsi="Corbel"/>
                <w:b/>
                <w:sz w:val="18"/>
                <w:szCs w:val="18"/>
              </w:rPr>
            </w:pPr>
            <w:r w:rsidRPr="00001556">
              <w:rPr>
                <w:rFonts w:ascii="Corbel" w:hAnsi="Corbel"/>
                <w:sz w:val="18"/>
                <w:szCs w:val="18"/>
              </w:rPr>
              <w:t>€ &lt;</w:t>
            </w:r>
            <w:r w:rsidRPr="00001556">
              <w:rPr>
                <w:rFonts w:ascii="Corbel" w:hAnsi="Corbel"/>
                <w:b/>
                <w:sz w:val="18"/>
                <w:szCs w:val="18"/>
              </w:rPr>
              <w:t>Som van de subtotalen&gt;</w:t>
            </w:r>
          </w:p>
        </w:tc>
      </w:tr>
    </w:tbl>
    <w:p w14:paraId="562956B8" w14:textId="77777777" w:rsidR="00EC6BC2" w:rsidRPr="000401EA" w:rsidRDefault="00EC6BC2" w:rsidP="00001556">
      <w:pPr>
        <w:spacing w:after="0" w:line="240" w:lineRule="auto"/>
        <w:rPr>
          <w:rFonts w:ascii="Corbel" w:hAnsi="Corbel"/>
        </w:rPr>
      </w:pPr>
    </w:p>
    <w:sectPr w:rsidR="00EC6BC2" w:rsidRPr="000401EA" w:rsidSect="00F62EAA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28" w:right="851" w:bottom="1077" w:left="1135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A74A3" w14:textId="77777777" w:rsidR="00795341" w:rsidRDefault="00795341">
      <w:r>
        <w:separator/>
      </w:r>
    </w:p>
  </w:endnote>
  <w:endnote w:type="continuationSeparator" w:id="0">
    <w:p w14:paraId="052223D4" w14:textId="77777777" w:rsidR="00795341" w:rsidRDefault="0079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cala Sans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20B0604020202020204"/>
    <w:charset w:val="00"/>
    <w:family w:val="swiss"/>
    <w:pitch w:val="variable"/>
    <w:sig w:usb0="E7003EFF" w:usb1="D200FDFF" w:usb2="00042029" w:usb3="00000000" w:csb0="8000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6970D" w14:textId="77777777" w:rsidR="00EF7D9B" w:rsidRDefault="00EF7D9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50DAC95" w14:textId="77777777" w:rsidR="00EF7D9B" w:rsidRDefault="00EF7D9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0239C" w14:textId="77777777" w:rsidR="00525BB8" w:rsidRDefault="00525BB8" w:rsidP="00525BB8">
    <w:pPr>
      <w:pStyle w:val="Voettekst"/>
      <w:spacing w:line="160" w:lineRule="atLeast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</w:t>
    </w:r>
  </w:p>
  <w:p w14:paraId="4302FF00" w14:textId="77777777" w:rsidR="00525BB8" w:rsidRPr="00D27030" w:rsidRDefault="00525BB8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 w:rsidRPr="00D27030">
      <w:rPr>
        <w:rFonts w:cs="Arial"/>
        <w:sz w:val="16"/>
        <w:szCs w:val="16"/>
      </w:rPr>
      <w:t xml:space="preserve">Openbare Europese </w:t>
    </w:r>
    <w:r w:rsidR="003806D3" w:rsidRPr="00D27030">
      <w:rPr>
        <w:rFonts w:cs="Arial"/>
        <w:sz w:val="16"/>
        <w:szCs w:val="16"/>
      </w:rPr>
      <w:t xml:space="preserve">aanbesteding </w:t>
    </w:r>
    <w:r w:rsidR="002016C1">
      <w:rPr>
        <w:rFonts w:cs="Arial"/>
        <w:sz w:val="16"/>
        <w:szCs w:val="16"/>
      </w:rPr>
      <w:t>Energiem</w:t>
    </w:r>
    <w:r w:rsidR="002C4C81">
      <w:rPr>
        <w:rFonts w:cs="Arial"/>
        <w:sz w:val="16"/>
        <w:szCs w:val="16"/>
      </w:rPr>
      <w:t>onitoringsysteem</w:t>
    </w:r>
    <w:r w:rsidR="002016C1">
      <w:rPr>
        <w:rFonts w:cs="Arial"/>
        <w:sz w:val="16"/>
        <w:szCs w:val="16"/>
      </w:rPr>
      <w:t xml:space="preserve"> (EMS)</w:t>
    </w:r>
    <w:r w:rsidR="002016C1">
      <w:rPr>
        <w:rFonts w:cs="Arial"/>
        <w:sz w:val="16"/>
        <w:szCs w:val="16"/>
      </w:rPr>
      <w:tab/>
    </w:r>
    <w:r w:rsidR="006B0D64">
      <w:rPr>
        <w:rFonts w:cs="Arial"/>
        <w:sz w:val="16"/>
        <w:szCs w:val="16"/>
      </w:rPr>
      <w:tab/>
    </w:r>
    <w:r w:rsidR="002016C1">
      <w:rPr>
        <w:rFonts w:cs="Arial"/>
        <w:sz w:val="16"/>
        <w:szCs w:val="16"/>
      </w:rPr>
      <w:tab/>
    </w:r>
    <w:r w:rsidR="002016C1">
      <w:rPr>
        <w:rFonts w:cs="Arial"/>
        <w:sz w:val="16"/>
        <w:szCs w:val="16"/>
      </w:rPr>
      <w:tab/>
    </w:r>
    <w:r w:rsidR="002016C1">
      <w:rPr>
        <w:rFonts w:cs="Arial"/>
        <w:sz w:val="16"/>
        <w:szCs w:val="16"/>
      </w:rPr>
      <w:tab/>
    </w:r>
    <w:r w:rsidR="002016C1">
      <w:rPr>
        <w:rFonts w:cs="Arial"/>
        <w:sz w:val="16"/>
        <w:szCs w:val="16"/>
      </w:rPr>
      <w:tab/>
    </w:r>
    <w:r w:rsidR="002016C1"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Pr="00D27030">
      <w:rPr>
        <w:rStyle w:val="Paginanummer"/>
        <w:rFonts w:cs="Arial"/>
        <w:sz w:val="16"/>
        <w:szCs w:val="16"/>
      </w:rPr>
      <w:fldChar w:fldCharType="separate"/>
    </w:r>
    <w:r w:rsidR="00A03C08">
      <w:rPr>
        <w:rStyle w:val="Paginanummer"/>
        <w:rFonts w:cs="Arial"/>
        <w:noProof/>
        <w:sz w:val="16"/>
        <w:szCs w:val="16"/>
      </w:rPr>
      <w:t>1</w:t>
    </w:r>
    <w:r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Pr="00D27030">
      <w:rPr>
        <w:rStyle w:val="Paginanummer"/>
        <w:rFonts w:cs="Arial"/>
        <w:sz w:val="16"/>
        <w:szCs w:val="16"/>
      </w:rPr>
      <w:fldChar w:fldCharType="separate"/>
    </w:r>
    <w:r w:rsidR="00A03C08">
      <w:rPr>
        <w:rStyle w:val="Paginanummer"/>
        <w:rFonts w:cs="Arial"/>
        <w:noProof/>
        <w:sz w:val="16"/>
        <w:szCs w:val="16"/>
      </w:rPr>
      <w:t>4</w:t>
    </w:r>
    <w:r w:rsidRPr="00D27030">
      <w:rPr>
        <w:rStyle w:val="Paginanummer"/>
        <w:rFonts w:cs="Arial"/>
        <w:sz w:val="16"/>
        <w:szCs w:val="16"/>
      </w:rPr>
      <w:fldChar w:fldCharType="end"/>
    </w:r>
  </w:p>
  <w:p w14:paraId="64FD68FB" w14:textId="77777777" w:rsidR="00525BB8" w:rsidRPr="00D27030" w:rsidRDefault="00525BB8" w:rsidP="002C4C81">
    <w:pPr>
      <w:pStyle w:val="Voettekst"/>
      <w:tabs>
        <w:tab w:val="clear" w:pos="4536"/>
        <w:tab w:val="clear" w:pos="9072"/>
        <w:tab w:val="left" w:pos="7335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Bijlage </w:t>
    </w:r>
    <w:r w:rsidR="002016C1">
      <w:rPr>
        <w:rFonts w:cs="Arial"/>
        <w:sz w:val="16"/>
        <w:szCs w:val="16"/>
      </w:rPr>
      <w:t>Prijzenblad</w:t>
    </w:r>
    <w:r w:rsidR="002C4C81">
      <w:rPr>
        <w:rFonts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87D13" w14:textId="77777777" w:rsidR="00795341" w:rsidRDefault="00795341">
      <w:r>
        <w:separator/>
      </w:r>
    </w:p>
  </w:footnote>
  <w:footnote w:type="continuationSeparator" w:id="0">
    <w:p w14:paraId="58CBD961" w14:textId="77777777" w:rsidR="00795341" w:rsidRDefault="00795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EF7CD" w14:textId="77777777" w:rsidR="00F62EAA" w:rsidRDefault="00881BE2">
    <w:pPr>
      <w:pStyle w:val="Koptekst"/>
    </w:pPr>
    <w:r w:rsidRPr="002649C0">
      <w:rPr>
        <w:rFonts w:ascii="Verdana" w:hAnsi="Verdana"/>
        <w:noProof/>
        <w:szCs w:val="16"/>
      </w:rPr>
      <w:drawing>
        <wp:inline distT="0" distB="0" distL="0" distR="0" wp14:anchorId="030009B7" wp14:editId="33816A34">
          <wp:extent cx="1549400" cy="596900"/>
          <wp:effectExtent l="0" t="0" r="0" b="0"/>
          <wp:docPr id="3" name="Afbeelding 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BAFA7" w14:textId="77777777" w:rsidR="00E07500" w:rsidRDefault="00E0750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D413A1" wp14:editId="1101BD97">
          <wp:simplePos x="0" y="0"/>
          <wp:positionH relativeFrom="column">
            <wp:posOffset>-1162050</wp:posOffset>
          </wp:positionH>
          <wp:positionV relativeFrom="paragraph">
            <wp:posOffset>-10160</wp:posOffset>
          </wp:positionV>
          <wp:extent cx="2840355" cy="907415"/>
          <wp:effectExtent l="0" t="0" r="0" b="6985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55" cy="907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18D25C87"/>
    <w:multiLevelType w:val="hybridMultilevel"/>
    <w:tmpl w:val="49AE21D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85F14"/>
    <w:multiLevelType w:val="hybridMultilevel"/>
    <w:tmpl w:val="9522B1D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6" w15:restartNumberingAfterBreak="0">
    <w:nsid w:val="3AB856EA"/>
    <w:multiLevelType w:val="hybridMultilevel"/>
    <w:tmpl w:val="5956C924"/>
    <w:lvl w:ilvl="0" w:tplc="BFFA8C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7CD95C01"/>
    <w:multiLevelType w:val="hybridMultilevel"/>
    <w:tmpl w:val="3F60C95E"/>
    <w:lvl w:ilvl="0" w:tplc="E1C00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12"/>
  </w:num>
  <w:num w:numId="9">
    <w:abstractNumId w:val="6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1556"/>
    <w:rsid w:val="00002E65"/>
    <w:rsid w:val="000115CE"/>
    <w:rsid w:val="000121B5"/>
    <w:rsid w:val="00013072"/>
    <w:rsid w:val="00015A53"/>
    <w:rsid w:val="00026A19"/>
    <w:rsid w:val="000401EA"/>
    <w:rsid w:val="00045459"/>
    <w:rsid w:val="000478CC"/>
    <w:rsid w:val="00082295"/>
    <w:rsid w:val="00086A2F"/>
    <w:rsid w:val="0008755A"/>
    <w:rsid w:val="000A2BB9"/>
    <w:rsid w:val="000A32E0"/>
    <w:rsid w:val="000B2367"/>
    <w:rsid w:val="000B5BDD"/>
    <w:rsid w:val="000C398B"/>
    <w:rsid w:val="000C556A"/>
    <w:rsid w:val="000D357C"/>
    <w:rsid w:val="000D4723"/>
    <w:rsid w:val="000F0F48"/>
    <w:rsid w:val="000F226C"/>
    <w:rsid w:val="000F4C73"/>
    <w:rsid w:val="00102779"/>
    <w:rsid w:val="00103809"/>
    <w:rsid w:val="0010621C"/>
    <w:rsid w:val="00112E6F"/>
    <w:rsid w:val="001172BA"/>
    <w:rsid w:val="001209FA"/>
    <w:rsid w:val="00120A03"/>
    <w:rsid w:val="00122777"/>
    <w:rsid w:val="00141BA5"/>
    <w:rsid w:val="0014220C"/>
    <w:rsid w:val="00144BD7"/>
    <w:rsid w:val="00151B1B"/>
    <w:rsid w:val="001548F4"/>
    <w:rsid w:val="0015573E"/>
    <w:rsid w:val="00157863"/>
    <w:rsid w:val="0016006D"/>
    <w:rsid w:val="00161F8B"/>
    <w:rsid w:val="0016569F"/>
    <w:rsid w:val="0018700C"/>
    <w:rsid w:val="0019444F"/>
    <w:rsid w:val="00194D35"/>
    <w:rsid w:val="001A014C"/>
    <w:rsid w:val="001A3753"/>
    <w:rsid w:val="001B52FC"/>
    <w:rsid w:val="001C256C"/>
    <w:rsid w:val="001C6350"/>
    <w:rsid w:val="001E12B5"/>
    <w:rsid w:val="001F1CFC"/>
    <w:rsid w:val="001F7F8A"/>
    <w:rsid w:val="00200FDA"/>
    <w:rsid w:val="002016C1"/>
    <w:rsid w:val="00207FB9"/>
    <w:rsid w:val="00210AFD"/>
    <w:rsid w:val="002239E5"/>
    <w:rsid w:val="00226B5E"/>
    <w:rsid w:val="00230945"/>
    <w:rsid w:val="00237501"/>
    <w:rsid w:val="0024268A"/>
    <w:rsid w:val="00246C1C"/>
    <w:rsid w:val="0025444C"/>
    <w:rsid w:val="00266E35"/>
    <w:rsid w:val="0027004C"/>
    <w:rsid w:val="002713F8"/>
    <w:rsid w:val="00273E11"/>
    <w:rsid w:val="00275986"/>
    <w:rsid w:val="002802BE"/>
    <w:rsid w:val="002924B9"/>
    <w:rsid w:val="0029764A"/>
    <w:rsid w:val="002976A1"/>
    <w:rsid w:val="002A155C"/>
    <w:rsid w:val="002B405F"/>
    <w:rsid w:val="002B614D"/>
    <w:rsid w:val="002C4C81"/>
    <w:rsid w:val="002C6019"/>
    <w:rsid w:val="002C609D"/>
    <w:rsid w:val="002F1919"/>
    <w:rsid w:val="002F7474"/>
    <w:rsid w:val="00300D11"/>
    <w:rsid w:val="00315C4F"/>
    <w:rsid w:val="003271DD"/>
    <w:rsid w:val="00330DD5"/>
    <w:rsid w:val="00331E36"/>
    <w:rsid w:val="00345698"/>
    <w:rsid w:val="00351740"/>
    <w:rsid w:val="003620B3"/>
    <w:rsid w:val="003626F9"/>
    <w:rsid w:val="00363893"/>
    <w:rsid w:val="00372F00"/>
    <w:rsid w:val="00375231"/>
    <w:rsid w:val="003806D3"/>
    <w:rsid w:val="00380AD0"/>
    <w:rsid w:val="00390D87"/>
    <w:rsid w:val="003A1417"/>
    <w:rsid w:val="003B042D"/>
    <w:rsid w:val="003B1EF5"/>
    <w:rsid w:val="003D003D"/>
    <w:rsid w:val="003D54D8"/>
    <w:rsid w:val="003F4CA8"/>
    <w:rsid w:val="00401DFC"/>
    <w:rsid w:val="004024BB"/>
    <w:rsid w:val="00411478"/>
    <w:rsid w:val="004216DC"/>
    <w:rsid w:val="00423D90"/>
    <w:rsid w:val="004245AF"/>
    <w:rsid w:val="0042516F"/>
    <w:rsid w:val="00433A6F"/>
    <w:rsid w:val="00442DBC"/>
    <w:rsid w:val="00443CB5"/>
    <w:rsid w:val="00454EE2"/>
    <w:rsid w:val="004562A9"/>
    <w:rsid w:val="00481942"/>
    <w:rsid w:val="004842AA"/>
    <w:rsid w:val="004861FE"/>
    <w:rsid w:val="004A0224"/>
    <w:rsid w:val="004A7263"/>
    <w:rsid w:val="004B137F"/>
    <w:rsid w:val="004B52C8"/>
    <w:rsid w:val="004C07F7"/>
    <w:rsid w:val="004C2720"/>
    <w:rsid w:val="004C40B5"/>
    <w:rsid w:val="004D0D34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6514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67736"/>
    <w:rsid w:val="0058061F"/>
    <w:rsid w:val="0058578B"/>
    <w:rsid w:val="005910A1"/>
    <w:rsid w:val="0059550A"/>
    <w:rsid w:val="00596706"/>
    <w:rsid w:val="0059766A"/>
    <w:rsid w:val="005A1F75"/>
    <w:rsid w:val="005C233C"/>
    <w:rsid w:val="005C3182"/>
    <w:rsid w:val="005D37B0"/>
    <w:rsid w:val="005D40C1"/>
    <w:rsid w:val="005D4E3A"/>
    <w:rsid w:val="005E07E5"/>
    <w:rsid w:val="005F5B60"/>
    <w:rsid w:val="006037F8"/>
    <w:rsid w:val="006057F9"/>
    <w:rsid w:val="00607721"/>
    <w:rsid w:val="0061102A"/>
    <w:rsid w:val="00620AE1"/>
    <w:rsid w:val="006273A2"/>
    <w:rsid w:val="0063077C"/>
    <w:rsid w:val="006307BD"/>
    <w:rsid w:val="00630D4A"/>
    <w:rsid w:val="00642CE5"/>
    <w:rsid w:val="006432CD"/>
    <w:rsid w:val="00651336"/>
    <w:rsid w:val="006629F1"/>
    <w:rsid w:val="00666428"/>
    <w:rsid w:val="00670195"/>
    <w:rsid w:val="0068138B"/>
    <w:rsid w:val="00681952"/>
    <w:rsid w:val="00685033"/>
    <w:rsid w:val="00697B75"/>
    <w:rsid w:val="006A34BA"/>
    <w:rsid w:val="006A4A17"/>
    <w:rsid w:val="006A5921"/>
    <w:rsid w:val="006B0D64"/>
    <w:rsid w:val="006B62F2"/>
    <w:rsid w:val="006C19EE"/>
    <w:rsid w:val="006C5498"/>
    <w:rsid w:val="006C7262"/>
    <w:rsid w:val="006D2B6D"/>
    <w:rsid w:val="006E31EE"/>
    <w:rsid w:val="006E3D00"/>
    <w:rsid w:val="006E6F25"/>
    <w:rsid w:val="006F2F9F"/>
    <w:rsid w:val="007151F8"/>
    <w:rsid w:val="00720455"/>
    <w:rsid w:val="00724111"/>
    <w:rsid w:val="00736199"/>
    <w:rsid w:val="00744B71"/>
    <w:rsid w:val="00753D88"/>
    <w:rsid w:val="0075514E"/>
    <w:rsid w:val="00757D68"/>
    <w:rsid w:val="00765E49"/>
    <w:rsid w:val="00773113"/>
    <w:rsid w:val="00773E39"/>
    <w:rsid w:val="00774BEE"/>
    <w:rsid w:val="00781141"/>
    <w:rsid w:val="00781A03"/>
    <w:rsid w:val="0078436D"/>
    <w:rsid w:val="007912A4"/>
    <w:rsid w:val="00795341"/>
    <w:rsid w:val="0079668B"/>
    <w:rsid w:val="007B6AB7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0049"/>
    <w:rsid w:val="0083554E"/>
    <w:rsid w:val="00836A42"/>
    <w:rsid w:val="008413BB"/>
    <w:rsid w:val="00841909"/>
    <w:rsid w:val="0084774D"/>
    <w:rsid w:val="008572D0"/>
    <w:rsid w:val="00860935"/>
    <w:rsid w:val="00860C17"/>
    <w:rsid w:val="00860D38"/>
    <w:rsid w:val="008619A5"/>
    <w:rsid w:val="0086452B"/>
    <w:rsid w:val="00864B89"/>
    <w:rsid w:val="00867860"/>
    <w:rsid w:val="0087704A"/>
    <w:rsid w:val="00881BE2"/>
    <w:rsid w:val="00882C3A"/>
    <w:rsid w:val="00884D8C"/>
    <w:rsid w:val="00890116"/>
    <w:rsid w:val="008928F7"/>
    <w:rsid w:val="00893A75"/>
    <w:rsid w:val="00893B2F"/>
    <w:rsid w:val="00894276"/>
    <w:rsid w:val="0089463A"/>
    <w:rsid w:val="008A5382"/>
    <w:rsid w:val="008A5C15"/>
    <w:rsid w:val="008A615A"/>
    <w:rsid w:val="008B0A03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2327E"/>
    <w:rsid w:val="0093042F"/>
    <w:rsid w:val="00944108"/>
    <w:rsid w:val="0095142A"/>
    <w:rsid w:val="009538E5"/>
    <w:rsid w:val="00962B41"/>
    <w:rsid w:val="00974E5F"/>
    <w:rsid w:val="00983396"/>
    <w:rsid w:val="00996B5B"/>
    <w:rsid w:val="009A258E"/>
    <w:rsid w:val="009A2E44"/>
    <w:rsid w:val="009A6C54"/>
    <w:rsid w:val="009B2705"/>
    <w:rsid w:val="009B5B74"/>
    <w:rsid w:val="009C53F4"/>
    <w:rsid w:val="009F21F7"/>
    <w:rsid w:val="00A01CC8"/>
    <w:rsid w:val="00A03C08"/>
    <w:rsid w:val="00A064F8"/>
    <w:rsid w:val="00A14F2A"/>
    <w:rsid w:val="00A15C5A"/>
    <w:rsid w:val="00A229DE"/>
    <w:rsid w:val="00A30C2B"/>
    <w:rsid w:val="00A31057"/>
    <w:rsid w:val="00A54CB9"/>
    <w:rsid w:val="00A612DF"/>
    <w:rsid w:val="00A62D51"/>
    <w:rsid w:val="00A72B58"/>
    <w:rsid w:val="00A73310"/>
    <w:rsid w:val="00A80FD3"/>
    <w:rsid w:val="00A83566"/>
    <w:rsid w:val="00A86923"/>
    <w:rsid w:val="00AB0C1F"/>
    <w:rsid w:val="00AB32D8"/>
    <w:rsid w:val="00AB74F8"/>
    <w:rsid w:val="00AC2B09"/>
    <w:rsid w:val="00AD19FE"/>
    <w:rsid w:val="00AD1A64"/>
    <w:rsid w:val="00AE3E8C"/>
    <w:rsid w:val="00B0014A"/>
    <w:rsid w:val="00B00754"/>
    <w:rsid w:val="00B04CF3"/>
    <w:rsid w:val="00B112DD"/>
    <w:rsid w:val="00B1587B"/>
    <w:rsid w:val="00B161FD"/>
    <w:rsid w:val="00B21D50"/>
    <w:rsid w:val="00B34290"/>
    <w:rsid w:val="00B36BCC"/>
    <w:rsid w:val="00B379BA"/>
    <w:rsid w:val="00B51167"/>
    <w:rsid w:val="00B53B1F"/>
    <w:rsid w:val="00B67D8B"/>
    <w:rsid w:val="00B70EB9"/>
    <w:rsid w:val="00B749ED"/>
    <w:rsid w:val="00B81A00"/>
    <w:rsid w:val="00B90CF7"/>
    <w:rsid w:val="00B90E31"/>
    <w:rsid w:val="00BA5EF5"/>
    <w:rsid w:val="00BB130C"/>
    <w:rsid w:val="00BB494A"/>
    <w:rsid w:val="00BC3FB4"/>
    <w:rsid w:val="00BC5CEB"/>
    <w:rsid w:val="00BC68CF"/>
    <w:rsid w:val="00BC7176"/>
    <w:rsid w:val="00BC7778"/>
    <w:rsid w:val="00BD2BF8"/>
    <w:rsid w:val="00BD3620"/>
    <w:rsid w:val="00BE036B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47033"/>
    <w:rsid w:val="00C53979"/>
    <w:rsid w:val="00C607F5"/>
    <w:rsid w:val="00C60DDF"/>
    <w:rsid w:val="00C74DD1"/>
    <w:rsid w:val="00C86EE7"/>
    <w:rsid w:val="00C9293D"/>
    <w:rsid w:val="00C93D41"/>
    <w:rsid w:val="00CB32BA"/>
    <w:rsid w:val="00CB33A3"/>
    <w:rsid w:val="00CB7275"/>
    <w:rsid w:val="00CC4999"/>
    <w:rsid w:val="00CD1728"/>
    <w:rsid w:val="00CD2B12"/>
    <w:rsid w:val="00CE254B"/>
    <w:rsid w:val="00CE380D"/>
    <w:rsid w:val="00D01AEA"/>
    <w:rsid w:val="00D039EF"/>
    <w:rsid w:val="00D03F98"/>
    <w:rsid w:val="00D11D29"/>
    <w:rsid w:val="00D333C8"/>
    <w:rsid w:val="00D411CC"/>
    <w:rsid w:val="00D42F7B"/>
    <w:rsid w:val="00D436A9"/>
    <w:rsid w:val="00D44972"/>
    <w:rsid w:val="00D55843"/>
    <w:rsid w:val="00D67282"/>
    <w:rsid w:val="00D73D26"/>
    <w:rsid w:val="00D863FA"/>
    <w:rsid w:val="00D95FCE"/>
    <w:rsid w:val="00D97F25"/>
    <w:rsid w:val="00DA27F4"/>
    <w:rsid w:val="00DA7703"/>
    <w:rsid w:val="00DB061B"/>
    <w:rsid w:val="00DB7AF4"/>
    <w:rsid w:val="00DC62EE"/>
    <w:rsid w:val="00DD55B1"/>
    <w:rsid w:val="00DE11FC"/>
    <w:rsid w:val="00DE4138"/>
    <w:rsid w:val="00DF1DAA"/>
    <w:rsid w:val="00DF1E59"/>
    <w:rsid w:val="00DF4B08"/>
    <w:rsid w:val="00DF643A"/>
    <w:rsid w:val="00DF7743"/>
    <w:rsid w:val="00E07500"/>
    <w:rsid w:val="00E220CF"/>
    <w:rsid w:val="00E353EB"/>
    <w:rsid w:val="00E37457"/>
    <w:rsid w:val="00E4242B"/>
    <w:rsid w:val="00E534FC"/>
    <w:rsid w:val="00E54799"/>
    <w:rsid w:val="00E61B47"/>
    <w:rsid w:val="00E65C5D"/>
    <w:rsid w:val="00E668C0"/>
    <w:rsid w:val="00E67100"/>
    <w:rsid w:val="00E86688"/>
    <w:rsid w:val="00E92B14"/>
    <w:rsid w:val="00E97CB7"/>
    <w:rsid w:val="00EA33F2"/>
    <w:rsid w:val="00EA6133"/>
    <w:rsid w:val="00EA76B4"/>
    <w:rsid w:val="00EC6BC2"/>
    <w:rsid w:val="00ED702D"/>
    <w:rsid w:val="00EF3318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20C2D"/>
    <w:rsid w:val="00F2182E"/>
    <w:rsid w:val="00F25B0D"/>
    <w:rsid w:val="00F40467"/>
    <w:rsid w:val="00F40516"/>
    <w:rsid w:val="00F41919"/>
    <w:rsid w:val="00F617A6"/>
    <w:rsid w:val="00F62EAA"/>
    <w:rsid w:val="00F7008A"/>
    <w:rsid w:val="00F7533E"/>
    <w:rsid w:val="00F7732A"/>
    <w:rsid w:val="00F81C6E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222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</w:rPr>
  </w:style>
  <w:style w:type="paragraph" w:styleId="Koptekst">
    <w:name w:val="header"/>
    <w:basedOn w:val="Standaard"/>
    <w:link w:val="KoptekstChar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4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3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5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2016C1"/>
    <w:rPr>
      <w:sz w:val="16"/>
      <w:szCs w:val="16"/>
    </w:rPr>
  </w:style>
  <w:style w:type="character" w:customStyle="1" w:styleId="KoptekstChar">
    <w:name w:val="Koptekst Char"/>
    <w:link w:val="Koptekst"/>
    <w:locked/>
    <w:rsid w:val="00F62EAA"/>
    <w:rPr>
      <w:rFonts w:ascii="Arial" w:hAnsi="Arial"/>
      <w:szCs w:val="21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333C8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4F2B-D7D5-564B-9FAD-303F3850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8092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2019-07-12T06:49:00Z</dcterms:created>
  <dcterms:modified xsi:type="dcterms:W3CDTF">2019-08-30T08:40:00Z</dcterms:modified>
</cp:coreProperties>
</file>