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35E" w:rsidRPr="0063767B" w:rsidRDefault="00420DD6" w:rsidP="002049F8">
      <w:pPr>
        <w:pStyle w:val="Kop1"/>
        <w:spacing w:after="120"/>
        <w:ind w:right="-284"/>
      </w:pPr>
      <w:bookmarkStart w:id="0" w:name="_GoBack"/>
      <w:bookmarkEnd w:id="0"/>
      <w:r>
        <w:t xml:space="preserve">Bijlage 1 </w:t>
      </w:r>
      <w:r w:rsidR="00577BCA">
        <w:t xml:space="preserve">Inschrijfformulier </w:t>
      </w:r>
      <w:r w:rsidR="0063767B">
        <w:t>Open House procedure regionale Inkoop Wmo Huishoudelijke Ondersteuning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4945"/>
        <w:gridCol w:w="4406"/>
      </w:tblGrid>
      <w:tr w:rsidR="00144F6D" w:rsidRPr="00144F6D" w:rsidTr="005B48F7">
        <w:trPr>
          <w:trHeight w:val="397"/>
        </w:trPr>
        <w:tc>
          <w:tcPr>
            <w:tcW w:w="9351" w:type="dxa"/>
            <w:gridSpan w:val="2"/>
            <w:shd w:val="clear" w:color="auto" w:fill="F47D20"/>
          </w:tcPr>
          <w:p w:rsidR="00186354" w:rsidRPr="00144F6D" w:rsidRDefault="00186354" w:rsidP="00E20524">
            <w:pPr>
              <w:pStyle w:val="Geenafstand"/>
              <w:rPr>
                <w:rFonts w:ascii="Calibri" w:hAnsi="Calibri" w:cs="Calibri"/>
                <w:b/>
                <w:color w:val="1F364D"/>
                <w:sz w:val="22"/>
              </w:rPr>
            </w:pPr>
            <w:r w:rsidRPr="00144F6D">
              <w:rPr>
                <w:rFonts w:ascii="Calibri" w:hAnsi="Calibri" w:cs="Calibri"/>
                <w:b/>
                <w:color w:val="1F364D"/>
                <w:sz w:val="22"/>
              </w:rPr>
              <w:t>Algemen</w:t>
            </w:r>
            <w:r w:rsidR="00446079">
              <w:rPr>
                <w:rFonts w:ascii="Calibri" w:hAnsi="Calibri" w:cs="Calibri"/>
                <w:b/>
                <w:color w:val="1F364D"/>
                <w:sz w:val="22"/>
              </w:rPr>
              <w:t>e contactgegevens opdrachtnemer</w:t>
            </w:r>
          </w:p>
        </w:tc>
      </w:tr>
      <w:tr w:rsidR="00144F6D" w:rsidRPr="00144F6D" w:rsidTr="00433886">
        <w:trPr>
          <w:trHeight w:val="397"/>
        </w:trPr>
        <w:tc>
          <w:tcPr>
            <w:tcW w:w="4945" w:type="dxa"/>
          </w:tcPr>
          <w:p w:rsidR="005F5DAF" w:rsidRPr="00144F6D" w:rsidRDefault="00186354" w:rsidP="00144F6D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Bedrijfsnaam aanbieder</w:t>
            </w: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ab/>
            </w:r>
          </w:p>
        </w:tc>
        <w:tc>
          <w:tcPr>
            <w:tcW w:w="4406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:rsidTr="00433886">
        <w:trPr>
          <w:trHeight w:val="397"/>
        </w:trPr>
        <w:tc>
          <w:tcPr>
            <w:tcW w:w="4945" w:type="dxa"/>
          </w:tcPr>
          <w:p w:rsidR="005F5DAF" w:rsidRPr="00144F6D" w:rsidRDefault="00186354" w:rsidP="00144F6D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Straatnaam en nummer</w:t>
            </w:r>
          </w:p>
        </w:tc>
        <w:tc>
          <w:tcPr>
            <w:tcW w:w="4406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:rsidTr="00433886">
        <w:trPr>
          <w:trHeight w:val="397"/>
        </w:trPr>
        <w:tc>
          <w:tcPr>
            <w:tcW w:w="4945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Postcode</w:t>
            </w:r>
          </w:p>
        </w:tc>
        <w:tc>
          <w:tcPr>
            <w:tcW w:w="4406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:rsidTr="00433886">
        <w:trPr>
          <w:trHeight w:val="397"/>
        </w:trPr>
        <w:tc>
          <w:tcPr>
            <w:tcW w:w="4945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Plaatsnaam</w:t>
            </w:r>
          </w:p>
        </w:tc>
        <w:tc>
          <w:tcPr>
            <w:tcW w:w="4406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:rsidTr="00433886">
        <w:trPr>
          <w:trHeight w:val="397"/>
        </w:trPr>
        <w:tc>
          <w:tcPr>
            <w:tcW w:w="4945" w:type="dxa"/>
          </w:tcPr>
          <w:p w:rsidR="00186354" w:rsidRPr="00144F6D" w:rsidRDefault="00186354" w:rsidP="00186354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Algemeen telefoonnummer (geen 0900)</w:t>
            </w:r>
            <w:r w:rsidR="00732A0C"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 ten behoeve van de cliënt</w:t>
            </w: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ab/>
            </w:r>
          </w:p>
        </w:tc>
        <w:tc>
          <w:tcPr>
            <w:tcW w:w="4406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:rsidTr="00433886">
        <w:trPr>
          <w:trHeight w:val="397"/>
        </w:trPr>
        <w:tc>
          <w:tcPr>
            <w:tcW w:w="4945" w:type="dxa"/>
          </w:tcPr>
          <w:p w:rsidR="00186354" w:rsidRPr="00144F6D" w:rsidRDefault="00480113" w:rsidP="00480113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>Telefonische b</w:t>
            </w: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ereikbaarheid</w:t>
            </w: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ab/>
            </w:r>
          </w:p>
        </w:tc>
        <w:tc>
          <w:tcPr>
            <w:tcW w:w="4406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:rsidTr="00433886">
        <w:trPr>
          <w:trHeight w:val="397"/>
        </w:trPr>
        <w:tc>
          <w:tcPr>
            <w:tcW w:w="4945" w:type="dxa"/>
          </w:tcPr>
          <w:p w:rsidR="00186354" w:rsidRPr="00144F6D" w:rsidRDefault="00480113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Algemeen mailadres (geen webformulier)</w:t>
            </w:r>
            <w:r w:rsidR="0063767B"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 </w:t>
            </w:r>
            <w:r w:rsidR="00732A0C">
              <w:rPr>
                <w:rFonts w:ascii="Calibri" w:hAnsi="Calibri" w:cs="Calibri"/>
                <w:color w:val="1F364D"/>
                <w:sz w:val="22"/>
                <w:szCs w:val="22"/>
              </w:rPr>
              <w:t>ten behoeve van de cliënt</w:t>
            </w:r>
          </w:p>
        </w:tc>
        <w:tc>
          <w:tcPr>
            <w:tcW w:w="4406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:rsidTr="00433886">
        <w:trPr>
          <w:trHeight w:val="397"/>
        </w:trPr>
        <w:tc>
          <w:tcPr>
            <w:tcW w:w="4945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Inschrijfnummer KvK</w:t>
            </w: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ab/>
            </w:r>
          </w:p>
        </w:tc>
        <w:tc>
          <w:tcPr>
            <w:tcW w:w="4406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:rsidTr="00433886">
        <w:trPr>
          <w:trHeight w:val="397"/>
        </w:trPr>
        <w:tc>
          <w:tcPr>
            <w:tcW w:w="4945" w:type="dxa"/>
          </w:tcPr>
          <w:p w:rsidR="00186354" w:rsidRPr="00732A0C" w:rsidRDefault="00732A0C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AGB code</w:t>
            </w:r>
          </w:p>
        </w:tc>
        <w:tc>
          <w:tcPr>
            <w:tcW w:w="4406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732A0C" w:rsidRPr="00144F6D" w:rsidTr="00433886">
        <w:trPr>
          <w:trHeight w:val="397"/>
        </w:trPr>
        <w:tc>
          <w:tcPr>
            <w:tcW w:w="4945" w:type="dxa"/>
          </w:tcPr>
          <w:p w:rsidR="00732A0C" w:rsidRPr="00732A0C" w:rsidRDefault="003D0882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>IBAN-</w:t>
            </w:r>
            <w:r w:rsidR="00732A0C" w:rsidRPr="00732A0C">
              <w:rPr>
                <w:rFonts w:ascii="Calibri" w:hAnsi="Calibri" w:cs="Calibri"/>
                <w:color w:val="1F364D"/>
                <w:sz w:val="22"/>
                <w:szCs w:val="22"/>
              </w:rPr>
              <w:t>nummer</w:t>
            </w:r>
            <w:r w:rsidR="00732A0C" w:rsidRPr="00732A0C">
              <w:rPr>
                <w:rFonts w:ascii="Calibri" w:hAnsi="Calibri" w:cs="Calibri"/>
                <w:color w:val="1F364D"/>
                <w:sz w:val="22"/>
                <w:szCs w:val="22"/>
              </w:rPr>
              <w:tab/>
            </w:r>
          </w:p>
        </w:tc>
        <w:tc>
          <w:tcPr>
            <w:tcW w:w="4406" w:type="dxa"/>
          </w:tcPr>
          <w:p w:rsidR="00732A0C" w:rsidRPr="00144F6D" w:rsidRDefault="00732A0C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732A0C" w:rsidRPr="00144F6D" w:rsidTr="00247597">
        <w:trPr>
          <w:trHeight w:val="397"/>
        </w:trPr>
        <w:tc>
          <w:tcPr>
            <w:tcW w:w="4945" w:type="dxa"/>
            <w:vMerge w:val="restart"/>
          </w:tcPr>
          <w:p w:rsidR="000D323F" w:rsidRDefault="00732A0C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Voor welke gemeente schrijft u in</w:t>
            </w:r>
          </w:p>
          <w:p w:rsidR="00CA574E" w:rsidRDefault="000D323F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>(Meerdere gemeenten mogelijk)</w:t>
            </w:r>
          </w:p>
          <w:p w:rsidR="00CA574E" w:rsidRDefault="00CA574E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  <w:p w:rsidR="00CA574E" w:rsidRDefault="00CA574E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  <w:p w:rsidR="00CA574E" w:rsidRDefault="00CA574E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  <w:p w:rsidR="00CA574E" w:rsidRDefault="00CA574E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  <w:p w:rsidR="00CA574E" w:rsidRDefault="00CA574E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  <w:p w:rsidR="00DB67E6" w:rsidRDefault="00DB67E6" w:rsidP="00DB67E6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  <w:p w:rsidR="00732A0C" w:rsidRPr="00144F6D" w:rsidRDefault="00DB67E6" w:rsidP="008B6E0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>We geven de voorkeur dat u levert in de gehele gemeente Vijfheerenlanden. Wanneer dit niet tot de mogelijkheden behoort kunt u een selectie maken</w:t>
            </w:r>
          </w:p>
        </w:tc>
        <w:tc>
          <w:tcPr>
            <w:tcW w:w="4406" w:type="dxa"/>
            <w:shd w:val="clear" w:color="auto" w:fill="auto"/>
          </w:tcPr>
          <w:p w:rsidR="00732A0C" w:rsidRPr="005B48F7" w:rsidRDefault="001A3A52" w:rsidP="005B48F7">
            <w:pPr>
              <w:pStyle w:val="Lijstalinea"/>
              <w:numPr>
                <w:ilvl w:val="0"/>
                <w:numId w:val="7"/>
              </w:numPr>
              <w:tabs>
                <w:tab w:val="left" w:pos="2328"/>
              </w:tabs>
              <w:ind w:left="397" w:hanging="397"/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1. </w:t>
            </w:r>
            <w:r w:rsidR="00732A0C" w:rsidRPr="005B48F7">
              <w:rPr>
                <w:rFonts w:ascii="Calibri" w:hAnsi="Calibri" w:cs="Calibri"/>
                <w:color w:val="1F364D"/>
                <w:sz w:val="22"/>
                <w:szCs w:val="22"/>
              </w:rPr>
              <w:t>Houten</w:t>
            </w:r>
          </w:p>
        </w:tc>
      </w:tr>
      <w:tr w:rsidR="00732A0C" w:rsidRPr="00144F6D" w:rsidTr="00433886">
        <w:trPr>
          <w:trHeight w:val="397"/>
        </w:trPr>
        <w:tc>
          <w:tcPr>
            <w:tcW w:w="4945" w:type="dxa"/>
            <w:vMerge/>
          </w:tcPr>
          <w:p w:rsidR="00732A0C" w:rsidRPr="00144F6D" w:rsidRDefault="00732A0C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4406" w:type="dxa"/>
          </w:tcPr>
          <w:p w:rsidR="00732A0C" w:rsidRPr="005B48F7" w:rsidRDefault="001A3A52" w:rsidP="005B48F7">
            <w:pPr>
              <w:pStyle w:val="Lijstalinea"/>
              <w:numPr>
                <w:ilvl w:val="0"/>
                <w:numId w:val="7"/>
              </w:numPr>
              <w:tabs>
                <w:tab w:val="left" w:pos="2328"/>
              </w:tabs>
              <w:ind w:left="397" w:hanging="397"/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2. </w:t>
            </w:r>
            <w:r w:rsidR="00732A0C" w:rsidRPr="005B48F7">
              <w:rPr>
                <w:rFonts w:ascii="Calibri" w:hAnsi="Calibri" w:cs="Calibri"/>
                <w:color w:val="1F364D"/>
                <w:sz w:val="22"/>
                <w:szCs w:val="22"/>
              </w:rPr>
              <w:t>IJsselstein</w:t>
            </w:r>
          </w:p>
        </w:tc>
      </w:tr>
      <w:tr w:rsidR="00732A0C" w:rsidRPr="00144F6D" w:rsidTr="00433886">
        <w:trPr>
          <w:trHeight w:val="397"/>
        </w:trPr>
        <w:tc>
          <w:tcPr>
            <w:tcW w:w="4945" w:type="dxa"/>
            <w:vMerge/>
          </w:tcPr>
          <w:p w:rsidR="00732A0C" w:rsidRPr="00144F6D" w:rsidRDefault="00732A0C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4406" w:type="dxa"/>
          </w:tcPr>
          <w:p w:rsidR="00732A0C" w:rsidRPr="005B48F7" w:rsidRDefault="001A3A52" w:rsidP="005B48F7">
            <w:pPr>
              <w:pStyle w:val="Lijstalinea"/>
              <w:numPr>
                <w:ilvl w:val="0"/>
                <w:numId w:val="7"/>
              </w:numPr>
              <w:tabs>
                <w:tab w:val="left" w:pos="2328"/>
              </w:tabs>
              <w:ind w:left="397" w:hanging="397"/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3. </w:t>
            </w:r>
            <w:r w:rsidR="00732A0C" w:rsidRPr="005B48F7">
              <w:rPr>
                <w:rFonts w:ascii="Calibri" w:hAnsi="Calibri" w:cs="Calibri"/>
                <w:color w:val="1F364D"/>
                <w:sz w:val="22"/>
                <w:szCs w:val="22"/>
              </w:rPr>
              <w:t>Lopik</w:t>
            </w:r>
          </w:p>
        </w:tc>
      </w:tr>
      <w:tr w:rsidR="00732A0C" w:rsidRPr="00144F6D" w:rsidTr="00433886">
        <w:trPr>
          <w:trHeight w:val="397"/>
        </w:trPr>
        <w:tc>
          <w:tcPr>
            <w:tcW w:w="4945" w:type="dxa"/>
            <w:vMerge/>
          </w:tcPr>
          <w:p w:rsidR="00732A0C" w:rsidRPr="00144F6D" w:rsidRDefault="00732A0C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4406" w:type="dxa"/>
          </w:tcPr>
          <w:p w:rsidR="00732A0C" w:rsidRPr="005B48F7" w:rsidRDefault="001A3A52" w:rsidP="005B48F7">
            <w:pPr>
              <w:pStyle w:val="Lijstalinea"/>
              <w:numPr>
                <w:ilvl w:val="0"/>
                <w:numId w:val="7"/>
              </w:numPr>
              <w:tabs>
                <w:tab w:val="left" w:pos="2328"/>
              </w:tabs>
              <w:ind w:left="397" w:hanging="397"/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4. </w:t>
            </w:r>
            <w:r w:rsidR="00732A0C" w:rsidRPr="005B48F7">
              <w:rPr>
                <w:rFonts w:ascii="Calibri" w:hAnsi="Calibri" w:cs="Calibri"/>
                <w:color w:val="1F364D"/>
                <w:sz w:val="22"/>
                <w:szCs w:val="22"/>
              </w:rPr>
              <w:t>Nieuwegein</w:t>
            </w:r>
          </w:p>
        </w:tc>
      </w:tr>
      <w:tr w:rsidR="00732A0C" w:rsidRPr="00144F6D" w:rsidTr="00433886">
        <w:trPr>
          <w:trHeight w:val="397"/>
        </w:trPr>
        <w:tc>
          <w:tcPr>
            <w:tcW w:w="4945" w:type="dxa"/>
            <w:vMerge/>
          </w:tcPr>
          <w:p w:rsidR="00732A0C" w:rsidRPr="00144F6D" w:rsidRDefault="00732A0C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4406" w:type="dxa"/>
          </w:tcPr>
          <w:p w:rsidR="00732A0C" w:rsidRPr="005B48F7" w:rsidRDefault="001A3A52" w:rsidP="005B48F7">
            <w:pPr>
              <w:pStyle w:val="Lijstalinea"/>
              <w:numPr>
                <w:ilvl w:val="0"/>
                <w:numId w:val="7"/>
              </w:numPr>
              <w:tabs>
                <w:tab w:val="left" w:pos="2328"/>
              </w:tabs>
              <w:ind w:left="397" w:hanging="397"/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5. </w:t>
            </w:r>
            <w:r w:rsidR="00732A0C" w:rsidRPr="005B48F7">
              <w:rPr>
                <w:rFonts w:ascii="Calibri" w:hAnsi="Calibri" w:cs="Calibri"/>
                <w:color w:val="1F364D"/>
                <w:sz w:val="22"/>
                <w:szCs w:val="22"/>
              </w:rPr>
              <w:t>Vijfheerenlanden</w:t>
            </w:r>
            <w:r w:rsidR="00CA574E" w:rsidRPr="005B48F7"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 </w:t>
            </w:r>
          </w:p>
          <w:p w:rsidR="00CA574E" w:rsidRDefault="00CA574E" w:rsidP="005B48F7">
            <w:pPr>
              <w:pStyle w:val="Lijstalinea"/>
              <w:numPr>
                <w:ilvl w:val="0"/>
                <w:numId w:val="7"/>
              </w:numPr>
              <w:tabs>
                <w:tab w:val="left" w:pos="2328"/>
              </w:tabs>
              <w:ind w:left="737" w:hanging="397"/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>Leerdam</w:t>
            </w:r>
          </w:p>
          <w:p w:rsidR="00CA574E" w:rsidRDefault="00CA574E" w:rsidP="005B48F7">
            <w:pPr>
              <w:pStyle w:val="Lijstalinea"/>
              <w:numPr>
                <w:ilvl w:val="0"/>
                <w:numId w:val="7"/>
              </w:numPr>
              <w:tabs>
                <w:tab w:val="left" w:pos="2328"/>
              </w:tabs>
              <w:ind w:left="737" w:hanging="397"/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>Vianen</w:t>
            </w:r>
          </w:p>
          <w:p w:rsidR="00CA574E" w:rsidRPr="00732A0C" w:rsidRDefault="00CA574E" w:rsidP="005B48F7">
            <w:pPr>
              <w:pStyle w:val="Lijstalinea"/>
              <w:numPr>
                <w:ilvl w:val="0"/>
                <w:numId w:val="7"/>
              </w:numPr>
              <w:tabs>
                <w:tab w:val="left" w:pos="2328"/>
              </w:tabs>
              <w:ind w:left="737" w:hanging="397"/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>Zederik</w:t>
            </w:r>
          </w:p>
        </w:tc>
      </w:tr>
    </w:tbl>
    <w:p w:rsidR="00083FF6" w:rsidRPr="00144F6D" w:rsidRDefault="00083FF6" w:rsidP="00083FF6">
      <w:pPr>
        <w:tabs>
          <w:tab w:val="left" w:pos="2328"/>
        </w:tabs>
        <w:rPr>
          <w:rFonts w:ascii="Calibri" w:hAnsi="Calibri" w:cs="Calibri"/>
          <w:color w:val="1F364D"/>
          <w:sz w:val="22"/>
          <w:szCs w:val="22"/>
        </w:rPr>
      </w:pPr>
      <w:r w:rsidRPr="00144F6D">
        <w:rPr>
          <w:rFonts w:ascii="Calibri" w:hAnsi="Calibri" w:cs="Calibri"/>
          <w:color w:val="1F364D"/>
          <w:sz w:val="22"/>
          <w:szCs w:val="22"/>
        </w:rPr>
        <w:tab/>
      </w:r>
    </w:p>
    <w:tbl>
      <w:tblPr>
        <w:tblStyle w:val="Tabelraster"/>
        <w:tblW w:w="9381" w:type="dxa"/>
        <w:tblLook w:val="04A0" w:firstRow="1" w:lastRow="0" w:firstColumn="1" w:lastColumn="0" w:noHBand="0" w:noVBand="1"/>
      </w:tblPr>
      <w:tblGrid>
        <w:gridCol w:w="1852"/>
        <w:gridCol w:w="1836"/>
        <w:gridCol w:w="1852"/>
        <w:gridCol w:w="1608"/>
        <w:gridCol w:w="2233"/>
      </w:tblGrid>
      <w:tr w:rsidR="00144F6D" w:rsidRPr="0063767B" w:rsidTr="005B48F7">
        <w:trPr>
          <w:trHeight w:val="307"/>
        </w:trPr>
        <w:tc>
          <w:tcPr>
            <w:tcW w:w="93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6354" w:rsidRPr="00433886" w:rsidRDefault="00186354" w:rsidP="00260157">
            <w:pPr>
              <w:tabs>
                <w:tab w:val="left" w:pos="2328"/>
              </w:tabs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</w:pPr>
            <w:r w:rsidRPr="00433886"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>Contactgegevens diverse contactpersonen</w:t>
            </w:r>
            <w:r w:rsidR="00732A0C" w:rsidRPr="00433886"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 xml:space="preserve"> ten behoeve van Regionale Back Office Lekstroom</w:t>
            </w:r>
          </w:p>
        </w:tc>
      </w:tr>
      <w:tr w:rsidR="00144F6D" w:rsidRPr="0063767B" w:rsidTr="005B48F7">
        <w:trPr>
          <w:trHeight w:val="520"/>
        </w:trPr>
        <w:tc>
          <w:tcPr>
            <w:tcW w:w="1852" w:type="dxa"/>
            <w:tcBorders>
              <w:top w:val="single" w:sz="4" w:space="0" w:color="auto"/>
            </w:tcBorders>
            <w:shd w:val="clear" w:color="auto" w:fill="F47D20"/>
          </w:tcPr>
          <w:p w:rsidR="00083FF6" w:rsidRPr="00433886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</w:pPr>
            <w:r w:rsidRPr="00433886"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>Onderwerp</w:t>
            </w:r>
          </w:p>
        </w:tc>
        <w:tc>
          <w:tcPr>
            <w:tcW w:w="1836" w:type="dxa"/>
            <w:tcBorders>
              <w:top w:val="single" w:sz="4" w:space="0" w:color="auto"/>
            </w:tcBorders>
            <w:shd w:val="clear" w:color="auto" w:fill="F47D20"/>
          </w:tcPr>
          <w:p w:rsidR="00083FF6" w:rsidRPr="00433886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</w:pPr>
            <w:r w:rsidRPr="00433886"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>Naam</w:t>
            </w:r>
          </w:p>
        </w:tc>
        <w:tc>
          <w:tcPr>
            <w:tcW w:w="1852" w:type="dxa"/>
            <w:tcBorders>
              <w:top w:val="single" w:sz="4" w:space="0" w:color="auto"/>
            </w:tcBorders>
            <w:shd w:val="clear" w:color="auto" w:fill="F47D20"/>
          </w:tcPr>
          <w:p w:rsidR="00083FF6" w:rsidRPr="00433886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</w:pPr>
            <w:r w:rsidRPr="00433886"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>Telefoonnummer</w:t>
            </w:r>
          </w:p>
        </w:tc>
        <w:tc>
          <w:tcPr>
            <w:tcW w:w="1608" w:type="dxa"/>
            <w:tcBorders>
              <w:top w:val="single" w:sz="4" w:space="0" w:color="auto"/>
            </w:tcBorders>
            <w:shd w:val="clear" w:color="auto" w:fill="F47D20"/>
          </w:tcPr>
          <w:p w:rsidR="00083FF6" w:rsidRPr="00433886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</w:pPr>
            <w:r w:rsidRPr="00433886"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>Telefonische bereikbaarheid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F47D20"/>
          </w:tcPr>
          <w:p w:rsidR="00083FF6" w:rsidRPr="00433886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</w:pPr>
            <w:r w:rsidRPr="00433886"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>Mailadres</w:t>
            </w:r>
          </w:p>
        </w:tc>
      </w:tr>
      <w:tr w:rsidR="00144F6D" w:rsidRPr="0063767B" w:rsidTr="005B48F7">
        <w:trPr>
          <w:trHeight w:val="680"/>
        </w:trPr>
        <w:tc>
          <w:tcPr>
            <w:tcW w:w="1852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  <w:r w:rsidRPr="0063767B">
              <w:rPr>
                <w:rFonts w:ascii="Calibri" w:hAnsi="Calibri" w:cs="Calibri"/>
                <w:bCs/>
                <w:color w:val="1F364D"/>
                <w:sz w:val="22"/>
                <w:szCs w:val="22"/>
              </w:rPr>
              <w:t>Declaraties en betalingen</w:t>
            </w:r>
          </w:p>
        </w:tc>
        <w:tc>
          <w:tcPr>
            <w:tcW w:w="1836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852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608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233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</w:tr>
      <w:tr w:rsidR="00144F6D" w:rsidRPr="0063767B" w:rsidTr="005B48F7">
        <w:trPr>
          <w:trHeight w:val="680"/>
        </w:trPr>
        <w:tc>
          <w:tcPr>
            <w:tcW w:w="1852" w:type="dxa"/>
            <w:shd w:val="clear" w:color="auto" w:fill="auto"/>
          </w:tcPr>
          <w:p w:rsidR="00083FF6" w:rsidRPr="0063767B" w:rsidRDefault="00433886" w:rsidP="00433886">
            <w:pPr>
              <w:tabs>
                <w:tab w:val="left" w:pos="2328"/>
              </w:tabs>
              <w:jc w:val="both"/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1F364D"/>
                <w:sz w:val="22"/>
                <w:szCs w:val="22"/>
              </w:rPr>
              <w:t>B</w:t>
            </w:r>
            <w:r w:rsidR="006D2813">
              <w:rPr>
                <w:rFonts w:ascii="Calibri" w:hAnsi="Calibri" w:cs="Calibri"/>
                <w:bCs/>
                <w:color w:val="1F364D"/>
                <w:sz w:val="22"/>
                <w:szCs w:val="22"/>
              </w:rPr>
              <w:t>erichtenverkeer i</w:t>
            </w:r>
            <w:r w:rsidR="00083FF6" w:rsidRPr="0063767B">
              <w:rPr>
                <w:rFonts w:ascii="Calibri" w:hAnsi="Calibri" w:cs="Calibri"/>
                <w:bCs/>
                <w:color w:val="1F364D"/>
                <w:sz w:val="22"/>
                <w:szCs w:val="22"/>
              </w:rPr>
              <w:t>Wmo</w:t>
            </w:r>
          </w:p>
        </w:tc>
        <w:tc>
          <w:tcPr>
            <w:tcW w:w="1836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852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608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233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</w:tr>
      <w:tr w:rsidR="00144F6D" w:rsidRPr="0063767B" w:rsidTr="005B48F7">
        <w:trPr>
          <w:trHeight w:val="680"/>
        </w:trPr>
        <w:tc>
          <w:tcPr>
            <w:tcW w:w="1852" w:type="dxa"/>
            <w:shd w:val="clear" w:color="auto" w:fill="auto"/>
          </w:tcPr>
          <w:p w:rsidR="00083FF6" w:rsidRPr="0063767B" w:rsidRDefault="0063767B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  <w:r w:rsidRPr="0063767B">
              <w:rPr>
                <w:rFonts w:ascii="Calibri" w:hAnsi="Calibri" w:cs="Calibri"/>
                <w:bCs/>
                <w:color w:val="1F364D"/>
                <w:sz w:val="22"/>
                <w:szCs w:val="22"/>
              </w:rPr>
              <w:t>Financiële</w:t>
            </w:r>
            <w:r w:rsidR="00083FF6" w:rsidRPr="0063767B">
              <w:rPr>
                <w:rFonts w:ascii="Calibri" w:hAnsi="Calibri" w:cs="Calibri"/>
                <w:bCs/>
                <w:color w:val="1F364D"/>
                <w:sz w:val="22"/>
                <w:szCs w:val="22"/>
              </w:rPr>
              <w:t xml:space="preserve"> verantwoording en controle</w:t>
            </w:r>
          </w:p>
        </w:tc>
        <w:tc>
          <w:tcPr>
            <w:tcW w:w="1836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852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608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233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</w:tr>
      <w:tr w:rsidR="00144F6D" w:rsidRPr="0063767B" w:rsidTr="005B48F7">
        <w:trPr>
          <w:trHeight w:val="680"/>
        </w:trPr>
        <w:tc>
          <w:tcPr>
            <w:tcW w:w="1852" w:type="dxa"/>
            <w:shd w:val="clear" w:color="auto" w:fill="auto"/>
          </w:tcPr>
          <w:p w:rsidR="00083FF6" w:rsidRPr="0063767B" w:rsidRDefault="00186354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  <w:r w:rsidRPr="0063767B">
              <w:rPr>
                <w:rFonts w:ascii="Calibri" w:hAnsi="Calibri" w:cs="Calibri"/>
                <w:bCs/>
                <w:color w:val="1F364D"/>
                <w:sz w:val="22"/>
                <w:szCs w:val="22"/>
              </w:rPr>
              <w:t>Accountmanager</w:t>
            </w:r>
          </w:p>
          <w:p w:rsidR="00186354" w:rsidRPr="0063767B" w:rsidRDefault="00186354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852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608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233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</w:tr>
    </w:tbl>
    <w:p w:rsidR="008B6E0A" w:rsidRDefault="008B6E0A" w:rsidP="00420DD6">
      <w:pPr>
        <w:tabs>
          <w:tab w:val="left" w:pos="2328"/>
        </w:tabs>
        <w:rPr>
          <w:rFonts w:ascii="Calibri" w:hAnsi="Calibri" w:cs="Calibri"/>
          <w:bCs/>
          <w:color w:val="1F364D"/>
          <w:sz w:val="22"/>
          <w:szCs w:val="22"/>
        </w:rPr>
      </w:pPr>
    </w:p>
    <w:tbl>
      <w:tblPr>
        <w:tblW w:w="9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3715"/>
        <w:gridCol w:w="5699"/>
      </w:tblGrid>
      <w:tr w:rsidR="008B6E0A" w:rsidRPr="008B6E0A" w:rsidTr="008B08E1">
        <w:trPr>
          <w:trHeight w:hRule="exact" w:val="454"/>
          <w:jc w:val="center"/>
        </w:trPr>
        <w:tc>
          <w:tcPr>
            <w:tcW w:w="3715" w:type="dxa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B6E0A" w:rsidRPr="008B6E0A" w:rsidRDefault="008B6E0A" w:rsidP="008B6E0A">
            <w:pPr>
              <w:spacing w:line="260" w:lineRule="exact"/>
              <w:rPr>
                <w:rFonts w:ascii="Calibri" w:hAnsi="Calibri" w:cs="Calibri"/>
                <w:b/>
                <w:color w:val="1F364D"/>
                <w:sz w:val="22"/>
                <w:szCs w:val="22"/>
              </w:rPr>
            </w:pPr>
            <w:r w:rsidRPr="008B6E0A">
              <w:rPr>
                <w:rFonts w:ascii="Calibri" w:hAnsi="Calibri" w:cs="Calibri"/>
                <w:b/>
                <w:color w:val="1F364D"/>
                <w:sz w:val="22"/>
                <w:szCs w:val="22"/>
              </w:rPr>
              <w:t>Naam tekenbevoegde</w:t>
            </w:r>
          </w:p>
        </w:tc>
        <w:tc>
          <w:tcPr>
            <w:tcW w:w="569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B6E0A" w:rsidRPr="008B6E0A" w:rsidRDefault="008B6E0A" w:rsidP="008B6E0A">
            <w:pPr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  </w:t>
            </w:r>
          </w:p>
        </w:tc>
      </w:tr>
      <w:tr w:rsidR="008B6E0A" w:rsidRPr="008B6E0A" w:rsidTr="008B08E1">
        <w:trPr>
          <w:trHeight w:hRule="exact" w:val="454"/>
          <w:jc w:val="center"/>
        </w:trPr>
        <w:tc>
          <w:tcPr>
            <w:tcW w:w="3715" w:type="dxa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B6E0A" w:rsidRPr="008B6E0A" w:rsidRDefault="008B6E0A" w:rsidP="008B6E0A">
            <w:pPr>
              <w:spacing w:line="260" w:lineRule="exact"/>
              <w:rPr>
                <w:rFonts w:ascii="Calibri" w:hAnsi="Calibri" w:cs="Calibri"/>
                <w:b/>
                <w:color w:val="1F364D"/>
                <w:sz w:val="22"/>
                <w:szCs w:val="22"/>
              </w:rPr>
            </w:pPr>
            <w:r w:rsidRPr="008B6E0A">
              <w:rPr>
                <w:rFonts w:ascii="Calibri" w:hAnsi="Calibri" w:cs="Calibri"/>
                <w:b/>
                <w:color w:val="1F364D"/>
                <w:sz w:val="22"/>
                <w:szCs w:val="22"/>
              </w:rPr>
              <w:t>Datum van ondertekening</w:t>
            </w:r>
          </w:p>
        </w:tc>
        <w:tc>
          <w:tcPr>
            <w:tcW w:w="569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B6E0A" w:rsidRPr="008B6E0A" w:rsidRDefault="008B6E0A" w:rsidP="008B6E0A">
            <w:pPr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8B6E0A" w:rsidRPr="008B6E0A" w:rsidTr="008B08E1">
        <w:trPr>
          <w:trHeight w:hRule="exact" w:val="454"/>
          <w:jc w:val="center"/>
        </w:trPr>
        <w:tc>
          <w:tcPr>
            <w:tcW w:w="3715" w:type="dxa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B6E0A" w:rsidRPr="008B6E0A" w:rsidRDefault="008B6E0A" w:rsidP="002049F8">
            <w:pPr>
              <w:spacing w:line="260" w:lineRule="exact"/>
              <w:rPr>
                <w:rFonts w:ascii="Calibri" w:hAnsi="Calibri" w:cs="Calibri"/>
                <w:b/>
                <w:color w:val="1F364D"/>
                <w:sz w:val="22"/>
                <w:szCs w:val="22"/>
              </w:rPr>
            </w:pPr>
            <w:r w:rsidRPr="008B6E0A">
              <w:rPr>
                <w:rFonts w:ascii="Calibri" w:hAnsi="Calibri" w:cs="Calibri"/>
                <w:b/>
                <w:color w:val="1F364D"/>
                <w:sz w:val="22"/>
                <w:szCs w:val="22"/>
              </w:rPr>
              <w:t>Handtekening tekenbevoegde</w:t>
            </w:r>
          </w:p>
        </w:tc>
        <w:tc>
          <w:tcPr>
            <w:tcW w:w="5699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B6E0A" w:rsidRPr="008B6E0A" w:rsidRDefault="008B6E0A" w:rsidP="008B6E0A">
            <w:pPr>
              <w:spacing w:line="260" w:lineRule="exact"/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</w:tbl>
    <w:p w:rsidR="008B6E0A" w:rsidRPr="003F61CD" w:rsidRDefault="008B6E0A" w:rsidP="002049F8">
      <w:pPr>
        <w:tabs>
          <w:tab w:val="left" w:pos="2328"/>
        </w:tabs>
        <w:rPr>
          <w:rFonts w:ascii="Calibri" w:hAnsi="Calibri" w:cs="Calibri"/>
          <w:sz w:val="22"/>
          <w:szCs w:val="22"/>
        </w:rPr>
      </w:pPr>
    </w:p>
    <w:sectPr w:rsidR="008B6E0A" w:rsidRPr="003F61CD" w:rsidSect="002049F8">
      <w:headerReference w:type="default" r:id="rId9"/>
      <w:footerReference w:type="default" r:id="rId10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113" w:rsidRDefault="00084113" w:rsidP="001F2584">
      <w:r>
        <w:separator/>
      </w:r>
    </w:p>
  </w:endnote>
  <w:endnote w:type="continuationSeparator" w:id="0">
    <w:p w:rsidR="00084113" w:rsidRDefault="00084113" w:rsidP="001F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886" w:rsidRDefault="00433886" w:rsidP="00E15E8D">
    <w:pPr>
      <w:pStyle w:val="Voettekst"/>
      <w:rPr>
        <w:rFonts w:ascii="Calibri" w:eastAsiaTheme="minorHAnsi" w:hAnsi="Calibri" w:cstheme="minorBidi"/>
        <w:color w:val="1F364D"/>
        <w:sz w:val="18"/>
        <w:szCs w:val="18"/>
        <w:lang w:eastAsia="en-US"/>
      </w:rPr>
    </w:pPr>
  </w:p>
  <w:p w:rsidR="00E15E8D" w:rsidRPr="00E15E8D" w:rsidRDefault="00DB67E6" w:rsidP="00E15E8D">
    <w:pPr>
      <w:pStyle w:val="Voettekst"/>
      <w:rPr>
        <w:rFonts w:ascii="Calibri" w:eastAsiaTheme="minorHAnsi" w:hAnsi="Calibri" w:cstheme="minorBidi"/>
        <w:color w:val="1F364D"/>
        <w:sz w:val="18"/>
        <w:szCs w:val="18"/>
        <w:lang w:eastAsia="en-US"/>
      </w:rPr>
    </w:pPr>
    <w:r>
      <w:rPr>
        <w:rFonts w:ascii="Calibri" w:eastAsiaTheme="minorHAnsi" w:hAnsi="Calibri" w:cstheme="minorBidi"/>
        <w:color w:val="1F364D"/>
        <w:sz w:val="18"/>
        <w:szCs w:val="18"/>
        <w:lang w:eastAsia="en-US"/>
      </w:rPr>
      <w:t>B</w:t>
    </w:r>
    <w:r w:rsidR="000D0BBD">
      <w:rPr>
        <w:rFonts w:ascii="Calibri" w:eastAsiaTheme="minorHAnsi" w:hAnsi="Calibri" w:cstheme="minorBidi"/>
        <w:color w:val="1F364D"/>
        <w:sz w:val="18"/>
        <w:szCs w:val="18"/>
        <w:lang w:eastAsia="en-US"/>
      </w:rPr>
      <w:t>ijlage</w:t>
    </w:r>
    <w:r w:rsidR="00A55A06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 1 </w:t>
    </w:r>
    <w:r w:rsidR="000D0BBD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 </w:t>
    </w:r>
    <w:r w:rsidR="00FA0FCB">
      <w:rPr>
        <w:rFonts w:ascii="Calibri" w:eastAsiaTheme="minorHAnsi" w:hAnsi="Calibri" w:cstheme="minorBidi"/>
        <w:color w:val="1F364D"/>
        <w:sz w:val="18"/>
        <w:szCs w:val="18"/>
        <w:lang w:eastAsia="en-US"/>
      </w:rPr>
      <w:t>Inschrijfformulier</w:t>
    </w:r>
    <w:r w:rsidR="00E15E8D" w:rsidRPr="0009085B">
      <w:rPr>
        <w:rFonts w:ascii="Calibri" w:eastAsiaTheme="minorHAnsi" w:hAnsi="Calibri" w:cstheme="minorBidi"/>
        <w:color w:val="1F364D"/>
        <w:sz w:val="18"/>
        <w:szCs w:val="18"/>
        <w:lang w:eastAsia="en-US"/>
      </w:rPr>
      <w:t>| Regionale inkoop Wmo Huishoudelijke Ondersteuning Lekstroom |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113" w:rsidRDefault="00084113" w:rsidP="001F2584">
      <w:r>
        <w:separator/>
      </w:r>
    </w:p>
  </w:footnote>
  <w:footnote w:type="continuationSeparator" w:id="0">
    <w:p w:rsidR="00084113" w:rsidRDefault="00084113" w:rsidP="001F2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514" w:rsidRDefault="0076751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21504_"/>
      </v:shape>
    </w:pict>
  </w:numPicBullet>
  <w:abstractNum w:abstractNumId="0">
    <w:nsid w:val="06C9057E"/>
    <w:multiLevelType w:val="hybridMultilevel"/>
    <w:tmpl w:val="3B86FA9E"/>
    <w:lvl w:ilvl="0" w:tplc="41887DB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b/>
        <w:i w:val="0"/>
        <w:vanish w:val="0"/>
        <w:color w:val="1F364D"/>
        <w:sz w:val="36"/>
        <w:u w:val="thick" w:color="FFFFFF" w:themeColor="background1"/>
        <w14:reflection w14:blurRad="0" w14:stA="100000" w14:stPos="0" w14:endA="0" w14:endPos="0" w14:dist="0" w14:dir="0" w14:fadeDir="0" w14:sx="0" w14:sy="0" w14:kx="0" w14:ky="0" w14:algn="b"/>
        <w14:textOutline w14:w="0" w14:cap="sq" w14:cmpd="sng" w14:algn="ctr">
          <w14:noFill/>
          <w14:prstDash w14:val="solid"/>
          <w14:bevel/>
        </w14:textOutline>
      </w:rPr>
    </w:lvl>
    <w:lvl w:ilvl="1" w:tplc="256E4E02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  <w:b/>
        <w:i w:val="0"/>
        <w:color w:val="1F364D"/>
        <w:sz w:val="28"/>
        <w:u w:val="thick" w:color="FFFFFF" w:themeColor="background1"/>
        <w14:textOutline w14:w="0" w14:cap="sq" w14:cmpd="sng" w14:algn="ctr">
          <w14:noFill/>
          <w14:prstDash w14:val="solid"/>
          <w14:bevel/>
        </w14:textOutline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1E2D30"/>
    <w:multiLevelType w:val="hybridMultilevel"/>
    <w:tmpl w:val="A69A0196"/>
    <w:lvl w:ilvl="0" w:tplc="E3583B9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CD1AA0"/>
    <w:multiLevelType w:val="hybridMultilevel"/>
    <w:tmpl w:val="36FA9BC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051719"/>
    <w:multiLevelType w:val="multilevel"/>
    <w:tmpl w:val="748EC55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E4B6B5B"/>
    <w:multiLevelType w:val="hybridMultilevel"/>
    <w:tmpl w:val="0EBCBE30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9A219C"/>
    <w:multiLevelType w:val="hybridMultilevel"/>
    <w:tmpl w:val="4B30F848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E72E77"/>
    <w:multiLevelType w:val="hybridMultilevel"/>
    <w:tmpl w:val="6546B2D6"/>
    <w:lvl w:ilvl="0" w:tplc="5690679C">
      <w:start w:val="1"/>
      <w:numFmt w:val="bullet"/>
      <w:lvlText w:val="o"/>
      <w:lvlJc w:val="left"/>
      <w:pPr>
        <w:ind w:left="765" w:hanging="360"/>
      </w:pPr>
      <w:rPr>
        <w:rFonts w:ascii="Calibri" w:hAnsi="Calibri" w:cs="Courier New" w:hint="default"/>
        <w:b/>
        <w:sz w:val="36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35E"/>
    <w:rsid w:val="00083FF6"/>
    <w:rsid w:val="00084113"/>
    <w:rsid w:val="0009085B"/>
    <w:rsid w:val="000A1739"/>
    <w:rsid w:val="000D0BBD"/>
    <w:rsid w:val="000D323F"/>
    <w:rsid w:val="000F5364"/>
    <w:rsid w:val="00144F6D"/>
    <w:rsid w:val="00186354"/>
    <w:rsid w:val="001A3A52"/>
    <w:rsid w:val="001B30D3"/>
    <w:rsid w:val="001F2584"/>
    <w:rsid w:val="002049F8"/>
    <w:rsid w:val="00247597"/>
    <w:rsid w:val="00272B84"/>
    <w:rsid w:val="002A000D"/>
    <w:rsid w:val="00365FD4"/>
    <w:rsid w:val="003752FF"/>
    <w:rsid w:val="003B283E"/>
    <w:rsid w:val="003D0882"/>
    <w:rsid w:val="003F61CD"/>
    <w:rsid w:val="0040110A"/>
    <w:rsid w:val="00420DD6"/>
    <w:rsid w:val="00433886"/>
    <w:rsid w:val="00446079"/>
    <w:rsid w:val="00480113"/>
    <w:rsid w:val="0048235E"/>
    <w:rsid w:val="00486530"/>
    <w:rsid w:val="004E1335"/>
    <w:rsid w:val="005314BA"/>
    <w:rsid w:val="00577BCA"/>
    <w:rsid w:val="005B48F7"/>
    <w:rsid w:val="005D71F6"/>
    <w:rsid w:val="005F5DAF"/>
    <w:rsid w:val="0063767B"/>
    <w:rsid w:val="006C3AD0"/>
    <w:rsid w:val="006D2813"/>
    <w:rsid w:val="00702BC0"/>
    <w:rsid w:val="00732A0C"/>
    <w:rsid w:val="00767514"/>
    <w:rsid w:val="007762B2"/>
    <w:rsid w:val="00782F35"/>
    <w:rsid w:val="007A3B1A"/>
    <w:rsid w:val="007B38A0"/>
    <w:rsid w:val="00817F12"/>
    <w:rsid w:val="00844DF8"/>
    <w:rsid w:val="00882BF2"/>
    <w:rsid w:val="00884306"/>
    <w:rsid w:val="008B08E1"/>
    <w:rsid w:val="008B246D"/>
    <w:rsid w:val="008B6E0A"/>
    <w:rsid w:val="008C5BDF"/>
    <w:rsid w:val="00911CF5"/>
    <w:rsid w:val="009326D3"/>
    <w:rsid w:val="00995BB7"/>
    <w:rsid w:val="009E6092"/>
    <w:rsid w:val="00A55A06"/>
    <w:rsid w:val="00A56EB3"/>
    <w:rsid w:val="00B03812"/>
    <w:rsid w:val="00BA6AEE"/>
    <w:rsid w:val="00BB328F"/>
    <w:rsid w:val="00BD06B2"/>
    <w:rsid w:val="00C11E3E"/>
    <w:rsid w:val="00C26DDD"/>
    <w:rsid w:val="00C32BB4"/>
    <w:rsid w:val="00C33416"/>
    <w:rsid w:val="00CA574E"/>
    <w:rsid w:val="00D24FC4"/>
    <w:rsid w:val="00DB67E6"/>
    <w:rsid w:val="00E15E8D"/>
    <w:rsid w:val="00F06150"/>
    <w:rsid w:val="00F278D1"/>
    <w:rsid w:val="00F37509"/>
    <w:rsid w:val="00FA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F3E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2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BB328F"/>
    <w:pPr>
      <w:keepNext/>
      <w:keepLines/>
      <w:spacing w:after="200"/>
      <w:outlineLvl w:val="0"/>
    </w:pPr>
    <w:rPr>
      <w:rFonts w:ascii="Calibri" w:eastAsiaTheme="majorEastAsia" w:hAnsi="Calibri" w:cstheme="majorBidi"/>
      <w:b/>
      <w:bCs/>
      <w:color w:val="CF264A"/>
      <w:sz w:val="22"/>
      <w:szCs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uiPriority w:val="9"/>
    <w:qFormat/>
    <w:rsid w:val="0048235E"/>
    <w:pPr>
      <w:keepNext/>
      <w:tabs>
        <w:tab w:val="num" w:pos="576"/>
      </w:tabs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48235E"/>
    <w:pPr>
      <w:keepNext/>
      <w:tabs>
        <w:tab w:val="num" w:pos="720"/>
      </w:tabs>
      <w:ind w:left="720" w:hanging="720"/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48235E"/>
    <w:pPr>
      <w:keepNext/>
      <w:tabs>
        <w:tab w:val="num" w:pos="864"/>
      </w:tabs>
      <w:ind w:left="864" w:hanging="864"/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48235E"/>
    <w:pPr>
      <w:keepNext/>
      <w:tabs>
        <w:tab w:val="num" w:pos="1008"/>
      </w:tabs>
      <w:suppressAutoHyphens/>
      <w:ind w:left="1008" w:hanging="1008"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8235E"/>
    <w:pPr>
      <w:keepNext/>
      <w:tabs>
        <w:tab w:val="num" w:pos="1152"/>
      </w:tabs>
      <w:ind w:left="1152" w:hanging="1152"/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48235E"/>
    <w:pPr>
      <w:tabs>
        <w:tab w:val="num" w:pos="1296"/>
      </w:tabs>
      <w:spacing w:before="240" w:after="60"/>
      <w:ind w:left="1296" w:hanging="1296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48235E"/>
    <w:pPr>
      <w:tabs>
        <w:tab w:val="num" w:pos="1440"/>
      </w:tabs>
      <w:spacing w:before="240" w:after="60"/>
      <w:ind w:left="1440" w:hanging="144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48235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2584"/>
  </w:style>
  <w:style w:type="paragraph" w:styleId="Voettekst">
    <w:name w:val="footer"/>
    <w:basedOn w:val="Standaard"/>
    <w:link w:val="Voet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2584"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BB328F"/>
    <w:rPr>
      <w:rFonts w:ascii="Calibri" w:eastAsiaTheme="majorEastAsia" w:hAnsi="Calibri" w:cstheme="majorBidi"/>
      <w:b/>
      <w:bCs/>
      <w:color w:val="CF264A"/>
      <w:sz w:val="22"/>
      <w:szCs w:val="28"/>
      <w:lang w:eastAsia="nl-NL"/>
    </w:rPr>
  </w:style>
  <w:style w:type="paragraph" w:styleId="Geenafstand">
    <w:name w:val="No Spacing"/>
    <w:uiPriority w:val="1"/>
    <w:qFormat/>
    <w:rsid w:val="00782F35"/>
    <w:pPr>
      <w:spacing w:after="0" w:line="240" w:lineRule="auto"/>
    </w:pPr>
  </w:style>
  <w:style w:type="character" w:customStyle="1" w:styleId="Kop2Char">
    <w:name w:val="Kop 2 Char"/>
    <w:aliases w:val="Reset numbering Char,Nota paragraaf Char"/>
    <w:basedOn w:val="Standaardalinea-lettertype"/>
    <w:link w:val="Kop2"/>
    <w:uiPriority w:val="9"/>
    <w:rsid w:val="0048235E"/>
    <w:rPr>
      <w:rFonts w:ascii="Arial" w:eastAsia="Times New Roman" w:hAnsi="Arial" w:cs="Times New Roman"/>
      <w:b/>
      <w:sz w:val="22"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48235E"/>
    <w:rPr>
      <w:rFonts w:ascii="Trebuchet MS" w:eastAsia="Times New Roman" w:hAnsi="Trebuchet MS" w:cs="Times New Roman"/>
      <w:b/>
      <w:kern w:val="1"/>
      <w:sz w:val="22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48235E"/>
    <w:rPr>
      <w:rFonts w:ascii="Trebuchet MS" w:eastAsia="Times New Roman" w:hAnsi="Trebuchet MS" w:cs="Times New Roman"/>
      <w:i/>
      <w:sz w:val="22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48235E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48235E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48235E"/>
    <w:rPr>
      <w:rFonts w:ascii="Arial" w:eastAsia="Times New Roman" w:hAnsi="Arial" w:cs="Arial"/>
      <w:sz w:val="22"/>
      <w:lang w:eastAsia="nl-NL"/>
    </w:rPr>
  </w:style>
  <w:style w:type="table" w:styleId="Tabelraster">
    <w:name w:val="Table Grid"/>
    <w:basedOn w:val="Standaardtabel"/>
    <w:uiPriority w:val="59"/>
    <w:rsid w:val="00083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8635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6354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732A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2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BB328F"/>
    <w:pPr>
      <w:keepNext/>
      <w:keepLines/>
      <w:spacing w:after="200"/>
      <w:outlineLvl w:val="0"/>
    </w:pPr>
    <w:rPr>
      <w:rFonts w:ascii="Calibri" w:eastAsiaTheme="majorEastAsia" w:hAnsi="Calibri" w:cstheme="majorBidi"/>
      <w:b/>
      <w:bCs/>
      <w:color w:val="CF264A"/>
      <w:sz w:val="22"/>
      <w:szCs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uiPriority w:val="9"/>
    <w:qFormat/>
    <w:rsid w:val="0048235E"/>
    <w:pPr>
      <w:keepNext/>
      <w:tabs>
        <w:tab w:val="num" w:pos="576"/>
      </w:tabs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48235E"/>
    <w:pPr>
      <w:keepNext/>
      <w:tabs>
        <w:tab w:val="num" w:pos="720"/>
      </w:tabs>
      <w:ind w:left="720" w:hanging="720"/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48235E"/>
    <w:pPr>
      <w:keepNext/>
      <w:tabs>
        <w:tab w:val="num" w:pos="864"/>
      </w:tabs>
      <w:ind w:left="864" w:hanging="864"/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48235E"/>
    <w:pPr>
      <w:keepNext/>
      <w:tabs>
        <w:tab w:val="num" w:pos="1008"/>
      </w:tabs>
      <w:suppressAutoHyphens/>
      <w:ind w:left="1008" w:hanging="1008"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8235E"/>
    <w:pPr>
      <w:keepNext/>
      <w:tabs>
        <w:tab w:val="num" w:pos="1152"/>
      </w:tabs>
      <w:ind w:left="1152" w:hanging="1152"/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48235E"/>
    <w:pPr>
      <w:tabs>
        <w:tab w:val="num" w:pos="1296"/>
      </w:tabs>
      <w:spacing w:before="240" w:after="60"/>
      <w:ind w:left="1296" w:hanging="1296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48235E"/>
    <w:pPr>
      <w:tabs>
        <w:tab w:val="num" w:pos="1440"/>
      </w:tabs>
      <w:spacing w:before="240" w:after="60"/>
      <w:ind w:left="1440" w:hanging="144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48235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2584"/>
  </w:style>
  <w:style w:type="paragraph" w:styleId="Voettekst">
    <w:name w:val="footer"/>
    <w:basedOn w:val="Standaard"/>
    <w:link w:val="Voet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2584"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BB328F"/>
    <w:rPr>
      <w:rFonts w:ascii="Calibri" w:eastAsiaTheme="majorEastAsia" w:hAnsi="Calibri" w:cstheme="majorBidi"/>
      <w:b/>
      <w:bCs/>
      <w:color w:val="CF264A"/>
      <w:sz w:val="22"/>
      <w:szCs w:val="28"/>
      <w:lang w:eastAsia="nl-NL"/>
    </w:rPr>
  </w:style>
  <w:style w:type="paragraph" w:styleId="Geenafstand">
    <w:name w:val="No Spacing"/>
    <w:uiPriority w:val="1"/>
    <w:qFormat/>
    <w:rsid w:val="00782F35"/>
    <w:pPr>
      <w:spacing w:after="0" w:line="240" w:lineRule="auto"/>
    </w:pPr>
  </w:style>
  <w:style w:type="character" w:customStyle="1" w:styleId="Kop2Char">
    <w:name w:val="Kop 2 Char"/>
    <w:aliases w:val="Reset numbering Char,Nota paragraaf Char"/>
    <w:basedOn w:val="Standaardalinea-lettertype"/>
    <w:link w:val="Kop2"/>
    <w:uiPriority w:val="9"/>
    <w:rsid w:val="0048235E"/>
    <w:rPr>
      <w:rFonts w:ascii="Arial" w:eastAsia="Times New Roman" w:hAnsi="Arial" w:cs="Times New Roman"/>
      <w:b/>
      <w:sz w:val="22"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48235E"/>
    <w:rPr>
      <w:rFonts w:ascii="Trebuchet MS" w:eastAsia="Times New Roman" w:hAnsi="Trebuchet MS" w:cs="Times New Roman"/>
      <w:b/>
      <w:kern w:val="1"/>
      <w:sz w:val="22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48235E"/>
    <w:rPr>
      <w:rFonts w:ascii="Trebuchet MS" w:eastAsia="Times New Roman" w:hAnsi="Trebuchet MS" w:cs="Times New Roman"/>
      <w:i/>
      <w:sz w:val="22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48235E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48235E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48235E"/>
    <w:rPr>
      <w:rFonts w:ascii="Arial" w:eastAsia="Times New Roman" w:hAnsi="Arial" w:cs="Arial"/>
      <w:sz w:val="22"/>
      <w:lang w:eastAsia="nl-NL"/>
    </w:rPr>
  </w:style>
  <w:style w:type="table" w:styleId="Tabelraster">
    <w:name w:val="Table Grid"/>
    <w:basedOn w:val="Standaardtabel"/>
    <w:uiPriority w:val="59"/>
    <w:rsid w:val="00083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8635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6354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732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5D5C8-75A2-4A5C-9304-5B48E1BEF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C60F5E5A.dotm</Template>
  <TotalTime>0</TotalTime>
  <Pages>1</Pages>
  <Words>169</Words>
  <Characters>935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Sacha Wildeboer</dc:creator>
  <cp:lastModifiedBy>Sacha Wildeboer</cp:lastModifiedBy>
  <cp:revision>2</cp:revision>
  <cp:lastPrinted>2019-10-15T12:00:00Z</cp:lastPrinted>
  <dcterms:created xsi:type="dcterms:W3CDTF">2019-10-23T08:33:00Z</dcterms:created>
  <dcterms:modified xsi:type="dcterms:W3CDTF">2019-10-23T08:33:00Z</dcterms:modified>
</cp:coreProperties>
</file>