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395A4" w14:textId="59B0DA14" w:rsidR="00F538A7" w:rsidRPr="00B06491" w:rsidRDefault="000C79E3" w:rsidP="00B06491">
      <w:pPr>
        <w:pStyle w:val="Kop8"/>
        <w:ind w:left="1156"/>
        <w:rPr>
          <w:rFonts w:eastAsiaTheme="majorEastAsia"/>
          <w:u w:val="none"/>
          <w:lang w:eastAsia="en-US"/>
        </w:rPr>
      </w:pPr>
      <w:bookmarkStart w:id="0" w:name="_Toc360609159"/>
      <w:bookmarkStart w:id="1" w:name="_Ref291765369"/>
      <w:bookmarkStart w:id="2" w:name="_Ref291766358"/>
      <w:bookmarkStart w:id="3" w:name="_Ref291770161"/>
      <w:bookmarkStart w:id="4" w:name="_Ref291782802"/>
      <w:bookmarkStart w:id="5" w:name="_GoBack"/>
      <w:bookmarkEnd w:id="5"/>
      <w:r w:rsidRPr="00D46650">
        <w:rPr>
          <w:rFonts w:eastAsiaTheme="majorEastAsia"/>
          <w:u w:val="none"/>
          <w:lang w:eastAsia="en-US"/>
        </w:rPr>
        <w:t xml:space="preserve">Bijlage </w:t>
      </w:r>
      <w:r w:rsidR="002F179E">
        <w:rPr>
          <w:rFonts w:eastAsiaTheme="majorEastAsia"/>
          <w:u w:val="none"/>
          <w:lang w:eastAsia="en-US"/>
        </w:rPr>
        <w:t>1</w:t>
      </w:r>
      <w:r w:rsidR="006E0908">
        <w:rPr>
          <w:rFonts w:eastAsiaTheme="majorEastAsia"/>
          <w:u w:val="none"/>
          <w:lang w:eastAsia="en-US"/>
        </w:rPr>
        <w:t>5</w:t>
      </w:r>
      <w:r w:rsidR="00F538A7" w:rsidRPr="00D46650">
        <w:rPr>
          <w:rFonts w:eastAsiaTheme="majorEastAsia"/>
          <w:u w:val="none"/>
          <w:lang w:eastAsia="en-US"/>
        </w:rPr>
        <w:t xml:space="preserve">: </w:t>
      </w:r>
      <w:bookmarkEnd w:id="0"/>
      <w:bookmarkEnd w:id="1"/>
      <w:bookmarkEnd w:id="2"/>
      <w:bookmarkEnd w:id="3"/>
      <w:bookmarkEnd w:id="4"/>
      <w:r w:rsidRPr="00D46650">
        <w:rPr>
          <w:rFonts w:eastAsiaTheme="majorEastAsia"/>
          <w:u w:val="none"/>
          <w:lang w:eastAsia="en-US"/>
        </w:rPr>
        <w:t>Checklist</w:t>
      </w:r>
    </w:p>
    <w:p w14:paraId="38C0953D" w14:textId="5B7F44D7" w:rsidR="000B0BAC" w:rsidRPr="00D46650" w:rsidRDefault="00D40E4B" w:rsidP="00B06491">
      <w:pPr>
        <w:ind w:left="-284"/>
        <w:rPr>
          <w:rFonts w:ascii="Calibri" w:hAnsi="Calibri" w:cs="Calibri"/>
          <w:color w:val="1F364D"/>
          <w:sz w:val="22"/>
          <w:szCs w:val="22"/>
        </w:rPr>
      </w:pPr>
      <w:r w:rsidRPr="00D46650">
        <w:rPr>
          <w:rFonts w:ascii="Calibri" w:hAnsi="Calibri" w:cs="Calibri"/>
          <w:color w:val="1F364D"/>
          <w:sz w:val="22"/>
          <w:szCs w:val="22"/>
        </w:rPr>
        <w:t>Onderstaande checklist dien</w:t>
      </w:r>
      <w:r w:rsidR="000B0BAC" w:rsidRPr="00D46650">
        <w:rPr>
          <w:rFonts w:ascii="Calibri" w:hAnsi="Calibri" w:cs="Calibri"/>
          <w:color w:val="1F364D"/>
          <w:sz w:val="22"/>
          <w:szCs w:val="22"/>
        </w:rPr>
        <w:t xml:space="preserve">t als hulpmiddel voor de </w:t>
      </w:r>
      <w:r w:rsidR="00100C66">
        <w:rPr>
          <w:rFonts w:ascii="Calibri" w:hAnsi="Calibri" w:cs="Calibri"/>
          <w:color w:val="1F364D"/>
          <w:sz w:val="22"/>
          <w:szCs w:val="22"/>
        </w:rPr>
        <w:t>aanbieder</w:t>
      </w:r>
      <w:r w:rsidR="000B0BAC" w:rsidRPr="00D46650">
        <w:rPr>
          <w:rFonts w:ascii="Calibri" w:hAnsi="Calibri" w:cs="Calibri"/>
          <w:color w:val="1F364D"/>
          <w:sz w:val="22"/>
          <w:szCs w:val="22"/>
        </w:rPr>
        <w:t xml:space="preserve"> om </w:t>
      </w:r>
      <w:r w:rsidRPr="00D46650">
        <w:rPr>
          <w:rFonts w:ascii="Calibri" w:hAnsi="Calibri" w:cs="Calibri"/>
          <w:color w:val="1F364D"/>
          <w:sz w:val="22"/>
          <w:szCs w:val="22"/>
        </w:rPr>
        <w:t xml:space="preserve">te borgen dat hij </w:t>
      </w:r>
      <w:r w:rsidR="000B0BAC" w:rsidRPr="00D46650">
        <w:rPr>
          <w:rFonts w:ascii="Calibri" w:hAnsi="Calibri" w:cs="Calibri"/>
          <w:color w:val="1F364D"/>
          <w:sz w:val="22"/>
          <w:szCs w:val="22"/>
        </w:rPr>
        <w:t xml:space="preserve">zijn aanmelding compleet </w:t>
      </w:r>
      <w:r w:rsidRPr="00D46650">
        <w:rPr>
          <w:rFonts w:ascii="Calibri" w:hAnsi="Calibri" w:cs="Calibri"/>
          <w:color w:val="1F364D"/>
          <w:sz w:val="22"/>
          <w:szCs w:val="22"/>
        </w:rPr>
        <w:t>indient.</w:t>
      </w:r>
      <w:r w:rsidR="000B0BAC" w:rsidRPr="00D46650">
        <w:rPr>
          <w:rFonts w:ascii="Calibri" w:hAnsi="Calibri" w:cs="Calibri"/>
          <w:color w:val="1F364D"/>
          <w:sz w:val="22"/>
          <w:szCs w:val="22"/>
        </w:rPr>
        <w:t xml:space="preserve"> De checklist hoeft </w:t>
      </w:r>
      <w:r w:rsidRPr="00D46650">
        <w:rPr>
          <w:rFonts w:ascii="Calibri" w:hAnsi="Calibri" w:cs="Calibri"/>
          <w:color w:val="1F364D"/>
          <w:sz w:val="22"/>
          <w:szCs w:val="22"/>
        </w:rPr>
        <w:t xml:space="preserve">echter </w:t>
      </w:r>
      <w:r w:rsidR="000B0BAC" w:rsidRPr="00D46650">
        <w:rPr>
          <w:rFonts w:ascii="Calibri" w:hAnsi="Calibri" w:cs="Calibri"/>
          <w:b/>
          <w:color w:val="1F364D"/>
          <w:sz w:val="22"/>
          <w:szCs w:val="22"/>
        </w:rPr>
        <w:t>niet</w:t>
      </w:r>
      <w:r w:rsidR="000B0BAC" w:rsidRPr="00D46650">
        <w:rPr>
          <w:rFonts w:ascii="Calibri" w:hAnsi="Calibri" w:cs="Calibri"/>
          <w:color w:val="1F364D"/>
          <w:sz w:val="22"/>
          <w:szCs w:val="22"/>
        </w:rPr>
        <w:t xml:space="preserve"> bij de aanmelding ingediend te worden.</w:t>
      </w:r>
    </w:p>
    <w:p w14:paraId="4F2A04C6" w14:textId="77777777" w:rsidR="000B0BAC" w:rsidRPr="00D46650" w:rsidRDefault="000B0BAC" w:rsidP="00B06491">
      <w:pPr>
        <w:spacing w:line="240" w:lineRule="atLeast"/>
        <w:ind w:left="-284"/>
        <w:rPr>
          <w:rFonts w:ascii="Calibri" w:hAnsi="Calibri" w:cs="Calibri"/>
          <w:color w:val="1F364D"/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819"/>
        <w:gridCol w:w="1134"/>
        <w:gridCol w:w="1843"/>
      </w:tblGrid>
      <w:tr w:rsidR="00D46650" w:rsidRPr="00D46650" w14:paraId="514E2CF7" w14:textId="77777777" w:rsidTr="00B06491">
        <w:trPr>
          <w:trHeight w:hRule="exact" w:val="567"/>
        </w:trPr>
        <w:tc>
          <w:tcPr>
            <w:tcW w:w="1844" w:type="dxa"/>
            <w:shd w:val="clear" w:color="auto" w:fill="F47D20"/>
          </w:tcPr>
          <w:p w14:paraId="1A0601F0" w14:textId="77777777" w:rsidR="000B0BAC" w:rsidRPr="00B06491" w:rsidRDefault="00D40E4B" w:rsidP="00D46650">
            <w:pPr>
              <w:pStyle w:val="AliBijlageNum"/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1F364D"/>
                <w:sz w:val="22"/>
                <w:szCs w:val="22"/>
              </w:rPr>
            </w:pPr>
            <w:r w:rsidRPr="00B06491">
              <w:rPr>
                <w:rFonts w:ascii="Calibri" w:hAnsi="Calibri" w:cs="Calibri"/>
                <w:b/>
                <w:color w:val="1F364D"/>
                <w:sz w:val="22"/>
                <w:szCs w:val="22"/>
              </w:rPr>
              <w:t>Verwijzing</w:t>
            </w:r>
          </w:p>
        </w:tc>
        <w:tc>
          <w:tcPr>
            <w:tcW w:w="4819" w:type="dxa"/>
            <w:shd w:val="clear" w:color="auto" w:fill="F47D20"/>
          </w:tcPr>
          <w:p w14:paraId="73851E24" w14:textId="77777777" w:rsidR="000B0BAC" w:rsidRPr="00B06491" w:rsidRDefault="00E20F7B" w:rsidP="00E20F7B">
            <w:pPr>
              <w:pStyle w:val="AliBijlageNum"/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1F364D"/>
                <w:sz w:val="22"/>
                <w:szCs w:val="22"/>
              </w:rPr>
            </w:pPr>
            <w:r w:rsidRPr="00B06491">
              <w:rPr>
                <w:rFonts w:ascii="Calibri" w:hAnsi="Calibri" w:cs="Calibri"/>
                <w:b/>
                <w:color w:val="1F364D"/>
                <w:sz w:val="22"/>
                <w:szCs w:val="22"/>
              </w:rPr>
              <w:t>Omschrijving</w:t>
            </w:r>
          </w:p>
        </w:tc>
        <w:tc>
          <w:tcPr>
            <w:tcW w:w="1134" w:type="dxa"/>
            <w:shd w:val="clear" w:color="auto" w:fill="F47D20"/>
          </w:tcPr>
          <w:p w14:paraId="54E22FA2" w14:textId="77777777" w:rsidR="000B0BAC" w:rsidRPr="00B06491" w:rsidRDefault="000B0BAC" w:rsidP="00D46650">
            <w:pPr>
              <w:pStyle w:val="AliBijlageNum"/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1F364D"/>
                <w:sz w:val="22"/>
                <w:szCs w:val="22"/>
              </w:rPr>
            </w:pPr>
            <w:r w:rsidRPr="00B06491">
              <w:rPr>
                <w:rFonts w:ascii="Calibri" w:hAnsi="Calibri" w:cs="Calibri"/>
                <w:b/>
                <w:color w:val="1F364D"/>
                <w:sz w:val="22"/>
                <w:szCs w:val="22"/>
              </w:rPr>
              <w:t>Ja / Nee</w:t>
            </w:r>
          </w:p>
        </w:tc>
        <w:tc>
          <w:tcPr>
            <w:tcW w:w="1843" w:type="dxa"/>
            <w:shd w:val="clear" w:color="auto" w:fill="F47D20"/>
          </w:tcPr>
          <w:p w14:paraId="044A2AB4" w14:textId="77777777" w:rsidR="000B0BAC" w:rsidRPr="00B06491" w:rsidRDefault="000B0BAC" w:rsidP="00D46650">
            <w:pPr>
              <w:pStyle w:val="AliBijlageNum"/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1F364D"/>
                <w:sz w:val="22"/>
                <w:szCs w:val="22"/>
              </w:rPr>
            </w:pPr>
            <w:r w:rsidRPr="00B06491">
              <w:rPr>
                <w:rFonts w:ascii="Calibri" w:hAnsi="Calibri" w:cs="Calibri"/>
                <w:b/>
                <w:color w:val="1F364D"/>
                <w:sz w:val="22"/>
                <w:szCs w:val="22"/>
              </w:rPr>
              <w:t>Evt. toelichting</w:t>
            </w:r>
          </w:p>
          <w:p w14:paraId="2C54EE7E" w14:textId="77777777" w:rsidR="001F4782" w:rsidRPr="00B06491" w:rsidRDefault="001F4782" w:rsidP="00D46650">
            <w:pPr>
              <w:pStyle w:val="AliBijlageNum"/>
              <w:numPr>
                <w:ilvl w:val="0"/>
                <w:numId w:val="0"/>
              </w:numPr>
              <w:rPr>
                <w:rFonts w:ascii="Calibri" w:hAnsi="Calibri" w:cs="Calibri"/>
                <w:b/>
                <w:color w:val="1F364D"/>
                <w:sz w:val="22"/>
                <w:szCs w:val="22"/>
              </w:rPr>
            </w:pPr>
          </w:p>
        </w:tc>
      </w:tr>
      <w:tr w:rsidR="00C64619" w:rsidRPr="00D46650" w14:paraId="56773A94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3B37559E" w14:textId="36CCFAA6" w:rsidR="00C64619" w:rsidRPr="00D46650" w:rsidRDefault="00C24738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Bijlage </w:t>
            </w:r>
            <w:r w:rsidR="00F57034">
              <w:rPr>
                <w:rFonts w:ascii="Calibri" w:hAnsi="Calibri" w:cs="Calibri"/>
                <w:color w:val="1F364D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54DC6D55" w14:textId="344F3C83" w:rsidR="00C64619" w:rsidRPr="00D46650" w:rsidRDefault="00C24738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Ingevulde en rechtsgeldig ondertekende inschrijfformulier</w:t>
            </w:r>
          </w:p>
        </w:tc>
        <w:tc>
          <w:tcPr>
            <w:tcW w:w="1134" w:type="dxa"/>
            <w:shd w:val="clear" w:color="auto" w:fill="auto"/>
          </w:tcPr>
          <w:p w14:paraId="275B350A" w14:textId="77777777" w:rsidR="00C64619" w:rsidRPr="00D46650" w:rsidRDefault="00C64619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10E8E55" w14:textId="77777777" w:rsidR="00C64619" w:rsidRPr="00D46650" w:rsidRDefault="00C64619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1C20FB3B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3F1FEDBA" w14:textId="1316EEE1" w:rsidR="000B0BAC" w:rsidRPr="00D46650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Bijlage </w:t>
            </w:r>
            <w:r w:rsidR="00290F3E">
              <w:rPr>
                <w:rFonts w:ascii="Calibri" w:hAnsi="Calibri" w:cs="Calibri"/>
                <w:color w:val="1F364D"/>
                <w:sz w:val="22"/>
                <w:szCs w:val="22"/>
              </w:rPr>
              <w:t>10</w:t>
            </w:r>
            <w:r w:rsidR="000B0BAC" w:rsidRPr="00D46650">
              <w:rPr>
                <w:rFonts w:ascii="Calibri" w:hAnsi="Calibri" w:cs="Calibri"/>
                <w:color w:val="1F364D"/>
                <w:sz w:val="22"/>
                <w:szCs w:val="22"/>
              </w:rPr>
              <w:t>a</w:t>
            </w:r>
          </w:p>
        </w:tc>
        <w:tc>
          <w:tcPr>
            <w:tcW w:w="4819" w:type="dxa"/>
            <w:shd w:val="clear" w:color="auto" w:fill="auto"/>
          </w:tcPr>
          <w:p w14:paraId="46EFC4EC" w14:textId="77777777" w:rsidR="00D40E4B" w:rsidRPr="00D46650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>Ingevulde en rechtsgeldig ondertekende UEA</w:t>
            </w:r>
          </w:p>
        </w:tc>
        <w:tc>
          <w:tcPr>
            <w:tcW w:w="1134" w:type="dxa"/>
            <w:shd w:val="clear" w:color="auto" w:fill="auto"/>
          </w:tcPr>
          <w:p w14:paraId="77626F18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64CD200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68FC5FC1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3852C6DF" w14:textId="2226F2E6" w:rsidR="000B0BAC" w:rsidRPr="00D46650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Bijlage </w:t>
            </w:r>
            <w:r w:rsidR="00290F3E">
              <w:rPr>
                <w:rFonts w:ascii="Calibri" w:hAnsi="Calibri" w:cs="Calibri"/>
                <w:color w:val="1F364D"/>
                <w:sz w:val="22"/>
                <w:szCs w:val="22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14:paraId="5AA43AF1" w14:textId="77777777" w:rsidR="00D40E4B" w:rsidRPr="00D46650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>Ingevulde en rechtsgeldig ondertekende volmacht tekeningsbevoegdheid (indien van toepassing)</w:t>
            </w:r>
          </w:p>
        </w:tc>
        <w:tc>
          <w:tcPr>
            <w:tcW w:w="1134" w:type="dxa"/>
            <w:shd w:val="clear" w:color="auto" w:fill="auto"/>
          </w:tcPr>
          <w:p w14:paraId="697618E6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2A6183A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5531A1B1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34F26487" w14:textId="1BD639D0" w:rsidR="000B0BAC" w:rsidRPr="00D46650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>Bijlage 1</w:t>
            </w:r>
            <w:r w:rsidR="00290F3E">
              <w:rPr>
                <w:rFonts w:ascii="Calibri" w:hAnsi="Calibri" w:cs="Calibri"/>
                <w:color w:val="1F364D"/>
                <w:sz w:val="22"/>
                <w:szCs w:val="22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52075AB8" w14:textId="77777777" w:rsidR="00D40E4B" w:rsidRPr="00D46650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Ingevulde en </w:t>
            </w:r>
            <w:r w:rsidRPr="00C24738">
              <w:rPr>
                <w:rFonts w:ascii="Calibri" w:hAnsi="Calibri" w:cs="Calibri"/>
                <w:color w:val="1F364D"/>
                <w:sz w:val="22"/>
                <w:szCs w:val="22"/>
              </w:rPr>
              <w:t>rechtsgeldig ondertekende</w:t>
            </w: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 akkoordverklaring</w:t>
            </w:r>
          </w:p>
        </w:tc>
        <w:tc>
          <w:tcPr>
            <w:tcW w:w="1134" w:type="dxa"/>
            <w:shd w:val="clear" w:color="auto" w:fill="auto"/>
          </w:tcPr>
          <w:p w14:paraId="7F303036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6B692FB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005F4DCB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6C14DC8A" w14:textId="08996736" w:rsidR="000B0BAC" w:rsidRPr="00D46650" w:rsidRDefault="00D40E4B" w:rsidP="00FF6C14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>Bijlage 1</w:t>
            </w:r>
            <w:r w:rsidR="00290F3E">
              <w:rPr>
                <w:rFonts w:ascii="Calibri" w:hAnsi="Calibri" w:cs="Calibri"/>
                <w:color w:val="1F364D"/>
                <w:sz w:val="22"/>
                <w:szCs w:val="22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775D80C8" w14:textId="77777777" w:rsidR="00D40E4B" w:rsidRPr="00D46650" w:rsidRDefault="00D40E4B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>Ingevulde referentieformulier</w:t>
            </w:r>
          </w:p>
        </w:tc>
        <w:tc>
          <w:tcPr>
            <w:tcW w:w="1134" w:type="dxa"/>
            <w:shd w:val="clear" w:color="auto" w:fill="auto"/>
          </w:tcPr>
          <w:p w14:paraId="5922732A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9A8EB80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6E0908" w:rsidRPr="00D46650" w14:paraId="469DFE9A" w14:textId="77777777" w:rsidTr="001E30CA">
        <w:trPr>
          <w:trHeight w:val="567"/>
        </w:trPr>
        <w:tc>
          <w:tcPr>
            <w:tcW w:w="1844" w:type="dxa"/>
            <w:shd w:val="clear" w:color="auto" w:fill="auto"/>
          </w:tcPr>
          <w:p w14:paraId="7CC1B45D" w14:textId="77777777" w:rsidR="006E0908" w:rsidRPr="00D46650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>Paragraaf 4.5</w:t>
            </w:r>
            <w:r>
              <w:rPr>
                <w:rFonts w:ascii="Calibri" w:hAnsi="Calibri" w:cs="Calibri"/>
                <w:color w:val="1F364D"/>
                <w:sz w:val="22"/>
                <w:szCs w:val="22"/>
              </w:rPr>
              <w:t>a</w:t>
            </w: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 aanmeldingsdocument</w:t>
            </w:r>
          </w:p>
        </w:tc>
        <w:tc>
          <w:tcPr>
            <w:tcW w:w="4819" w:type="dxa"/>
            <w:shd w:val="clear" w:color="auto" w:fill="auto"/>
          </w:tcPr>
          <w:p w14:paraId="2E314AC6" w14:textId="77777777" w:rsidR="006E0908" w:rsidRPr="00D46650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D46650">
              <w:rPr>
                <w:rFonts w:ascii="Calibri" w:hAnsi="Calibri" w:cs="Calibri"/>
                <w:color w:val="1F364D"/>
                <w:sz w:val="22"/>
                <w:szCs w:val="22"/>
              </w:rPr>
              <w:t>Een recente (niet ouder dan 6 maanden te rekenen vanaf uiterste aanmeldingsdatum) uittreksel uit het nationale handels of beroepsregister.</w:t>
            </w:r>
          </w:p>
        </w:tc>
        <w:tc>
          <w:tcPr>
            <w:tcW w:w="1134" w:type="dxa"/>
            <w:shd w:val="clear" w:color="auto" w:fill="auto"/>
          </w:tcPr>
          <w:p w14:paraId="340E527D" w14:textId="77777777" w:rsidR="006E0908" w:rsidRPr="00D46650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47F66F8" w14:textId="77777777" w:rsidR="006E0908" w:rsidRPr="00D46650" w:rsidRDefault="006E0908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80BFE" w:rsidRPr="00D46650" w14:paraId="7B093481" w14:textId="77777777" w:rsidTr="001E30CA">
        <w:trPr>
          <w:trHeight w:val="567"/>
        </w:trPr>
        <w:tc>
          <w:tcPr>
            <w:tcW w:w="1844" w:type="dxa"/>
            <w:shd w:val="clear" w:color="auto" w:fill="auto"/>
          </w:tcPr>
          <w:p w14:paraId="4177A674" w14:textId="6381299C" w:rsidR="00D80BFE" w:rsidRPr="00D46650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Paragraaf 4.5b aanmeldingsdocument</w:t>
            </w:r>
          </w:p>
        </w:tc>
        <w:tc>
          <w:tcPr>
            <w:tcW w:w="4819" w:type="dxa"/>
            <w:shd w:val="clear" w:color="auto" w:fill="auto"/>
          </w:tcPr>
          <w:p w14:paraId="26398F87" w14:textId="29D5D3AB" w:rsidR="00D80BFE" w:rsidRPr="00D46650" w:rsidRDefault="00D80BFE" w:rsidP="00F65319">
            <w:pPr>
              <w:spacing w:after="120"/>
              <w:contextualSpacing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eastAsiaTheme="minorHAnsi" w:hAnsi="Calibri" w:cstheme="minorBidi"/>
                <w:color w:val="1F364D"/>
                <w:sz w:val="22"/>
                <w:szCs w:val="22"/>
                <w:lang w:eastAsia="en-US"/>
              </w:rPr>
              <w:t xml:space="preserve">Recente (niet ouder dan 6 maanden te rekenen vanaf uiterste aanmeldingsdatum) </w:t>
            </w:r>
            <w:r w:rsidRPr="00D80BFE">
              <w:rPr>
                <w:rFonts w:ascii="Calibri" w:eastAsiaTheme="minorHAnsi" w:hAnsi="Calibri" w:cstheme="minorBidi"/>
                <w:color w:val="1F364D"/>
                <w:sz w:val="22"/>
                <w:szCs w:val="22"/>
                <w:lang w:eastAsia="en-US"/>
              </w:rPr>
              <w:t>kopie bankafsc</w:t>
            </w:r>
            <w:r w:rsidR="00F65319">
              <w:rPr>
                <w:rFonts w:ascii="Calibri" w:eastAsiaTheme="minorHAnsi" w:hAnsi="Calibri" w:cstheme="minorBidi"/>
                <w:color w:val="1F364D"/>
                <w:sz w:val="22"/>
                <w:szCs w:val="22"/>
                <w:lang w:eastAsia="en-US"/>
              </w:rPr>
              <w:t xml:space="preserve">hrift waaruit </w:t>
            </w:r>
            <w:proofErr w:type="spellStart"/>
            <w:r w:rsidR="00F65319">
              <w:rPr>
                <w:rFonts w:ascii="Calibri" w:eastAsiaTheme="minorHAnsi" w:hAnsi="Calibri" w:cstheme="minorBidi"/>
                <w:color w:val="1F364D"/>
                <w:sz w:val="22"/>
                <w:szCs w:val="22"/>
                <w:lang w:eastAsia="en-US"/>
              </w:rPr>
              <w:t>ibannummer</w:t>
            </w:r>
            <w:proofErr w:type="spellEnd"/>
            <w:r w:rsidR="00F65319">
              <w:rPr>
                <w:rFonts w:ascii="Calibri" w:eastAsiaTheme="minorHAnsi" w:hAnsi="Calibri" w:cstheme="minorBidi"/>
                <w:color w:val="1F364D"/>
                <w:sz w:val="22"/>
                <w:szCs w:val="22"/>
                <w:lang w:eastAsia="en-US"/>
              </w:rPr>
              <w:t xml:space="preserve"> blijkt</w:t>
            </w:r>
          </w:p>
        </w:tc>
        <w:tc>
          <w:tcPr>
            <w:tcW w:w="1134" w:type="dxa"/>
            <w:shd w:val="clear" w:color="auto" w:fill="auto"/>
          </w:tcPr>
          <w:p w14:paraId="0943EA4A" w14:textId="77777777" w:rsidR="00D80BFE" w:rsidRPr="00D46650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D7FCDDC" w14:textId="77777777" w:rsidR="00D80BFE" w:rsidRPr="00D46650" w:rsidRDefault="00D80BFE" w:rsidP="001E30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5E4FB054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63381260" w14:textId="176C6CB2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7925DE77" w14:textId="2CCCC3A0" w:rsidR="000B0BAC" w:rsidRPr="00D46650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CD4718B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D14B424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2EF804C3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322C6BE5" w14:textId="4CD83B2B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6D3400D0" w14:textId="79C232C2" w:rsidR="000B0BAC" w:rsidRPr="00D46650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F10167B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73B74AE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380CE891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31A97963" w14:textId="2A22405A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4DA2A69A" w14:textId="4E40D3A6" w:rsidR="000B0BAC" w:rsidRPr="00D46650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3DE4167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07FF5FE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4B1C0808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6242CD9A" w14:textId="28046C29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37D67F5D" w14:textId="3C791721" w:rsidR="000B0BAC" w:rsidRPr="00D46650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E0D446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E3C51D4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3C826E86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0D6D08D4" w14:textId="5437D892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2AF87267" w14:textId="215F6BE9" w:rsidR="000B0BAC" w:rsidRPr="00D46650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849948A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9D431AC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0078B73E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72D6D8C1" w14:textId="64BB9A31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3746484B" w14:textId="70432ACA" w:rsidR="000B0BAC" w:rsidRPr="00D46650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E50398B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6BC4A3D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D46650" w:rsidRPr="00D46650" w14:paraId="17AC362F" w14:textId="77777777" w:rsidTr="00C64619">
        <w:trPr>
          <w:trHeight w:val="567"/>
        </w:trPr>
        <w:tc>
          <w:tcPr>
            <w:tcW w:w="1844" w:type="dxa"/>
            <w:shd w:val="clear" w:color="auto" w:fill="auto"/>
          </w:tcPr>
          <w:p w14:paraId="321A7807" w14:textId="5BCD73E1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3C7B685B" w14:textId="4335D7EE" w:rsidR="000B0BAC" w:rsidRPr="00D46650" w:rsidRDefault="000B0BAC" w:rsidP="001F478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55F38CB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112C214" w14:textId="77777777" w:rsidR="000B0BAC" w:rsidRPr="00D46650" w:rsidRDefault="000B0BAC" w:rsidP="00D46650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</w:tbl>
    <w:p w14:paraId="44A77666" w14:textId="77777777" w:rsidR="00D40E4B" w:rsidRPr="00F538A7" w:rsidRDefault="00D40E4B" w:rsidP="001F4782">
      <w:pPr>
        <w:spacing w:line="240" w:lineRule="atLeast"/>
        <w:rPr>
          <w:rFonts w:asciiTheme="minorHAnsi" w:hAnsiTheme="minorHAnsi" w:cstheme="minorHAnsi"/>
          <w:szCs w:val="20"/>
        </w:rPr>
      </w:pPr>
    </w:p>
    <w:sectPr w:rsidR="00D40E4B" w:rsidRPr="00F538A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A05B7" w14:textId="77777777" w:rsidR="00DD1EAF" w:rsidRDefault="00DD1EAF" w:rsidP="001F2584">
      <w:r>
        <w:separator/>
      </w:r>
    </w:p>
  </w:endnote>
  <w:endnote w:type="continuationSeparator" w:id="0">
    <w:p w14:paraId="66972E1C" w14:textId="77777777" w:rsidR="00DD1EAF" w:rsidRDefault="00DD1EAF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5F7EE" w14:textId="63D516EF" w:rsidR="00762B16" w:rsidRPr="00762B16" w:rsidRDefault="00290F3E" w:rsidP="00762B16">
    <w:pPr>
      <w:pStyle w:val="Voettekst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  <w:r>
      <w:rPr>
        <w:rFonts w:ascii="Calibri" w:eastAsiaTheme="minorHAnsi" w:hAnsi="Calibri" w:cstheme="minorBidi"/>
        <w:color w:val="1F364D"/>
        <w:sz w:val="18"/>
        <w:szCs w:val="18"/>
        <w:lang w:eastAsia="en-US"/>
      </w:rPr>
      <w:t>B</w:t>
    </w:r>
    <w:r w:rsidR="00762B16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ijlage </w:t>
    </w:r>
    <w:r w:rsidR="00B63E9A">
      <w:rPr>
        <w:rFonts w:ascii="Calibri" w:eastAsiaTheme="minorHAnsi" w:hAnsi="Calibri" w:cstheme="minorBidi"/>
        <w:color w:val="1F364D"/>
        <w:sz w:val="18"/>
        <w:szCs w:val="18"/>
        <w:lang w:eastAsia="en-US"/>
      </w:rPr>
      <w:t>15</w:t>
    </w:r>
    <w:r w:rsidR="00762B16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 Checklist</w:t>
    </w:r>
    <w:r w:rsidR="00762B16" w:rsidRPr="00762B16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| Regionale inkoop </w:t>
    </w:r>
    <w:proofErr w:type="spellStart"/>
    <w:r w:rsidR="00762B16" w:rsidRPr="00762B16">
      <w:rPr>
        <w:rFonts w:ascii="Calibri" w:eastAsiaTheme="minorHAnsi" w:hAnsi="Calibri" w:cstheme="minorBidi"/>
        <w:color w:val="1F364D"/>
        <w:sz w:val="18"/>
        <w:szCs w:val="18"/>
        <w:lang w:eastAsia="en-US"/>
      </w:rPr>
      <w:t>Wmo</w:t>
    </w:r>
    <w:proofErr w:type="spellEnd"/>
    <w:r w:rsidR="00762B16" w:rsidRPr="00762B16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 Huishoudelijke Ondersteuning Lekstroom |</w:t>
    </w:r>
  </w:p>
  <w:p w14:paraId="4E550934" w14:textId="77777777" w:rsidR="00762B16" w:rsidRPr="00762B16" w:rsidRDefault="00762B16" w:rsidP="00762B16">
    <w:pPr>
      <w:tabs>
        <w:tab w:val="center" w:pos="4536"/>
        <w:tab w:val="right" w:pos="9072"/>
      </w:tabs>
      <w:rPr>
        <w:rFonts w:ascii="Times New Roman" w:hAnsi="Times New Roman" w:cs="Times New Roman"/>
        <w:sz w:val="24"/>
      </w:rPr>
    </w:pPr>
  </w:p>
  <w:p w14:paraId="05B9BDD1" w14:textId="60EBAC70" w:rsidR="00B06491" w:rsidRDefault="00B06491">
    <w:pPr>
      <w:pStyle w:val="Voettekst"/>
    </w:pPr>
  </w:p>
  <w:p w14:paraId="7729D7F0" w14:textId="77777777" w:rsidR="00D46650" w:rsidRDefault="00D4665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49C16" w14:textId="77777777" w:rsidR="00DD1EAF" w:rsidRDefault="00DD1EAF" w:rsidP="001F2584">
      <w:r>
        <w:separator/>
      </w:r>
    </w:p>
  </w:footnote>
  <w:footnote w:type="continuationSeparator" w:id="0">
    <w:p w14:paraId="55674FED" w14:textId="77777777" w:rsidR="00DD1EAF" w:rsidRDefault="00DD1EAF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57EBD" w14:textId="70A991E7" w:rsidR="003C35A5" w:rsidRDefault="003C35A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476F"/>
    <w:multiLevelType w:val="multilevel"/>
    <w:tmpl w:val="B3CC51CE"/>
    <w:lvl w:ilvl="0">
      <w:start w:val="1"/>
      <w:numFmt w:val="decimal"/>
      <w:lvlText w:val="%1 "/>
      <w:lvlJc w:val="left"/>
      <w:pPr>
        <w:tabs>
          <w:tab w:val="num" w:pos="573"/>
        </w:tabs>
        <w:ind w:left="573" w:hanging="431"/>
      </w:pPr>
      <w:rPr>
        <w:rFonts w:ascii="Verdana" w:hAnsi="Verdana" w:hint="default"/>
        <w:b/>
        <w:i w:val="0"/>
        <w:sz w:val="28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>
    <w:nsid w:val="500A5235"/>
    <w:multiLevelType w:val="hybridMultilevel"/>
    <w:tmpl w:val="0A6AF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BF2759"/>
    <w:multiLevelType w:val="hybridMultilevel"/>
    <w:tmpl w:val="E43086A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F37A5"/>
    <w:multiLevelType w:val="hybridMultilevel"/>
    <w:tmpl w:val="C3D662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DA32D9"/>
    <w:multiLevelType w:val="hybridMultilevel"/>
    <w:tmpl w:val="FEEE911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8A7"/>
    <w:rsid w:val="000B0BAC"/>
    <w:rsid w:val="000C79E3"/>
    <w:rsid w:val="000F5364"/>
    <w:rsid w:val="00100C66"/>
    <w:rsid w:val="001423EE"/>
    <w:rsid w:val="001F2584"/>
    <w:rsid w:val="001F4782"/>
    <w:rsid w:val="00215895"/>
    <w:rsid w:val="00290F3E"/>
    <w:rsid w:val="002F179E"/>
    <w:rsid w:val="00312A42"/>
    <w:rsid w:val="00365FD4"/>
    <w:rsid w:val="003C248F"/>
    <w:rsid w:val="003C35A5"/>
    <w:rsid w:val="0040110A"/>
    <w:rsid w:val="00532222"/>
    <w:rsid w:val="005C00F8"/>
    <w:rsid w:val="00624AD7"/>
    <w:rsid w:val="006C3AD0"/>
    <w:rsid w:val="006E0908"/>
    <w:rsid w:val="006E785E"/>
    <w:rsid w:val="00762B16"/>
    <w:rsid w:val="00782F35"/>
    <w:rsid w:val="00844DF8"/>
    <w:rsid w:val="008B246D"/>
    <w:rsid w:val="00B06491"/>
    <w:rsid w:val="00B2388A"/>
    <w:rsid w:val="00B4496C"/>
    <w:rsid w:val="00B63E9A"/>
    <w:rsid w:val="00C06B72"/>
    <w:rsid w:val="00C24738"/>
    <w:rsid w:val="00C32BB4"/>
    <w:rsid w:val="00C33416"/>
    <w:rsid w:val="00C64619"/>
    <w:rsid w:val="00D2421C"/>
    <w:rsid w:val="00D40E4B"/>
    <w:rsid w:val="00D46650"/>
    <w:rsid w:val="00D80BFE"/>
    <w:rsid w:val="00DA7740"/>
    <w:rsid w:val="00DD1EAF"/>
    <w:rsid w:val="00E20F7B"/>
    <w:rsid w:val="00E36DF1"/>
    <w:rsid w:val="00EA68FE"/>
    <w:rsid w:val="00F278D1"/>
    <w:rsid w:val="00F538A7"/>
    <w:rsid w:val="00F57034"/>
    <w:rsid w:val="00F65319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A63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538A7"/>
    <w:pPr>
      <w:spacing w:after="0" w:line="240" w:lineRule="auto"/>
    </w:pPr>
    <w:rPr>
      <w:rFonts w:ascii="Arial" w:eastAsia="Times New Roman" w:hAnsi="Arial" w:cs="Arial"/>
      <w:szCs w:val="24"/>
      <w:lang w:eastAsia="nl-NL"/>
    </w:rPr>
  </w:style>
  <w:style w:type="paragraph" w:styleId="Kop1">
    <w:name w:val="heading 1"/>
    <w:aliases w:val="Section Heading,sectionHeading,Hoofdstuk (1.),hoofdstuk,Hoofdstuk,Kop 1hoofdstuk,hoofdstuk+,Hoofdkop,Hoofdkop1,Hoofdkop2,Hoofdkop11,Hoofdkop3,Hoofdkop12,Hoofdkop21,Hoofdkop111,Hoofdkop4,Hoofdkop13,Hoofdkop22,Hoofdkop112,Hoofdkop31,Hoofdkop121"/>
    <w:basedOn w:val="Standaard"/>
    <w:next w:val="Standaard"/>
    <w:link w:val="Kop1Char"/>
    <w:qFormat/>
    <w:rsid w:val="00782F35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F538A7"/>
    <w:pPr>
      <w:keepNext/>
      <w:tabs>
        <w:tab w:val="num" w:pos="576"/>
      </w:tabs>
      <w:ind w:left="576" w:hanging="576"/>
      <w:jc w:val="both"/>
      <w:outlineLvl w:val="1"/>
    </w:pPr>
    <w:rPr>
      <w:u w:val="single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qFormat/>
    <w:rsid w:val="00F538A7"/>
    <w:pPr>
      <w:keepNext/>
      <w:tabs>
        <w:tab w:val="num" w:pos="1004"/>
      </w:tabs>
      <w:ind w:left="1004" w:hanging="720"/>
      <w:jc w:val="both"/>
      <w:outlineLvl w:val="2"/>
    </w:pPr>
    <w:rPr>
      <w:i/>
      <w:iCs/>
      <w:u w:val="single"/>
    </w:rPr>
  </w:style>
  <w:style w:type="paragraph" w:styleId="Kop4">
    <w:name w:val="heading 4"/>
    <w:basedOn w:val="Standaard"/>
    <w:next w:val="Standaard"/>
    <w:link w:val="Kop4Char"/>
    <w:qFormat/>
    <w:rsid w:val="00F538A7"/>
    <w:pPr>
      <w:keepNext/>
      <w:tabs>
        <w:tab w:val="num" w:pos="864"/>
      </w:tabs>
      <w:ind w:left="864" w:hanging="864"/>
      <w:outlineLvl w:val="3"/>
    </w:pPr>
    <w:rPr>
      <w:i/>
      <w:iCs/>
    </w:rPr>
  </w:style>
  <w:style w:type="paragraph" w:styleId="Kop5">
    <w:name w:val="heading 5"/>
    <w:aliases w:val="Tempo Heading 5"/>
    <w:basedOn w:val="Standaard"/>
    <w:next w:val="Standaard"/>
    <w:link w:val="Kop5Char"/>
    <w:qFormat/>
    <w:rsid w:val="00F538A7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0"/>
    </w:rPr>
  </w:style>
  <w:style w:type="paragraph" w:styleId="Kop6">
    <w:name w:val="heading 6"/>
    <w:basedOn w:val="Standaard"/>
    <w:next w:val="Standaard"/>
    <w:link w:val="Kop6Char"/>
    <w:qFormat/>
    <w:rsid w:val="00F538A7"/>
    <w:pPr>
      <w:keepNext/>
      <w:tabs>
        <w:tab w:val="num" w:pos="1152"/>
      </w:tabs>
      <w:ind w:left="1152" w:hanging="1152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qFormat/>
    <w:rsid w:val="00F538A7"/>
    <w:pPr>
      <w:keepNext/>
      <w:tabs>
        <w:tab w:val="num" w:pos="1296"/>
      </w:tabs>
      <w:ind w:left="1296" w:hanging="1296"/>
      <w:outlineLvl w:val="6"/>
    </w:pPr>
    <w:rPr>
      <w:b/>
      <w:bCs/>
      <w:i/>
      <w:iCs/>
    </w:rPr>
  </w:style>
  <w:style w:type="paragraph" w:styleId="Kop8">
    <w:name w:val="heading 8"/>
    <w:basedOn w:val="Standaard"/>
    <w:next w:val="Standaard"/>
    <w:link w:val="Kop8Char"/>
    <w:qFormat/>
    <w:rsid w:val="00C64619"/>
    <w:pPr>
      <w:keepNext/>
      <w:tabs>
        <w:tab w:val="num" w:pos="1440"/>
      </w:tabs>
      <w:spacing w:after="200"/>
      <w:ind w:left="1440" w:hanging="1440"/>
      <w:outlineLvl w:val="7"/>
    </w:pPr>
    <w:rPr>
      <w:rFonts w:ascii="Calibri" w:hAnsi="Calibri"/>
      <w:b/>
      <w:bCs/>
      <w:color w:val="CF264A"/>
      <w:sz w:val="22"/>
      <w:u w:val="single"/>
    </w:rPr>
  </w:style>
  <w:style w:type="paragraph" w:styleId="Kop9">
    <w:name w:val="heading 9"/>
    <w:basedOn w:val="Standaard"/>
    <w:next w:val="Standaard"/>
    <w:link w:val="Kop9Char"/>
    <w:qFormat/>
    <w:rsid w:val="00F538A7"/>
    <w:pPr>
      <w:keepNext/>
      <w:tabs>
        <w:tab w:val="num" w:pos="1584"/>
      </w:tabs>
      <w:ind w:left="1584" w:hanging="1584"/>
      <w:jc w:val="both"/>
      <w:outlineLvl w:val="8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Section Heading Char,sectionHeading Char,Hoofdstuk (1.) Char,hoofdstuk Char,Hoofdstuk Char,Kop 1hoofdstuk Char,hoofdstuk+ Char,Hoofdkop Char,Hoofdkop1 Char,Hoofdkop2 Char,Hoofdkop11 Char,Hoofdkop3 Char,Hoofdkop12 Char,Hoofdkop21 Char"/>
    <w:basedOn w:val="Standaardalinea-lettertype"/>
    <w:link w:val="Kop1"/>
    <w:rsid w:val="00782F3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F538A7"/>
    <w:rPr>
      <w:rFonts w:ascii="Arial" w:eastAsia="Times New Roman" w:hAnsi="Arial" w:cs="Arial"/>
      <w:szCs w:val="24"/>
      <w:u w:val="single"/>
      <w:lang w:eastAsia="nl-NL"/>
    </w:rPr>
  </w:style>
  <w:style w:type="character" w:customStyle="1" w:styleId="Kop3Char">
    <w:name w:val="Kop 3 Char"/>
    <w:aliases w:val="Voorwoord Char,Level 1 - 1 Char,Sub-paragraaf Char,Subparagraaf Char,Subparagraafkop Char"/>
    <w:basedOn w:val="Standaardalinea-lettertype"/>
    <w:link w:val="Kop3"/>
    <w:rsid w:val="00F538A7"/>
    <w:rPr>
      <w:rFonts w:ascii="Arial" w:eastAsia="Times New Roman" w:hAnsi="Arial" w:cs="Arial"/>
      <w:i/>
      <w:iCs/>
      <w:szCs w:val="24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F538A7"/>
    <w:rPr>
      <w:rFonts w:ascii="Arial" w:eastAsia="Times New Roman" w:hAnsi="Arial" w:cs="Arial"/>
      <w:i/>
      <w:iCs/>
      <w:szCs w:val="24"/>
      <w:lang w:eastAsia="nl-NL"/>
    </w:rPr>
  </w:style>
  <w:style w:type="character" w:customStyle="1" w:styleId="Kop5Char">
    <w:name w:val="Kop 5 Char"/>
    <w:aliases w:val="Tempo Heading 5 Char"/>
    <w:basedOn w:val="Standaardalinea-lettertype"/>
    <w:link w:val="Kop5"/>
    <w:rsid w:val="00F538A7"/>
    <w:rPr>
      <w:rFonts w:ascii="Arial" w:eastAsia="Times New Roman" w:hAnsi="Arial" w:cs="Arial"/>
      <w:sz w:val="22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F538A7"/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F538A7"/>
    <w:rPr>
      <w:rFonts w:ascii="Arial" w:eastAsia="Times New Roman" w:hAnsi="Arial" w:cs="Arial"/>
      <w:b/>
      <w:bCs/>
      <w:i/>
      <w:iCs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C64619"/>
    <w:rPr>
      <w:rFonts w:ascii="Calibri" w:eastAsia="Times New Roman" w:hAnsi="Calibri" w:cs="Arial"/>
      <w:b/>
      <w:bCs/>
      <w:color w:val="CF264A"/>
      <w:sz w:val="22"/>
      <w:szCs w:val="24"/>
      <w:u w:val="single"/>
      <w:lang w:eastAsia="nl-NL"/>
    </w:rPr>
  </w:style>
  <w:style w:type="character" w:customStyle="1" w:styleId="Kop9Char">
    <w:name w:val="Kop 9 Char"/>
    <w:basedOn w:val="Standaardalinea-lettertype"/>
    <w:link w:val="Kop9"/>
    <w:rsid w:val="00F538A7"/>
    <w:rPr>
      <w:rFonts w:ascii="Arial" w:eastAsia="Times New Roman" w:hAnsi="Arial" w:cs="Arial"/>
      <w:b/>
      <w:bCs/>
      <w:i/>
      <w:iCs/>
      <w:szCs w:val="24"/>
      <w:lang w:eastAsia="nl-NL"/>
    </w:rPr>
  </w:style>
  <w:style w:type="table" w:styleId="Tabelraster">
    <w:name w:val="Table Grid"/>
    <w:basedOn w:val="Standaardtabel"/>
    <w:rsid w:val="00F538A7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538A7"/>
    <w:pPr>
      <w:spacing w:line="240" w:lineRule="atLeast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538A7"/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nhideWhenUsed/>
    <w:rsid w:val="005322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222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2222"/>
    <w:rPr>
      <w:rFonts w:ascii="Arial" w:eastAsia="Times New Roman" w:hAnsi="Arial" w:cs="Arial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22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222"/>
    <w:rPr>
      <w:rFonts w:ascii="Arial" w:eastAsia="Times New Roman" w:hAnsi="Arial" w:cs="Arial"/>
      <w:b/>
      <w:bCs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2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222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Bullet1">
    <w:name w:val="Bullet 1"/>
    <w:basedOn w:val="Standaard"/>
    <w:rsid w:val="000B0BAC"/>
    <w:pPr>
      <w:numPr>
        <w:ilvl w:val="6"/>
        <w:numId w:val="3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0B0BAC"/>
    <w:pPr>
      <w:numPr>
        <w:ilvl w:val="8"/>
        <w:numId w:val="3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0B0BAC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0B0BAC"/>
    <w:pPr>
      <w:keepLines/>
      <w:numPr>
        <w:ilvl w:val="5"/>
        <w:numId w:val="3"/>
      </w:numPr>
      <w:tabs>
        <w:tab w:val="left" w:pos="720"/>
      </w:tabs>
      <w:spacing w:before="260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0B0BAC"/>
    <w:pPr>
      <w:keepLines/>
      <w:numPr>
        <w:ilvl w:val="3"/>
        <w:numId w:val="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538A7"/>
    <w:pPr>
      <w:spacing w:after="0" w:line="240" w:lineRule="auto"/>
    </w:pPr>
    <w:rPr>
      <w:rFonts w:ascii="Arial" w:eastAsia="Times New Roman" w:hAnsi="Arial" w:cs="Arial"/>
      <w:szCs w:val="24"/>
      <w:lang w:eastAsia="nl-NL"/>
    </w:rPr>
  </w:style>
  <w:style w:type="paragraph" w:styleId="Kop1">
    <w:name w:val="heading 1"/>
    <w:aliases w:val="Section Heading,sectionHeading,Hoofdstuk (1.),hoofdstuk,Hoofdstuk,Kop 1hoofdstuk,hoofdstuk+,Hoofdkop,Hoofdkop1,Hoofdkop2,Hoofdkop11,Hoofdkop3,Hoofdkop12,Hoofdkop21,Hoofdkop111,Hoofdkop4,Hoofdkop13,Hoofdkop22,Hoofdkop112,Hoofdkop31,Hoofdkop121"/>
    <w:basedOn w:val="Standaard"/>
    <w:next w:val="Standaard"/>
    <w:link w:val="Kop1Char"/>
    <w:qFormat/>
    <w:rsid w:val="00782F35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F538A7"/>
    <w:pPr>
      <w:keepNext/>
      <w:tabs>
        <w:tab w:val="num" w:pos="576"/>
      </w:tabs>
      <w:ind w:left="576" w:hanging="576"/>
      <w:jc w:val="both"/>
      <w:outlineLvl w:val="1"/>
    </w:pPr>
    <w:rPr>
      <w:u w:val="single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qFormat/>
    <w:rsid w:val="00F538A7"/>
    <w:pPr>
      <w:keepNext/>
      <w:tabs>
        <w:tab w:val="num" w:pos="1004"/>
      </w:tabs>
      <w:ind w:left="1004" w:hanging="720"/>
      <w:jc w:val="both"/>
      <w:outlineLvl w:val="2"/>
    </w:pPr>
    <w:rPr>
      <w:i/>
      <w:iCs/>
      <w:u w:val="single"/>
    </w:rPr>
  </w:style>
  <w:style w:type="paragraph" w:styleId="Kop4">
    <w:name w:val="heading 4"/>
    <w:basedOn w:val="Standaard"/>
    <w:next w:val="Standaard"/>
    <w:link w:val="Kop4Char"/>
    <w:qFormat/>
    <w:rsid w:val="00F538A7"/>
    <w:pPr>
      <w:keepNext/>
      <w:tabs>
        <w:tab w:val="num" w:pos="864"/>
      </w:tabs>
      <w:ind w:left="864" w:hanging="864"/>
      <w:outlineLvl w:val="3"/>
    </w:pPr>
    <w:rPr>
      <w:i/>
      <w:iCs/>
    </w:rPr>
  </w:style>
  <w:style w:type="paragraph" w:styleId="Kop5">
    <w:name w:val="heading 5"/>
    <w:aliases w:val="Tempo Heading 5"/>
    <w:basedOn w:val="Standaard"/>
    <w:next w:val="Standaard"/>
    <w:link w:val="Kop5Char"/>
    <w:qFormat/>
    <w:rsid w:val="00F538A7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0"/>
    </w:rPr>
  </w:style>
  <w:style w:type="paragraph" w:styleId="Kop6">
    <w:name w:val="heading 6"/>
    <w:basedOn w:val="Standaard"/>
    <w:next w:val="Standaard"/>
    <w:link w:val="Kop6Char"/>
    <w:qFormat/>
    <w:rsid w:val="00F538A7"/>
    <w:pPr>
      <w:keepNext/>
      <w:tabs>
        <w:tab w:val="num" w:pos="1152"/>
      </w:tabs>
      <w:ind w:left="1152" w:hanging="1152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qFormat/>
    <w:rsid w:val="00F538A7"/>
    <w:pPr>
      <w:keepNext/>
      <w:tabs>
        <w:tab w:val="num" w:pos="1296"/>
      </w:tabs>
      <w:ind w:left="1296" w:hanging="1296"/>
      <w:outlineLvl w:val="6"/>
    </w:pPr>
    <w:rPr>
      <w:b/>
      <w:bCs/>
      <w:i/>
      <w:iCs/>
    </w:rPr>
  </w:style>
  <w:style w:type="paragraph" w:styleId="Kop8">
    <w:name w:val="heading 8"/>
    <w:basedOn w:val="Standaard"/>
    <w:next w:val="Standaard"/>
    <w:link w:val="Kop8Char"/>
    <w:qFormat/>
    <w:rsid w:val="00C64619"/>
    <w:pPr>
      <w:keepNext/>
      <w:tabs>
        <w:tab w:val="num" w:pos="1440"/>
      </w:tabs>
      <w:spacing w:after="200"/>
      <w:ind w:left="1440" w:hanging="1440"/>
      <w:outlineLvl w:val="7"/>
    </w:pPr>
    <w:rPr>
      <w:rFonts w:ascii="Calibri" w:hAnsi="Calibri"/>
      <w:b/>
      <w:bCs/>
      <w:color w:val="CF264A"/>
      <w:sz w:val="22"/>
      <w:u w:val="single"/>
    </w:rPr>
  </w:style>
  <w:style w:type="paragraph" w:styleId="Kop9">
    <w:name w:val="heading 9"/>
    <w:basedOn w:val="Standaard"/>
    <w:next w:val="Standaard"/>
    <w:link w:val="Kop9Char"/>
    <w:qFormat/>
    <w:rsid w:val="00F538A7"/>
    <w:pPr>
      <w:keepNext/>
      <w:tabs>
        <w:tab w:val="num" w:pos="1584"/>
      </w:tabs>
      <w:ind w:left="1584" w:hanging="1584"/>
      <w:jc w:val="both"/>
      <w:outlineLvl w:val="8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Section Heading Char,sectionHeading Char,Hoofdstuk (1.) Char,hoofdstuk Char,Hoofdstuk Char,Kop 1hoofdstuk Char,hoofdstuk+ Char,Hoofdkop Char,Hoofdkop1 Char,Hoofdkop2 Char,Hoofdkop11 Char,Hoofdkop3 Char,Hoofdkop12 Char,Hoofdkop21 Char"/>
    <w:basedOn w:val="Standaardalinea-lettertype"/>
    <w:link w:val="Kop1"/>
    <w:rsid w:val="00782F3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F538A7"/>
    <w:rPr>
      <w:rFonts w:ascii="Arial" w:eastAsia="Times New Roman" w:hAnsi="Arial" w:cs="Arial"/>
      <w:szCs w:val="24"/>
      <w:u w:val="single"/>
      <w:lang w:eastAsia="nl-NL"/>
    </w:rPr>
  </w:style>
  <w:style w:type="character" w:customStyle="1" w:styleId="Kop3Char">
    <w:name w:val="Kop 3 Char"/>
    <w:aliases w:val="Voorwoord Char,Level 1 - 1 Char,Sub-paragraaf Char,Subparagraaf Char,Subparagraafkop Char"/>
    <w:basedOn w:val="Standaardalinea-lettertype"/>
    <w:link w:val="Kop3"/>
    <w:rsid w:val="00F538A7"/>
    <w:rPr>
      <w:rFonts w:ascii="Arial" w:eastAsia="Times New Roman" w:hAnsi="Arial" w:cs="Arial"/>
      <w:i/>
      <w:iCs/>
      <w:szCs w:val="24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F538A7"/>
    <w:rPr>
      <w:rFonts w:ascii="Arial" w:eastAsia="Times New Roman" w:hAnsi="Arial" w:cs="Arial"/>
      <w:i/>
      <w:iCs/>
      <w:szCs w:val="24"/>
      <w:lang w:eastAsia="nl-NL"/>
    </w:rPr>
  </w:style>
  <w:style w:type="character" w:customStyle="1" w:styleId="Kop5Char">
    <w:name w:val="Kop 5 Char"/>
    <w:aliases w:val="Tempo Heading 5 Char"/>
    <w:basedOn w:val="Standaardalinea-lettertype"/>
    <w:link w:val="Kop5"/>
    <w:rsid w:val="00F538A7"/>
    <w:rPr>
      <w:rFonts w:ascii="Arial" w:eastAsia="Times New Roman" w:hAnsi="Arial" w:cs="Arial"/>
      <w:sz w:val="22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F538A7"/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F538A7"/>
    <w:rPr>
      <w:rFonts w:ascii="Arial" w:eastAsia="Times New Roman" w:hAnsi="Arial" w:cs="Arial"/>
      <w:b/>
      <w:bCs/>
      <w:i/>
      <w:iCs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C64619"/>
    <w:rPr>
      <w:rFonts w:ascii="Calibri" w:eastAsia="Times New Roman" w:hAnsi="Calibri" w:cs="Arial"/>
      <w:b/>
      <w:bCs/>
      <w:color w:val="CF264A"/>
      <w:sz w:val="22"/>
      <w:szCs w:val="24"/>
      <w:u w:val="single"/>
      <w:lang w:eastAsia="nl-NL"/>
    </w:rPr>
  </w:style>
  <w:style w:type="character" w:customStyle="1" w:styleId="Kop9Char">
    <w:name w:val="Kop 9 Char"/>
    <w:basedOn w:val="Standaardalinea-lettertype"/>
    <w:link w:val="Kop9"/>
    <w:rsid w:val="00F538A7"/>
    <w:rPr>
      <w:rFonts w:ascii="Arial" w:eastAsia="Times New Roman" w:hAnsi="Arial" w:cs="Arial"/>
      <w:b/>
      <w:bCs/>
      <w:i/>
      <w:iCs/>
      <w:szCs w:val="24"/>
      <w:lang w:eastAsia="nl-NL"/>
    </w:rPr>
  </w:style>
  <w:style w:type="table" w:styleId="Tabelraster">
    <w:name w:val="Table Grid"/>
    <w:basedOn w:val="Standaardtabel"/>
    <w:rsid w:val="00F538A7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538A7"/>
    <w:pPr>
      <w:spacing w:line="240" w:lineRule="atLeast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538A7"/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nhideWhenUsed/>
    <w:rsid w:val="005322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222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2222"/>
    <w:rPr>
      <w:rFonts w:ascii="Arial" w:eastAsia="Times New Roman" w:hAnsi="Arial" w:cs="Arial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22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222"/>
    <w:rPr>
      <w:rFonts w:ascii="Arial" w:eastAsia="Times New Roman" w:hAnsi="Arial" w:cs="Arial"/>
      <w:b/>
      <w:bCs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2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222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Bullet1">
    <w:name w:val="Bullet 1"/>
    <w:basedOn w:val="Standaard"/>
    <w:rsid w:val="000B0BAC"/>
    <w:pPr>
      <w:numPr>
        <w:ilvl w:val="6"/>
        <w:numId w:val="3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0B0BAC"/>
    <w:pPr>
      <w:numPr>
        <w:ilvl w:val="8"/>
        <w:numId w:val="3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0B0BAC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0B0BAC"/>
    <w:pPr>
      <w:keepLines/>
      <w:numPr>
        <w:ilvl w:val="5"/>
        <w:numId w:val="3"/>
      </w:numPr>
      <w:tabs>
        <w:tab w:val="left" w:pos="720"/>
      </w:tabs>
      <w:spacing w:before="260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0B0BAC"/>
    <w:pPr>
      <w:keepLines/>
      <w:numPr>
        <w:ilvl w:val="3"/>
        <w:numId w:val="3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2322530D.dotm</Template>
  <TotalTime>1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Lizette de Corte</cp:lastModifiedBy>
  <cp:revision>2</cp:revision>
  <dcterms:created xsi:type="dcterms:W3CDTF">2019-10-01T10:40:00Z</dcterms:created>
  <dcterms:modified xsi:type="dcterms:W3CDTF">2019-10-01T10:40:00Z</dcterms:modified>
</cp:coreProperties>
</file>