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060026" w14:textId="52490F55" w:rsidR="00F538A7" w:rsidRPr="006124B8" w:rsidRDefault="00317F63" w:rsidP="006124B8">
      <w:pPr>
        <w:pStyle w:val="Kop8"/>
        <w:rPr>
          <w:rFonts w:eastAsiaTheme="majorEastAsia"/>
          <w:lang w:eastAsia="en-US"/>
        </w:rPr>
      </w:pPr>
      <w:bookmarkStart w:id="0" w:name="_Toc360609159"/>
      <w:bookmarkStart w:id="1" w:name="_Ref291765369"/>
      <w:bookmarkStart w:id="2" w:name="_Ref291766358"/>
      <w:bookmarkStart w:id="3" w:name="_Ref291770161"/>
      <w:bookmarkStart w:id="4" w:name="_Ref291782802"/>
      <w:bookmarkStart w:id="5" w:name="_GoBack"/>
      <w:bookmarkEnd w:id="5"/>
      <w:r w:rsidRPr="006124B8">
        <w:rPr>
          <w:rFonts w:eastAsiaTheme="majorEastAsia"/>
          <w:lang w:eastAsia="en-US"/>
        </w:rPr>
        <w:t xml:space="preserve">Bijlage </w:t>
      </w:r>
      <w:r w:rsidR="00622466">
        <w:rPr>
          <w:rFonts w:eastAsiaTheme="majorEastAsia"/>
          <w:lang w:eastAsia="en-US"/>
        </w:rPr>
        <w:t>13</w:t>
      </w:r>
      <w:r w:rsidR="00F538A7" w:rsidRPr="006124B8">
        <w:rPr>
          <w:rFonts w:eastAsiaTheme="majorEastAsia"/>
          <w:lang w:eastAsia="en-US"/>
        </w:rPr>
        <w:t>: Referentieformulier</w:t>
      </w:r>
      <w:bookmarkEnd w:id="0"/>
      <w:bookmarkEnd w:id="1"/>
      <w:bookmarkEnd w:id="2"/>
      <w:bookmarkEnd w:id="3"/>
      <w:bookmarkEnd w:id="4"/>
    </w:p>
    <w:p w14:paraId="7ECC6439" w14:textId="0C2E6EFF" w:rsidR="001423EE" w:rsidRDefault="00493DF5" w:rsidP="006124B8">
      <w:pPr>
        <w:rPr>
          <w:rFonts w:ascii="Calibri" w:hAnsi="Calibri" w:cs="Calibri"/>
          <w:color w:val="1F364D"/>
          <w:sz w:val="22"/>
          <w:szCs w:val="22"/>
        </w:rPr>
      </w:pPr>
      <w:r>
        <w:rPr>
          <w:rFonts w:ascii="Calibri" w:hAnsi="Calibri" w:cs="Calibri"/>
          <w:color w:val="1F364D"/>
          <w:sz w:val="22"/>
          <w:szCs w:val="22"/>
        </w:rPr>
        <w:t>Aanbieder</w:t>
      </w:r>
      <w:r w:rsidR="00F538A7" w:rsidRPr="006124B8">
        <w:rPr>
          <w:rFonts w:ascii="Calibri" w:hAnsi="Calibri" w:cs="Calibri"/>
          <w:color w:val="1F364D"/>
          <w:sz w:val="22"/>
          <w:szCs w:val="22"/>
        </w:rPr>
        <w:t xml:space="preserve"> dient </w:t>
      </w:r>
      <w:r w:rsidR="001423EE" w:rsidRPr="006124B8">
        <w:rPr>
          <w:rFonts w:ascii="Calibri" w:hAnsi="Calibri" w:cs="Calibri"/>
          <w:color w:val="1F364D"/>
          <w:sz w:val="22"/>
          <w:szCs w:val="22"/>
        </w:rPr>
        <w:t>zijn geschiktheid als zorgverlener aan te tonen door middel van een referentieopdracht</w:t>
      </w:r>
      <w:r w:rsidR="00602B56">
        <w:rPr>
          <w:rFonts w:ascii="Calibri" w:hAnsi="Calibri" w:cs="Calibri"/>
          <w:color w:val="1F364D"/>
          <w:sz w:val="22"/>
          <w:szCs w:val="22"/>
        </w:rPr>
        <w:t>(en)</w:t>
      </w:r>
      <w:r w:rsidR="001423EE" w:rsidRPr="006124B8">
        <w:rPr>
          <w:rFonts w:ascii="Calibri" w:hAnsi="Calibri" w:cs="Calibri"/>
          <w:color w:val="1F364D"/>
          <w:sz w:val="22"/>
          <w:szCs w:val="22"/>
        </w:rPr>
        <w:t xml:space="preserve"> die voldoet</w:t>
      </w:r>
      <w:r w:rsidR="00602B56">
        <w:rPr>
          <w:rFonts w:ascii="Calibri" w:hAnsi="Calibri" w:cs="Calibri"/>
          <w:color w:val="1F364D"/>
          <w:sz w:val="22"/>
          <w:szCs w:val="22"/>
        </w:rPr>
        <w:t>(n)</w:t>
      </w:r>
      <w:r w:rsidR="001423EE" w:rsidRPr="006124B8">
        <w:rPr>
          <w:rFonts w:ascii="Calibri" w:hAnsi="Calibri" w:cs="Calibri"/>
          <w:color w:val="1F364D"/>
          <w:sz w:val="22"/>
          <w:szCs w:val="22"/>
        </w:rPr>
        <w:t xml:space="preserve"> </w:t>
      </w:r>
      <w:r w:rsidR="00602B56">
        <w:rPr>
          <w:rFonts w:ascii="Calibri" w:hAnsi="Calibri" w:cs="Calibri"/>
          <w:color w:val="1F364D"/>
          <w:sz w:val="22"/>
          <w:szCs w:val="22"/>
        </w:rPr>
        <w:t xml:space="preserve">waaruit blijkt dat de </w:t>
      </w:r>
      <w:r>
        <w:rPr>
          <w:rFonts w:ascii="Calibri" w:hAnsi="Calibri" w:cs="Calibri"/>
          <w:color w:val="1F364D"/>
          <w:sz w:val="22"/>
          <w:szCs w:val="22"/>
        </w:rPr>
        <w:t>aanbieder</w:t>
      </w:r>
      <w:r w:rsidR="00602B56">
        <w:rPr>
          <w:rFonts w:ascii="Calibri" w:hAnsi="Calibri" w:cs="Calibri"/>
          <w:color w:val="1F364D"/>
          <w:sz w:val="22"/>
          <w:szCs w:val="22"/>
        </w:rPr>
        <w:t xml:space="preserve"> beschikt over de volgende kerncompetenties</w:t>
      </w:r>
      <w:r w:rsidR="001423EE" w:rsidRPr="006124B8">
        <w:rPr>
          <w:rFonts w:ascii="Calibri" w:hAnsi="Calibri" w:cs="Calibri"/>
          <w:color w:val="1F364D"/>
          <w:sz w:val="22"/>
          <w:szCs w:val="22"/>
        </w:rPr>
        <w:t>:</w:t>
      </w:r>
    </w:p>
    <w:p w14:paraId="5DDB906B" w14:textId="7DB48A6F" w:rsidR="00602B56" w:rsidRPr="00602B56" w:rsidRDefault="00602B56" w:rsidP="00602B56">
      <w:pPr>
        <w:pStyle w:val="Lijstalinea"/>
        <w:numPr>
          <w:ilvl w:val="0"/>
          <w:numId w:val="4"/>
        </w:numPr>
        <w:rPr>
          <w:rFonts w:ascii="Calibri" w:hAnsi="Calibri" w:cs="Calibri"/>
          <w:color w:val="1F364D"/>
          <w:sz w:val="22"/>
          <w:szCs w:val="22"/>
        </w:rPr>
      </w:pPr>
      <w:r w:rsidRPr="00602B56">
        <w:rPr>
          <w:rFonts w:ascii="Calibri" w:hAnsi="Calibri" w:cs="Calibri"/>
          <w:color w:val="1F364D"/>
          <w:sz w:val="22"/>
          <w:szCs w:val="22"/>
        </w:rPr>
        <w:t>Schoon en leefbaar huis</w:t>
      </w:r>
    </w:p>
    <w:p w14:paraId="4B4052C7" w14:textId="5BB072CB" w:rsidR="00602B56" w:rsidRPr="00602B56" w:rsidRDefault="00602B56" w:rsidP="00602B56">
      <w:pPr>
        <w:pStyle w:val="Lijstalinea"/>
        <w:numPr>
          <w:ilvl w:val="0"/>
          <w:numId w:val="4"/>
        </w:numPr>
        <w:rPr>
          <w:rFonts w:ascii="Calibri" w:hAnsi="Calibri" w:cs="Calibri"/>
          <w:color w:val="1F364D"/>
          <w:sz w:val="22"/>
          <w:szCs w:val="22"/>
        </w:rPr>
      </w:pPr>
      <w:r w:rsidRPr="00602B56">
        <w:rPr>
          <w:rFonts w:ascii="Calibri" w:hAnsi="Calibri" w:cs="Calibri"/>
          <w:color w:val="1F364D"/>
          <w:sz w:val="22"/>
          <w:szCs w:val="22"/>
        </w:rPr>
        <w:t>Was verzorging</w:t>
      </w:r>
    </w:p>
    <w:p w14:paraId="58D76E54" w14:textId="69FEEDB8" w:rsidR="00602B56" w:rsidRPr="00602B56" w:rsidRDefault="00602B56" w:rsidP="00602B56">
      <w:pPr>
        <w:pStyle w:val="Lijstalinea"/>
        <w:numPr>
          <w:ilvl w:val="0"/>
          <w:numId w:val="4"/>
        </w:numPr>
        <w:rPr>
          <w:rFonts w:ascii="Calibri" w:hAnsi="Calibri" w:cs="Calibri"/>
          <w:color w:val="1F364D"/>
          <w:sz w:val="22"/>
          <w:szCs w:val="22"/>
        </w:rPr>
      </w:pPr>
      <w:r w:rsidRPr="00602B56">
        <w:rPr>
          <w:rFonts w:ascii="Calibri" w:hAnsi="Calibri" w:cs="Calibri"/>
          <w:color w:val="1F364D"/>
          <w:sz w:val="22"/>
          <w:szCs w:val="22"/>
        </w:rPr>
        <w:t>Regie/ organisatie</w:t>
      </w:r>
    </w:p>
    <w:p w14:paraId="41B2233F" w14:textId="5DB5EE07" w:rsidR="00602B56" w:rsidRPr="00602B56" w:rsidRDefault="00602B56" w:rsidP="00602B56">
      <w:pPr>
        <w:pStyle w:val="Lijstalinea"/>
        <w:numPr>
          <w:ilvl w:val="0"/>
          <w:numId w:val="4"/>
        </w:numPr>
        <w:rPr>
          <w:rFonts w:ascii="Calibri" w:hAnsi="Calibri" w:cs="Calibri"/>
          <w:color w:val="1F364D"/>
          <w:sz w:val="22"/>
          <w:szCs w:val="22"/>
        </w:rPr>
      </w:pPr>
      <w:r w:rsidRPr="00602B56">
        <w:rPr>
          <w:rFonts w:ascii="Calibri" w:hAnsi="Calibri" w:cs="Calibri"/>
          <w:color w:val="1F364D"/>
          <w:sz w:val="22"/>
          <w:szCs w:val="22"/>
        </w:rPr>
        <w:t>Boodschappen</w:t>
      </w:r>
    </w:p>
    <w:p w14:paraId="27795E2F" w14:textId="28517AF0" w:rsidR="00602B56" w:rsidRPr="006124B8" w:rsidRDefault="00602B56" w:rsidP="006124B8">
      <w:pPr>
        <w:rPr>
          <w:rFonts w:ascii="Calibri" w:hAnsi="Calibri" w:cs="Calibri"/>
          <w:color w:val="1F364D"/>
          <w:sz w:val="22"/>
          <w:szCs w:val="22"/>
        </w:rPr>
      </w:pPr>
      <w:r>
        <w:rPr>
          <w:rFonts w:ascii="Calibri" w:hAnsi="Calibri" w:cs="Calibri"/>
          <w:color w:val="1F364D"/>
          <w:sz w:val="22"/>
          <w:szCs w:val="22"/>
        </w:rPr>
        <w:t xml:space="preserve"> (Zie tevens §4.2 van het aanmeldingsdocument.)</w:t>
      </w:r>
    </w:p>
    <w:p w14:paraId="022DEDF9" w14:textId="77777777" w:rsidR="001423EE" w:rsidRPr="006124B8" w:rsidRDefault="001423EE" w:rsidP="006124B8">
      <w:pPr>
        <w:rPr>
          <w:rFonts w:ascii="Calibri" w:hAnsi="Calibri" w:cs="Calibri"/>
          <w:color w:val="1F364D"/>
          <w:sz w:val="22"/>
          <w:szCs w:val="22"/>
        </w:rPr>
      </w:pPr>
    </w:p>
    <w:p w14:paraId="5B8ABAD7" w14:textId="749D6E37" w:rsidR="00F538A7" w:rsidRPr="006124B8" w:rsidRDefault="001423EE" w:rsidP="006124B8">
      <w:pPr>
        <w:rPr>
          <w:rFonts w:ascii="Calibri" w:hAnsi="Calibri" w:cs="Calibri"/>
          <w:color w:val="1F364D"/>
          <w:sz w:val="22"/>
          <w:szCs w:val="22"/>
        </w:rPr>
      </w:pPr>
      <w:r w:rsidRPr="006124B8">
        <w:rPr>
          <w:rFonts w:ascii="Calibri" w:hAnsi="Calibri" w:cs="Calibri"/>
          <w:color w:val="1F364D"/>
          <w:sz w:val="22"/>
          <w:szCs w:val="22"/>
        </w:rPr>
        <w:t xml:space="preserve">De </w:t>
      </w:r>
      <w:r w:rsidR="00F538A7" w:rsidRPr="006124B8">
        <w:rPr>
          <w:rFonts w:ascii="Calibri" w:hAnsi="Calibri" w:cs="Calibri"/>
          <w:color w:val="1F364D"/>
          <w:sz w:val="22"/>
          <w:szCs w:val="22"/>
        </w:rPr>
        <w:t xml:space="preserve">referentie </w:t>
      </w:r>
      <w:r w:rsidRPr="006124B8">
        <w:rPr>
          <w:rFonts w:ascii="Calibri" w:hAnsi="Calibri" w:cs="Calibri"/>
          <w:color w:val="1F364D"/>
          <w:sz w:val="22"/>
          <w:szCs w:val="22"/>
        </w:rPr>
        <w:t xml:space="preserve">wordt </w:t>
      </w:r>
      <w:r w:rsidR="00622466">
        <w:rPr>
          <w:rFonts w:ascii="Calibri" w:hAnsi="Calibri" w:cs="Calibri"/>
          <w:color w:val="1F364D"/>
          <w:sz w:val="22"/>
          <w:szCs w:val="22"/>
        </w:rPr>
        <w:t>beschre</w:t>
      </w:r>
      <w:r w:rsidR="00F538A7" w:rsidRPr="006124B8">
        <w:rPr>
          <w:rFonts w:ascii="Calibri" w:hAnsi="Calibri" w:cs="Calibri"/>
          <w:color w:val="1F364D"/>
          <w:sz w:val="22"/>
          <w:szCs w:val="22"/>
        </w:rPr>
        <w:t xml:space="preserve">ven met behulp van het standaardformulier dat hieronder is gegeven. </w:t>
      </w:r>
      <w:r w:rsidR="00493DF5">
        <w:rPr>
          <w:rFonts w:ascii="Calibri" w:hAnsi="Calibri" w:cs="Calibri"/>
          <w:color w:val="1F364D"/>
          <w:sz w:val="22"/>
          <w:szCs w:val="22"/>
        </w:rPr>
        <w:t>Aanbieder</w:t>
      </w:r>
      <w:r w:rsidR="00F538A7" w:rsidRPr="006124B8">
        <w:rPr>
          <w:rFonts w:ascii="Calibri" w:hAnsi="Calibri" w:cs="Calibri"/>
          <w:color w:val="1F364D"/>
          <w:sz w:val="22"/>
          <w:szCs w:val="22"/>
        </w:rPr>
        <w:t xml:space="preserve"> dient een beschrijving te overleggen van de werkzaamheden die voor de referent zijn verricht. Uit die beschrijving dient ondubbelzinnig te blijken dat het om (een) referentie(s) gaat die voldoen aan de genoemde vereisten. </w:t>
      </w:r>
    </w:p>
    <w:p w14:paraId="742EADE8" w14:textId="70E86DD3" w:rsidR="00F538A7" w:rsidRPr="006124B8" w:rsidRDefault="00532222" w:rsidP="006124B8">
      <w:pPr>
        <w:rPr>
          <w:rFonts w:ascii="Calibri" w:hAnsi="Calibri" w:cs="Calibri"/>
          <w:color w:val="1F364D"/>
          <w:sz w:val="22"/>
          <w:szCs w:val="22"/>
        </w:rPr>
      </w:pPr>
      <w:r w:rsidRPr="006124B8">
        <w:rPr>
          <w:rFonts w:ascii="Calibri" w:hAnsi="Calibri" w:cs="Calibri"/>
          <w:color w:val="1F364D"/>
          <w:sz w:val="22"/>
          <w:szCs w:val="22"/>
        </w:rPr>
        <w:t xml:space="preserve">De door </w:t>
      </w:r>
      <w:r w:rsidR="00493DF5">
        <w:rPr>
          <w:rFonts w:ascii="Calibri" w:hAnsi="Calibri" w:cs="Calibri"/>
          <w:color w:val="1F364D"/>
          <w:sz w:val="22"/>
          <w:szCs w:val="22"/>
        </w:rPr>
        <w:t>aanbieder</w:t>
      </w:r>
      <w:r w:rsidR="00F538A7" w:rsidRPr="006124B8">
        <w:rPr>
          <w:rFonts w:ascii="Calibri" w:hAnsi="Calibri" w:cs="Calibri"/>
          <w:color w:val="1F364D"/>
          <w:sz w:val="22"/>
          <w:szCs w:val="22"/>
        </w:rPr>
        <w:t xml:space="preserve"> opgegeven referentie</w:t>
      </w:r>
      <w:r w:rsidR="00602B56">
        <w:rPr>
          <w:rFonts w:ascii="Calibri" w:hAnsi="Calibri" w:cs="Calibri"/>
          <w:color w:val="1F364D"/>
          <w:sz w:val="22"/>
          <w:szCs w:val="22"/>
        </w:rPr>
        <w:t>(</w:t>
      </w:r>
      <w:r w:rsidR="00F538A7" w:rsidRPr="006124B8">
        <w:rPr>
          <w:rFonts w:ascii="Calibri" w:hAnsi="Calibri" w:cs="Calibri"/>
          <w:color w:val="1F364D"/>
          <w:sz w:val="22"/>
          <w:szCs w:val="22"/>
        </w:rPr>
        <w:t>s</w:t>
      </w:r>
      <w:r w:rsidR="00602B56">
        <w:rPr>
          <w:rFonts w:ascii="Calibri" w:hAnsi="Calibri" w:cs="Calibri"/>
          <w:color w:val="1F364D"/>
          <w:sz w:val="22"/>
          <w:szCs w:val="22"/>
        </w:rPr>
        <w:t>)</w:t>
      </w:r>
      <w:r w:rsidR="00F538A7" w:rsidRPr="006124B8">
        <w:rPr>
          <w:rFonts w:ascii="Calibri" w:hAnsi="Calibri" w:cs="Calibri"/>
          <w:color w:val="1F364D"/>
          <w:sz w:val="22"/>
          <w:szCs w:val="22"/>
        </w:rPr>
        <w:t xml:space="preserve"> dien</w:t>
      </w:r>
      <w:r w:rsidR="00602B56">
        <w:rPr>
          <w:rFonts w:ascii="Calibri" w:hAnsi="Calibri" w:cs="Calibri"/>
          <w:color w:val="1F364D"/>
          <w:sz w:val="22"/>
          <w:szCs w:val="22"/>
        </w:rPr>
        <w:t>t(</w:t>
      </w:r>
      <w:r w:rsidR="00F538A7" w:rsidRPr="006124B8">
        <w:rPr>
          <w:rFonts w:ascii="Calibri" w:hAnsi="Calibri" w:cs="Calibri"/>
          <w:color w:val="1F364D"/>
          <w:sz w:val="22"/>
          <w:szCs w:val="22"/>
        </w:rPr>
        <w:t>en</w:t>
      </w:r>
      <w:r w:rsidR="00602B56">
        <w:rPr>
          <w:rFonts w:ascii="Calibri" w:hAnsi="Calibri" w:cs="Calibri"/>
          <w:color w:val="1F364D"/>
          <w:sz w:val="22"/>
          <w:szCs w:val="22"/>
        </w:rPr>
        <w:t>)</w:t>
      </w:r>
      <w:r w:rsidR="00F538A7" w:rsidRPr="006124B8">
        <w:rPr>
          <w:rFonts w:ascii="Calibri" w:hAnsi="Calibri" w:cs="Calibri"/>
          <w:color w:val="1F364D"/>
          <w:sz w:val="22"/>
          <w:szCs w:val="22"/>
        </w:rPr>
        <w:t xml:space="preserve"> aan de volgende voorwaarden te voldoen:</w:t>
      </w:r>
    </w:p>
    <w:p w14:paraId="3DD29B63" w14:textId="77777777" w:rsidR="00F538A7" w:rsidRPr="006124B8" w:rsidRDefault="00F538A7" w:rsidP="006124B8">
      <w:pPr>
        <w:pStyle w:val="Lijstalinea"/>
        <w:numPr>
          <w:ilvl w:val="0"/>
          <w:numId w:val="1"/>
        </w:numPr>
        <w:spacing w:line="240" w:lineRule="auto"/>
        <w:jc w:val="left"/>
        <w:rPr>
          <w:rFonts w:ascii="Calibri" w:hAnsi="Calibri" w:cs="Calibri"/>
          <w:color w:val="1F364D"/>
          <w:sz w:val="22"/>
          <w:szCs w:val="22"/>
        </w:rPr>
      </w:pPr>
      <w:r w:rsidRPr="006124B8">
        <w:rPr>
          <w:rFonts w:ascii="Calibri" w:hAnsi="Calibri" w:cs="Calibri"/>
          <w:color w:val="1F364D"/>
          <w:sz w:val="22"/>
          <w:szCs w:val="22"/>
        </w:rPr>
        <w:t xml:space="preserve">Afronding van de referentieopdracht </w:t>
      </w:r>
      <w:r w:rsidRPr="00144485">
        <w:rPr>
          <w:rFonts w:ascii="Calibri" w:hAnsi="Calibri" w:cs="Calibri"/>
          <w:color w:val="1F364D"/>
          <w:sz w:val="22"/>
          <w:szCs w:val="22"/>
        </w:rPr>
        <w:t>mag niet langer dan drie jaar geleden zijn</w:t>
      </w:r>
      <w:r w:rsidRPr="00602B56">
        <w:rPr>
          <w:rFonts w:ascii="Calibri" w:hAnsi="Calibri" w:cs="Calibri"/>
          <w:color w:val="1F364D"/>
          <w:sz w:val="22"/>
          <w:szCs w:val="22"/>
        </w:rPr>
        <w:t>, gerekend</w:t>
      </w:r>
      <w:r w:rsidRPr="006124B8">
        <w:rPr>
          <w:rFonts w:ascii="Calibri" w:hAnsi="Calibri" w:cs="Calibri"/>
          <w:color w:val="1F364D"/>
          <w:sz w:val="22"/>
          <w:szCs w:val="22"/>
        </w:rPr>
        <w:t xml:space="preserve"> v</w:t>
      </w:r>
      <w:r w:rsidR="00532222" w:rsidRPr="006124B8">
        <w:rPr>
          <w:rFonts w:ascii="Calibri" w:hAnsi="Calibri" w:cs="Calibri"/>
          <w:color w:val="1F364D"/>
          <w:sz w:val="22"/>
          <w:szCs w:val="22"/>
        </w:rPr>
        <w:t>anaf het moment van uiterste aanmeldingsdatum</w:t>
      </w:r>
      <w:r w:rsidRPr="006124B8">
        <w:rPr>
          <w:rFonts w:ascii="Calibri" w:hAnsi="Calibri" w:cs="Calibri"/>
          <w:color w:val="1F364D"/>
          <w:sz w:val="22"/>
          <w:szCs w:val="22"/>
        </w:rPr>
        <w:t>;</w:t>
      </w:r>
    </w:p>
    <w:p w14:paraId="539FF36A" w14:textId="293B5BD9" w:rsidR="00F538A7" w:rsidRPr="006124B8" w:rsidRDefault="00F538A7" w:rsidP="006124B8">
      <w:pPr>
        <w:pStyle w:val="Lijstalinea"/>
        <w:numPr>
          <w:ilvl w:val="0"/>
          <w:numId w:val="1"/>
        </w:numPr>
        <w:spacing w:line="240" w:lineRule="auto"/>
        <w:jc w:val="left"/>
        <w:rPr>
          <w:rFonts w:ascii="Calibri" w:hAnsi="Calibri" w:cs="Calibri"/>
          <w:color w:val="1F364D"/>
          <w:sz w:val="22"/>
          <w:szCs w:val="22"/>
        </w:rPr>
      </w:pPr>
      <w:r w:rsidRPr="006124B8">
        <w:rPr>
          <w:rFonts w:ascii="Calibri" w:hAnsi="Calibri" w:cs="Calibri"/>
          <w:color w:val="1F364D"/>
          <w:sz w:val="22"/>
          <w:szCs w:val="22"/>
        </w:rPr>
        <w:t>Door het opgeven van een refe</w:t>
      </w:r>
      <w:r w:rsidR="00532222" w:rsidRPr="006124B8">
        <w:rPr>
          <w:rFonts w:ascii="Calibri" w:hAnsi="Calibri" w:cs="Calibri"/>
          <w:color w:val="1F364D"/>
          <w:sz w:val="22"/>
          <w:szCs w:val="22"/>
        </w:rPr>
        <w:t xml:space="preserve">rentie geeft de </w:t>
      </w:r>
      <w:r w:rsidR="00493DF5">
        <w:rPr>
          <w:rFonts w:ascii="Calibri" w:hAnsi="Calibri" w:cs="Calibri"/>
          <w:color w:val="1F364D"/>
          <w:sz w:val="22"/>
          <w:szCs w:val="22"/>
        </w:rPr>
        <w:t>aanbieder</w:t>
      </w:r>
      <w:r w:rsidRPr="006124B8">
        <w:rPr>
          <w:rFonts w:ascii="Calibri" w:hAnsi="Calibri" w:cs="Calibri"/>
          <w:color w:val="1F364D"/>
          <w:sz w:val="22"/>
          <w:szCs w:val="22"/>
        </w:rPr>
        <w:t xml:space="preserve"> toestemming </w:t>
      </w:r>
      <w:r w:rsidR="00622466">
        <w:rPr>
          <w:rFonts w:ascii="Calibri" w:hAnsi="Calibri" w:cs="Calibri"/>
          <w:color w:val="1F364D"/>
          <w:sz w:val="22"/>
          <w:szCs w:val="22"/>
        </w:rPr>
        <w:t xml:space="preserve">aan </w:t>
      </w:r>
      <w:r w:rsidR="00532222" w:rsidRPr="006124B8">
        <w:rPr>
          <w:rFonts w:ascii="Calibri" w:hAnsi="Calibri" w:cs="Calibri"/>
          <w:color w:val="1F364D"/>
          <w:sz w:val="22"/>
          <w:szCs w:val="22"/>
        </w:rPr>
        <w:t>de opdrachtgever</w:t>
      </w:r>
      <w:r w:rsidRPr="006124B8">
        <w:rPr>
          <w:rFonts w:ascii="Calibri" w:hAnsi="Calibri" w:cs="Calibri"/>
          <w:color w:val="1F364D"/>
          <w:sz w:val="22"/>
          <w:szCs w:val="22"/>
        </w:rPr>
        <w:t xml:space="preserve"> om zonder tussenkomst van Inschrijver, voor verificatie contact op te nemen met de genoemde contactpersoon van de referent;</w:t>
      </w:r>
    </w:p>
    <w:p w14:paraId="2DD886CE" w14:textId="4B00AC72" w:rsidR="00F538A7" w:rsidRDefault="00F538A7" w:rsidP="006124B8">
      <w:pPr>
        <w:pStyle w:val="Lijstalinea"/>
        <w:numPr>
          <w:ilvl w:val="0"/>
          <w:numId w:val="1"/>
        </w:numPr>
        <w:spacing w:line="240" w:lineRule="auto"/>
        <w:jc w:val="left"/>
        <w:rPr>
          <w:rFonts w:ascii="Calibri" w:hAnsi="Calibri" w:cs="Calibri"/>
          <w:color w:val="1F364D"/>
          <w:sz w:val="22"/>
          <w:szCs w:val="22"/>
        </w:rPr>
      </w:pPr>
      <w:r w:rsidRPr="006124B8">
        <w:rPr>
          <w:rFonts w:ascii="Calibri" w:hAnsi="Calibri" w:cs="Calibri"/>
          <w:color w:val="1F364D"/>
          <w:sz w:val="22"/>
          <w:szCs w:val="22"/>
        </w:rPr>
        <w:t>De referenti</w:t>
      </w:r>
      <w:r w:rsidR="00532222" w:rsidRPr="006124B8">
        <w:rPr>
          <w:rFonts w:ascii="Calibri" w:hAnsi="Calibri" w:cs="Calibri"/>
          <w:color w:val="1F364D"/>
          <w:sz w:val="22"/>
          <w:szCs w:val="22"/>
        </w:rPr>
        <w:t xml:space="preserve">eopdracht dient door </w:t>
      </w:r>
      <w:r w:rsidR="00493DF5">
        <w:rPr>
          <w:rFonts w:ascii="Calibri" w:hAnsi="Calibri" w:cs="Calibri"/>
          <w:color w:val="1F364D"/>
          <w:sz w:val="22"/>
          <w:szCs w:val="22"/>
        </w:rPr>
        <w:t>aanbieder</w:t>
      </w:r>
      <w:r w:rsidRPr="006124B8">
        <w:rPr>
          <w:rFonts w:ascii="Calibri" w:hAnsi="Calibri" w:cs="Calibri"/>
          <w:color w:val="1F364D"/>
          <w:sz w:val="22"/>
          <w:szCs w:val="22"/>
        </w:rPr>
        <w:t xml:space="preserve"> op een vakkundige wijze uitgevoerd te zijn en </w:t>
      </w:r>
      <w:r w:rsidR="00532222" w:rsidRPr="006124B8">
        <w:rPr>
          <w:rFonts w:ascii="Calibri" w:hAnsi="Calibri" w:cs="Calibri"/>
          <w:color w:val="1F364D"/>
          <w:sz w:val="22"/>
          <w:szCs w:val="22"/>
        </w:rPr>
        <w:t>conform de contractuele afspraken</w:t>
      </w:r>
      <w:r w:rsidRPr="006124B8">
        <w:rPr>
          <w:rFonts w:ascii="Calibri" w:hAnsi="Calibri" w:cs="Calibri"/>
          <w:color w:val="1F364D"/>
          <w:sz w:val="22"/>
          <w:szCs w:val="22"/>
        </w:rPr>
        <w:t>.</w:t>
      </w:r>
    </w:p>
    <w:p w14:paraId="02C09344" w14:textId="77777777" w:rsidR="00DD3307" w:rsidRPr="00DD3307" w:rsidRDefault="00DD3307" w:rsidP="00DD3307">
      <w:pPr>
        <w:pStyle w:val="Lijstalinea"/>
        <w:spacing w:line="240" w:lineRule="auto"/>
        <w:jc w:val="left"/>
        <w:rPr>
          <w:rFonts w:ascii="Calibri" w:hAnsi="Calibri" w:cs="Calibri"/>
          <w:color w:val="1F364D"/>
          <w:sz w:val="22"/>
          <w:szCs w:val="22"/>
        </w:rPr>
      </w:pPr>
    </w:p>
    <w:tbl>
      <w:tblPr>
        <w:tblStyle w:val="Tabelraster"/>
        <w:tblW w:w="0" w:type="auto"/>
        <w:tblLook w:val="01E0" w:firstRow="1" w:lastRow="1" w:firstColumn="1" w:lastColumn="1" w:noHBand="0" w:noVBand="0"/>
      </w:tblPr>
      <w:tblGrid>
        <w:gridCol w:w="4077"/>
        <w:gridCol w:w="5211"/>
      </w:tblGrid>
      <w:tr w:rsidR="006124B8" w:rsidRPr="006124B8" w14:paraId="4A2E32E3" w14:textId="77777777" w:rsidTr="00144485">
        <w:trPr>
          <w:trHeight w:val="340"/>
        </w:trPr>
        <w:tc>
          <w:tcPr>
            <w:tcW w:w="4077" w:type="dxa"/>
            <w:tcBorders>
              <w:right w:val="nil"/>
            </w:tcBorders>
            <w:shd w:val="clear" w:color="auto" w:fill="F47D20"/>
          </w:tcPr>
          <w:p w14:paraId="66B856CA" w14:textId="7B41D155" w:rsidR="00F538A7" w:rsidRPr="006124B8" w:rsidRDefault="001423EE" w:rsidP="006124B8">
            <w:pPr>
              <w:rPr>
                <w:rFonts w:ascii="Calibri" w:hAnsi="Calibri" w:cs="Calibri"/>
                <w:b/>
                <w:color w:val="1F364D"/>
                <w:sz w:val="22"/>
                <w:szCs w:val="22"/>
              </w:rPr>
            </w:pPr>
            <w:r w:rsidRPr="006124B8">
              <w:rPr>
                <w:rFonts w:ascii="Calibri" w:hAnsi="Calibri" w:cs="Calibri"/>
                <w:b/>
                <w:color w:val="1F364D"/>
                <w:sz w:val="22"/>
                <w:szCs w:val="22"/>
              </w:rPr>
              <w:t>Referentie</w:t>
            </w:r>
            <w:r w:rsidR="00602B56">
              <w:rPr>
                <w:rFonts w:ascii="Calibri" w:hAnsi="Calibri" w:cs="Calibri"/>
                <w:b/>
                <w:color w:val="1F364D"/>
                <w:sz w:val="22"/>
                <w:szCs w:val="22"/>
              </w:rPr>
              <w:t>nr.</w:t>
            </w:r>
            <w:r w:rsidRPr="006124B8">
              <w:rPr>
                <w:rFonts w:ascii="Calibri" w:hAnsi="Calibri" w:cs="Calibri"/>
                <w:b/>
                <w:color w:val="1F364D"/>
                <w:sz w:val="22"/>
                <w:szCs w:val="22"/>
              </w:rPr>
              <w:t xml:space="preserve"> </w:t>
            </w:r>
            <w:r w:rsidR="00602B56">
              <w:rPr>
                <w:rFonts w:ascii="Calibri" w:hAnsi="Calibri" w:cs="Calibri"/>
                <w:b/>
                <w:color w:val="1F364D"/>
                <w:sz w:val="22"/>
                <w:szCs w:val="22"/>
              </w:rPr>
              <w:t>(invullen  ..)</w:t>
            </w:r>
          </w:p>
        </w:tc>
        <w:tc>
          <w:tcPr>
            <w:tcW w:w="5211" w:type="dxa"/>
            <w:tcBorders>
              <w:left w:val="nil"/>
            </w:tcBorders>
            <w:shd w:val="clear" w:color="auto" w:fill="F47D20"/>
          </w:tcPr>
          <w:p w14:paraId="48E667F0" w14:textId="27089507" w:rsidR="00F538A7" w:rsidRPr="006124B8" w:rsidRDefault="00602B56" w:rsidP="006124B8">
            <w:pPr>
              <w:rPr>
                <w:rFonts w:ascii="Calibri" w:hAnsi="Calibri" w:cs="Calibri"/>
                <w:b/>
                <w:color w:val="1F364D"/>
                <w:sz w:val="22"/>
                <w:szCs w:val="22"/>
              </w:rPr>
            </w:pPr>
            <w:r>
              <w:rPr>
                <w:rFonts w:ascii="Calibri" w:hAnsi="Calibri" w:cs="Calibri"/>
                <w:b/>
                <w:color w:val="1F364D"/>
                <w:sz w:val="22"/>
                <w:szCs w:val="22"/>
              </w:rPr>
              <w:t>Kerncompetentie (invullen ….)</w:t>
            </w:r>
          </w:p>
        </w:tc>
      </w:tr>
      <w:tr w:rsidR="006124B8" w:rsidRPr="006124B8" w14:paraId="4DF37E65" w14:textId="77777777" w:rsidTr="00144485">
        <w:trPr>
          <w:trHeight w:val="340"/>
        </w:trPr>
        <w:tc>
          <w:tcPr>
            <w:tcW w:w="4077" w:type="dxa"/>
          </w:tcPr>
          <w:p w14:paraId="6962F9FE"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Naam</w:t>
            </w:r>
            <w:r w:rsidR="00532222" w:rsidRPr="006124B8">
              <w:rPr>
                <w:rFonts w:ascii="Calibri" w:hAnsi="Calibri" w:cs="Calibri"/>
                <w:color w:val="1F364D"/>
                <w:sz w:val="22"/>
                <w:szCs w:val="22"/>
              </w:rPr>
              <w:t xml:space="preserve"> opdrachtgever referentieopdracht</w:t>
            </w:r>
            <w:r w:rsidRPr="006124B8">
              <w:rPr>
                <w:rFonts w:ascii="Calibri" w:hAnsi="Calibri" w:cs="Calibri"/>
                <w:color w:val="1F364D"/>
                <w:sz w:val="22"/>
                <w:szCs w:val="22"/>
              </w:rPr>
              <w:t>:</w:t>
            </w:r>
          </w:p>
          <w:p w14:paraId="151D62B6" w14:textId="77777777" w:rsidR="00F538A7" w:rsidRPr="006124B8" w:rsidRDefault="00F538A7" w:rsidP="006124B8">
            <w:pPr>
              <w:rPr>
                <w:rFonts w:ascii="Calibri" w:hAnsi="Calibri" w:cs="Calibri"/>
                <w:color w:val="1F364D"/>
                <w:sz w:val="22"/>
                <w:szCs w:val="22"/>
              </w:rPr>
            </w:pPr>
          </w:p>
        </w:tc>
        <w:tc>
          <w:tcPr>
            <w:tcW w:w="5211" w:type="dxa"/>
          </w:tcPr>
          <w:p w14:paraId="2360A700" w14:textId="77777777" w:rsidR="00F538A7" w:rsidRPr="006124B8" w:rsidRDefault="00F538A7" w:rsidP="006124B8">
            <w:pPr>
              <w:rPr>
                <w:rFonts w:ascii="Calibri" w:hAnsi="Calibri" w:cs="Calibri"/>
                <w:color w:val="1F364D"/>
                <w:sz w:val="22"/>
                <w:szCs w:val="22"/>
              </w:rPr>
            </w:pPr>
          </w:p>
        </w:tc>
      </w:tr>
      <w:tr w:rsidR="006124B8" w:rsidRPr="006124B8" w14:paraId="1148DA5D" w14:textId="77777777" w:rsidTr="00144485">
        <w:trPr>
          <w:trHeight w:val="340"/>
        </w:trPr>
        <w:tc>
          <w:tcPr>
            <w:tcW w:w="4077" w:type="dxa"/>
          </w:tcPr>
          <w:p w14:paraId="1144C8E7"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Adresgegevens</w:t>
            </w:r>
            <w:r w:rsidR="00532222" w:rsidRPr="006124B8">
              <w:rPr>
                <w:rFonts w:ascii="Calibri" w:hAnsi="Calibri" w:cs="Calibri"/>
                <w:color w:val="1F364D"/>
                <w:sz w:val="22"/>
                <w:szCs w:val="22"/>
              </w:rPr>
              <w:t xml:space="preserve"> opdrachtgever referentieopdracht</w:t>
            </w:r>
            <w:r w:rsidRPr="006124B8">
              <w:rPr>
                <w:rFonts w:ascii="Calibri" w:hAnsi="Calibri" w:cs="Calibri"/>
                <w:color w:val="1F364D"/>
                <w:sz w:val="22"/>
                <w:szCs w:val="22"/>
              </w:rPr>
              <w:t>:</w:t>
            </w:r>
          </w:p>
        </w:tc>
        <w:tc>
          <w:tcPr>
            <w:tcW w:w="5211" w:type="dxa"/>
          </w:tcPr>
          <w:p w14:paraId="16DC0217" w14:textId="77777777" w:rsidR="00F538A7" w:rsidRPr="006124B8" w:rsidRDefault="00F538A7" w:rsidP="006124B8">
            <w:pPr>
              <w:rPr>
                <w:rFonts w:ascii="Calibri" w:hAnsi="Calibri" w:cs="Calibri"/>
                <w:color w:val="1F364D"/>
                <w:sz w:val="22"/>
                <w:szCs w:val="22"/>
              </w:rPr>
            </w:pPr>
          </w:p>
        </w:tc>
      </w:tr>
      <w:tr w:rsidR="006124B8" w:rsidRPr="006124B8" w14:paraId="082454BC" w14:textId="77777777" w:rsidTr="00144485">
        <w:trPr>
          <w:trHeight w:val="340"/>
        </w:trPr>
        <w:tc>
          <w:tcPr>
            <w:tcW w:w="4077" w:type="dxa"/>
          </w:tcPr>
          <w:p w14:paraId="32EDE97E"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Soort organisatie:</w:t>
            </w:r>
          </w:p>
          <w:p w14:paraId="6C235A17" w14:textId="77777777" w:rsidR="00F538A7" w:rsidRPr="006124B8" w:rsidRDefault="00F538A7" w:rsidP="006124B8">
            <w:pPr>
              <w:rPr>
                <w:rFonts w:ascii="Calibri" w:hAnsi="Calibri" w:cs="Calibri"/>
                <w:color w:val="1F364D"/>
                <w:sz w:val="22"/>
                <w:szCs w:val="22"/>
              </w:rPr>
            </w:pPr>
          </w:p>
        </w:tc>
        <w:tc>
          <w:tcPr>
            <w:tcW w:w="5211" w:type="dxa"/>
          </w:tcPr>
          <w:p w14:paraId="234423F6" w14:textId="77777777" w:rsidR="00F538A7" w:rsidRPr="006124B8" w:rsidRDefault="00F538A7" w:rsidP="006124B8">
            <w:pPr>
              <w:rPr>
                <w:rFonts w:ascii="Calibri" w:hAnsi="Calibri" w:cs="Calibri"/>
                <w:color w:val="1F364D"/>
                <w:sz w:val="22"/>
                <w:szCs w:val="22"/>
              </w:rPr>
            </w:pPr>
          </w:p>
        </w:tc>
      </w:tr>
      <w:tr w:rsidR="006124B8" w:rsidRPr="006124B8" w14:paraId="655145C5" w14:textId="77777777" w:rsidTr="00144485">
        <w:trPr>
          <w:trHeight w:val="340"/>
        </w:trPr>
        <w:tc>
          <w:tcPr>
            <w:tcW w:w="4077" w:type="dxa"/>
          </w:tcPr>
          <w:p w14:paraId="74D364E5"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Contactpersoon, functie en telefoonnummer:</w:t>
            </w:r>
          </w:p>
        </w:tc>
        <w:tc>
          <w:tcPr>
            <w:tcW w:w="5211" w:type="dxa"/>
          </w:tcPr>
          <w:p w14:paraId="6CD292A9" w14:textId="77777777" w:rsidR="00F538A7" w:rsidRPr="006124B8" w:rsidRDefault="00F538A7" w:rsidP="006124B8">
            <w:pPr>
              <w:rPr>
                <w:rFonts w:ascii="Calibri" w:hAnsi="Calibri" w:cs="Calibri"/>
                <w:color w:val="1F364D"/>
                <w:sz w:val="22"/>
                <w:szCs w:val="22"/>
              </w:rPr>
            </w:pPr>
          </w:p>
        </w:tc>
      </w:tr>
      <w:tr w:rsidR="006124B8" w:rsidRPr="006124B8" w14:paraId="338B1079" w14:textId="77777777" w:rsidTr="00144485">
        <w:trPr>
          <w:trHeight w:val="340"/>
        </w:trPr>
        <w:tc>
          <w:tcPr>
            <w:tcW w:w="4077" w:type="dxa"/>
          </w:tcPr>
          <w:p w14:paraId="79EE7174"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Voldoet aan de gestelde voorwaarden:</w:t>
            </w:r>
          </w:p>
          <w:p w14:paraId="4B8355A4" w14:textId="77777777" w:rsidR="00F538A7" w:rsidRPr="006124B8" w:rsidRDefault="00F538A7" w:rsidP="006124B8">
            <w:pPr>
              <w:rPr>
                <w:rFonts w:ascii="Calibri" w:hAnsi="Calibri" w:cs="Calibri"/>
                <w:color w:val="1F364D"/>
                <w:sz w:val="22"/>
                <w:szCs w:val="22"/>
              </w:rPr>
            </w:pPr>
          </w:p>
        </w:tc>
        <w:tc>
          <w:tcPr>
            <w:tcW w:w="5211" w:type="dxa"/>
          </w:tcPr>
          <w:p w14:paraId="08796101"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Ja/Nee</w:t>
            </w:r>
          </w:p>
        </w:tc>
      </w:tr>
      <w:tr w:rsidR="006124B8" w:rsidRPr="006124B8" w14:paraId="660AF2DC" w14:textId="77777777" w:rsidTr="00144485">
        <w:trPr>
          <w:trHeight w:val="340"/>
        </w:trPr>
        <w:tc>
          <w:tcPr>
            <w:tcW w:w="4077" w:type="dxa"/>
          </w:tcPr>
          <w:p w14:paraId="7903B2C4"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Korte beschrijving werkzaamheden:</w:t>
            </w:r>
          </w:p>
          <w:p w14:paraId="1DEE0DFA" w14:textId="77777777" w:rsidR="00F538A7" w:rsidRPr="006124B8" w:rsidRDefault="00F538A7" w:rsidP="006124B8">
            <w:pPr>
              <w:rPr>
                <w:rFonts w:ascii="Calibri" w:hAnsi="Calibri" w:cs="Calibri"/>
                <w:color w:val="1F364D"/>
                <w:sz w:val="22"/>
                <w:szCs w:val="22"/>
              </w:rPr>
            </w:pPr>
          </w:p>
        </w:tc>
        <w:tc>
          <w:tcPr>
            <w:tcW w:w="5211" w:type="dxa"/>
          </w:tcPr>
          <w:p w14:paraId="509B0490" w14:textId="1AF6A52E" w:rsidR="00F538A7" w:rsidRPr="00144485" w:rsidRDefault="00602B56" w:rsidP="006124B8">
            <w:pPr>
              <w:rPr>
                <w:rFonts w:ascii="Calibri" w:hAnsi="Calibri" w:cs="Calibri"/>
                <w:i/>
                <w:color w:val="1F364D"/>
                <w:sz w:val="22"/>
                <w:szCs w:val="22"/>
              </w:rPr>
            </w:pPr>
            <w:r>
              <w:rPr>
                <w:rFonts w:ascii="Calibri" w:hAnsi="Calibri" w:cs="Calibri"/>
                <w:i/>
                <w:color w:val="1F364D"/>
                <w:sz w:val="22"/>
                <w:szCs w:val="22"/>
              </w:rPr>
              <w:t xml:space="preserve">(Let op: aan de hand van de beschrijving moet blijken dat de </w:t>
            </w:r>
            <w:r w:rsidR="00493DF5">
              <w:rPr>
                <w:rFonts w:ascii="Calibri" w:hAnsi="Calibri" w:cs="Calibri"/>
                <w:i/>
                <w:color w:val="1F364D"/>
                <w:sz w:val="22"/>
                <w:szCs w:val="22"/>
              </w:rPr>
              <w:t>aanbieder</w:t>
            </w:r>
            <w:r>
              <w:rPr>
                <w:rFonts w:ascii="Calibri" w:hAnsi="Calibri" w:cs="Calibri"/>
                <w:i/>
                <w:color w:val="1F364D"/>
                <w:sz w:val="22"/>
                <w:szCs w:val="22"/>
              </w:rPr>
              <w:t xml:space="preserve"> ervaring heeft en voldoet aan de eis)</w:t>
            </w:r>
          </w:p>
        </w:tc>
      </w:tr>
      <w:tr w:rsidR="006124B8" w:rsidRPr="006124B8" w14:paraId="6EB0FB94" w14:textId="77777777" w:rsidTr="00144485">
        <w:trPr>
          <w:trHeight w:val="340"/>
        </w:trPr>
        <w:tc>
          <w:tcPr>
            <w:tcW w:w="4077" w:type="dxa"/>
          </w:tcPr>
          <w:p w14:paraId="4D13C700"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Toelichting waaruit blijkt aan de benoemde kerncompetentie(s) voldaan wordt:</w:t>
            </w:r>
          </w:p>
        </w:tc>
        <w:tc>
          <w:tcPr>
            <w:tcW w:w="5211" w:type="dxa"/>
          </w:tcPr>
          <w:p w14:paraId="0AC6261E" w14:textId="77777777" w:rsidR="00F538A7" w:rsidRPr="006124B8" w:rsidRDefault="00F538A7" w:rsidP="006124B8">
            <w:pPr>
              <w:rPr>
                <w:rFonts w:ascii="Calibri" w:hAnsi="Calibri" w:cs="Calibri"/>
                <w:color w:val="1F364D"/>
                <w:sz w:val="22"/>
                <w:szCs w:val="22"/>
              </w:rPr>
            </w:pPr>
          </w:p>
        </w:tc>
      </w:tr>
      <w:tr w:rsidR="006124B8" w:rsidRPr="006124B8" w14:paraId="43FEF03D" w14:textId="77777777" w:rsidTr="00144485">
        <w:trPr>
          <w:trHeight w:val="340"/>
        </w:trPr>
        <w:tc>
          <w:tcPr>
            <w:tcW w:w="4077" w:type="dxa"/>
          </w:tcPr>
          <w:p w14:paraId="16B03CD4"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Star</w:t>
            </w:r>
            <w:r w:rsidR="00532222" w:rsidRPr="006124B8">
              <w:rPr>
                <w:rFonts w:ascii="Calibri" w:hAnsi="Calibri" w:cs="Calibri"/>
                <w:color w:val="1F364D"/>
                <w:sz w:val="22"/>
                <w:szCs w:val="22"/>
              </w:rPr>
              <w:t>t en einddatum referentieopdracht</w:t>
            </w:r>
            <w:r w:rsidRPr="006124B8">
              <w:rPr>
                <w:rFonts w:ascii="Calibri" w:hAnsi="Calibri" w:cs="Calibri"/>
                <w:color w:val="1F364D"/>
                <w:sz w:val="22"/>
                <w:szCs w:val="22"/>
              </w:rPr>
              <w:t>: (van datum tot datum)</w:t>
            </w:r>
          </w:p>
        </w:tc>
        <w:tc>
          <w:tcPr>
            <w:tcW w:w="5211" w:type="dxa"/>
          </w:tcPr>
          <w:p w14:paraId="021A3F66" w14:textId="77777777" w:rsidR="00F538A7" w:rsidRPr="006124B8" w:rsidRDefault="00F538A7" w:rsidP="006124B8">
            <w:pPr>
              <w:rPr>
                <w:rFonts w:ascii="Calibri" w:hAnsi="Calibri" w:cs="Calibri"/>
                <w:color w:val="1F364D"/>
                <w:sz w:val="22"/>
                <w:szCs w:val="22"/>
              </w:rPr>
            </w:pPr>
          </w:p>
        </w:tc>
      </w:tr>
      <w:tr w:rsidR="006124B8" w:rsidRPr="006124B8" w14:paraId="48CE2EC5" w14:textId="77777777" w:rsidTr="00144485">
        <w:trPr>
          <w:trHeight w:val="340"/>
        </w:trPr>
        <w:tc>
          <w:tcPr>
            <w:tcW w:w="4077" w:type="dxa"/>
          </w:tcPr>
          <w:p w14:paraId="2653393E" w14:textId="384087DA"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 xml:space="preserve">Positie van </w:t>
            </w:r>
            <w:r w:rsidR="00493DF5">
              <w:rPr>
                <w:rFonts w:ascii="Calibri" w:hAnsi="Calibri" w:cs="Calibri"/>
                <w:color w:val="1F364D"/>
                <w:sz w:val="22"/>
                <w:szCs w:val="22"/>
              </w:rPr>
              <w:t>aanbieder</w:t>
            </w:r>
            <w:r w:rsidRPr="006124B8">
              <w:rPr>
                <w:rFonts w:ascii="Calibri" w:hAnsi="Calibri" w:cs="Calibri"/>
                <w:color w:val="1F364D"/>
                <w:sz w:val="22"/>
                <w:szCs w:val="22"/>
              </w:rPr>
              <w:t xml:space="preserve"> in het project waarbij duidelijk wordt aangegeven welke werkzaamheden de </w:t>
            </w:r>
            <w:proofErr w:type="spellStart"/>
            <w:r w:rsidRPr="006124B8">
              <w:rPr>
                <w:rFonts w:ascii="Calibri" w:hAnsi="Calibri" w:cs="Calibri"/>
                <w:color w:val="1F364D"/>
                <w:sz w:val="22"/>
                <w:szCs w:val="22"/>
              </w:rPr>
              <w:t>combinant</w:t>
            </w:r>
            <w:proofErr w:type="spellEnd"/>
            <w:r w:rsidRPr="006124B8">
              <w:rPr>
                <w:rFonts w:ascii="Calibri" w:hAnsi="Calibri" w:cs="Calibri"/>
                <w:color w:val="1F364D"/>
                <w:sz w:val="22"/>
                <w:szCs w:val="22"/>
              </w:rPr>
              <w:t xml:space="preserve"> of onderaannemer heeft uitgevoerd:</w:t>
            </w:r>
          </w:p>
        </w:tc>
        <w:tc>
          <w:tcPr>
            <w:tcW w:w="5211" w:type="dxa"/>
          </w:tcPr>
          <w:p w14:paraId="61C7CB46" w14:textId="77777777" w:rsidR="00F538A7" w:rsidRPr="006124B8" w:rsidRDefault="00532222" w:rsidP="006124B8">
            <w:pPr>
              <w:rPr>
                <w:rFonts w:ascii="Calibri" w:hAnsi="Calibri" w:cs="Calibri"/>
                <w:color w:val="1F364D"/>
                <w:sz w:val="22"/>
                <w:szCs w:val="22"/>
              </w:rPr>
            </w:pPr>
            <w:r w:rsidRPr="006124B8">
              <w:rPr>
                <w:rFonts w:ascii="Calibri" w:hAnsi="Calibri" w:cs="Calibri"/>
                <w:color w:val="1F364D"/>
                <w:sz w:val="22"/>
                <w:szCs w:val="22"/>
              </w:rPr>
              <w:t>Zelfstandig/ lid van combinatie</w:t>
            </w:r>
            <w:r w:rsidR="00F538A7" w:rsidRPr="006124B8">
              <w:rPr>
                <w:rFonts w:ascii="Calibri" w:hAnsi="Calibri" w:cs="Calibri"/>
                <w:color w:val="1F364D"/>
                <w:sz w:val="22"/>
                <w:szCs w:val="22"/>
              </w:rPr>
              <w:t xml:space="preserve"> / </w:t>
            </w:r>
            <w:r w:rsidRPr="006124B8">
              <w:rPr>
                <w:rFonts w:ascii="Calibri" w:hAnsi="Calibri" w:cs="Calibri"/>
                <w:color w:val="1F364D"/>
                <w:sz w:val="22"/>
                <w:szCs w:val="22"/>
              </w:rPr>
              <w:t xml:space="preserve">als </w:t>
            </w:r>
            <w:r w:rsidR="00F538A7" w:rsidRPr="006124B8">
              <w:rPr>
                <w:rFonts w:ascii="Calibri" w:hAnsi="Calibri" w:cs="Calibri"/>
                <w:color w:val="1F364D"/>
                <w:sz w:val="22"/>
                <w:szCs w:val="22"/>
              </w:rPr>
              <w:t>onderaannemer</w:t>
            </w:r>
            <w:r w:rsidRPr="006124B8">
              <w:rPr>
                <w:rFonts w:ascii="Calibri" w:hAnsi="Calibri" w:cs="Calibri"/>
                <w:color w:val="1F364D"/>
                <w:sz w:val="22"/>
                <w:szCs w:val="22"/>
              </w:rPr>
              <w:t xml:space="preserve"> (werkzaamheden beschrijven)</w:t>
            </w:r>
          </w:p>
        </w:tc>
      </w:tr>
      <w:tr w:rsidR="006124B8" w:rsidRPr="006124B8" w14:paraId="561D59C4" w14:textId="77777777" w:rsidTr="00144485">
        <w:trPr>
          <w:trHeight w:val="340"/>
        </w:trPr>
        <w:tc>
          <w:tcPr>
            <w:tcW w:w="4077" w:type="dxa"/>
            <w:vAlign w:val="center"/>
          </w:tcPr>
          <w:p w14:paraId="28E51C73"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Contractwaarde gehele opdracht:</w:t>
            </w:r>
          </w:p>
          <w:p w14:paraId="78813C4B" w14:textId="77777777" w:rsidR="00F538A7" w:rsidRPr="006124B8" w:rsidRDefault="00F538A7" w:rsidP="006124B8">
            <w:pPr>
              <w:rPr>
                <w:rFonts w:ascii="Calibri" w:hAnsi="Calibri" w:cs="Calibri"/>
                <w:color w:val="1F364D"/>
                <w:sz w:val="22"/>
                <w:szCs w:val="22"/>
              </w:rPr>
            </w:pPr>
          </w:p>
        </w:tc>
        <w:tc>
          <w:tcPr>
            <w:tcW w:w="5211" w:type="dxa"/>
          </w:tcPr>
          <w:p w14:paraId="10F30541"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w:t>
            </w:r>
          </w:p>
        </w:tc>
      </w:tr>
      <w:tr w:rsidR="006124B8" w:rsidRPr="006124B8" w14:paraId="7F897E1F" w14:textId="77777777" w:rsidTr="00144485">
        <w:trPr>
          <w:trHeight w:val="340"/>
        </w:trPr>
        <w:tc>
          <w:tcPr>
            <w:tcW w:w="4077" w:type="dxa"/>
          </w:tcPr>
          <w:p w14:paraId="3F099529"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Gefactureerd bedrag specifiek voor deze opdracht:</w:t>
            </w:r>
          </w:p>
        </w:tc>
        <w:tc>
          <w:tcPr>
            <w:tcW w:w="5211" w:type="dxa"/>
          </w:tcPr>
          <w:p w14:paraId="6DAC2161" w14:textId="77777777" w:rsidR="00F538A7" w:rsidRPr="006124B8" w:rsidRDefault="00F538A7" w:rsidP="006124B8">
            <w:pPr>
              <w:rPr>
                <w:rFonts w:ascii="Calibri" w:hAnsi="Calibri" w:cs="Calibri"/>
                <w:color w:val="1F364D"/>
                <w:sz w:val="22"/>
                <w:szCs w:val="22"/>
              </w:rPr>
            </w:pPr>
            <w:r w:rsidRPr="006124B8">
              <w:rPr>
                <w:rFonts w:ascii="Calibri" w:hAnsi="Calibri" w:cs="Calibri"/>
                <w:color w:val="1F364D"/>
                <w:sz w:val="22"/>
                <w:szCs w:val="22"/>
              </w:rPr>
              <w:t>€</w:t>
            </w:r>
          </w:p>
        </w:tc>
      </w:tr>
    </w:tbl>
    <w:p w14:paraId="325E32A0" w14:textId="425D20F2" w:rsidR="00532222" w:rsidRPr="006124B8" w:rsidRDefault="00493DF5" w:rsidP="006124B8">
      <w:pPr>
        <w:rPr>
          <w:rFonts w:ascii="Calibri" w:hAnsi="Calibri" w:cs="Calibri"/>
          <w:color w:val="1F364D"/>
          <w:sz w:val="22"/>
          <w:szCs w:val="22"/>
        </w:rPr>
      </w:pPr>
      <w:r>
        <w:rPr>
          <w:rFonts w:ascii="Calibri" w:hAnsi="Calibri" w:cs="Calibri"/>
          <w:color w:val="1F364D"/>
          <w:sz w:val="22"/>
          <w:szCs w:val="22"/>
        </w:rPr>
        <w:t>Aanbieder</w:t>
      </w:r>
      <w:r w:rsidR="00602B56">
        <w:rPr>
          <w:rFonts w:ascii="Calibri" w:hAnsi="Calibri" w:cs="Calibri"/>
          <w:color w:val="1F364D"/>
          <w:sz w:val="22"/>
          <w:szCs w:val="22"/>
        </w:rPr>
        <w:t xml:space="preserve"> dient minimaal 1 en maximaal 4 referenties aan te leveren waarmee hij alle 4 kerncompetenties kan aantonen.</w:t>
      </w:r>
    </w:p>
    <w:sectPr w:rsidR="00532222" w:rsidRPr="006124B8" w:rsidSect="00DD3307">
      <w:headerReference w:type="default" r:id="rId9"/>
      <w:footerReference w:type="default" r:id="rId10"/>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71293E" w14:textId="77777777" w:rsidR="00F363F7" w:rsidRDefault="00F363F7" w:rsidP="001F2584">
      <w:r>
        <w:separator/>
      </w:r>
    </w:p>
  </w:endnote>
  <w:endnote w:type="continuationSeparator" w:id="0">
    <w:p w14:paraId="2EF03C42" w14:textId="77777777" w:rsidR="00F363F7" w:rsidRDefault="00F363F7" w:rsidP="001F2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9CF9D7" w14:textId="33B88027" w:rsidR="006124B8" w:rsidRPr="006124B8" w:rsidRDefault="006124B8" w:rsidP="006124B8">
    <w:pPr>
      <w:pStyle w:val="Voettekst"/>
      <w:rPr>
        <w:rFonts w:ascii="Calibri" w:eastAsiaTheme="minorHAnsi" w:hAnsi="Calibri" w:cstheme="minorBidi"/>
        <w:color w:val="1F364D"/>
        <w:sz w:val="18"/>
        <w:szCs w:val="18"/>
        <w:lang w:eastAsia="en-US"/>
      </w:rPr>
    </w:pPr>
    <w:r>
      <w:rPr>
        <w:rFonts w:ascii="Calibri" w:eastAsiaTheme="minorHAnsi" w:hAnsi="Calibri" w:cstheme="minorBidi"/>
        <w:color w:val="1F364D"/>
        <w:sz w:val="18"/>
        <w:szCs w:val="18"/>
        <w:lang w:eastAsia="en-US"/>
      </w:rPr>
      <w:t>Bijlage 1</w:t>
    </w:r>
    <w:r w:rsidR="00D65258">
      <w:rPr>
        <w:rFonts w:ascii="Calibri" w:eastAsiaTheme="minorHAnsi" w:hAnsi="Calibri" w:cstheme="minorBidi"/>
        <w:color w:val="1F364D"/>
        <w:sz w:val="18"/>
        <w:szCs w:val="18"/>
        <w:lang w:eastAsia="en-US"/>
      </w:rPr>
      <w:t>3</w:t>
    </w:r>
    <w:r w:rsidR="007A4FB0">
      <w:rPr>
        <w:rFonts w:ascii="Calibri" w:eastAsiaTheme="minorHAnsi" w:hAnsi="Calibri" w:cstheme="minorBidi"/>
        <w:color w:val="1F364D"/>
        <w:sz w:val="18"/>
        <w:szCs w:val="18"/>
        <w:lang w:eastAsia="en-US"/>
      </w:rPr>
      <w:t xml:space="preserve"> </w:t>
    </w:r>
    <w:r>
      <w:rPr>
        <w:rFonts w:ascii="Calibri" w:eastAsiaTheme="minorHAnsi" w:hAnsi="Calibri" w:cstheme="minorBidi"/>
        <w:color w:val="1F364D"/>
        <w:sz w:val="18"/>
        <w:szCs w:val="18"/>
        <w:lang w:eastAsia="en-US"/>
      </w:rPr>
      <w:t>Referentieformulier</w:t>
    </w:r>
    <w:r w:rsidRPr="006124B8">
      <w:rPr>
        <w:rFonts w:ascii="Calibri" w:eastAsiaTheme="minorHAnsi" w:hAnsi="Calibri" w:cstheme="minorBidi"/>
        <w:color w:val="1F364D"/>
        <w:sz w:val="18"/>
        <w:szCs w:val="18"/>
        <w:lang w:eastAsia="en-US"/>
      </w:rPr>
      <w:t xml:space="preserve">| Regionale inkoop </w:t>
    </w:r>
    <w:proofErr w:type="spellStart"/>
    <w:r w:rsidRPr="006124B8">
      <w:rPr>
        <w:rFonts w:ascii="Calibri" w:eastAsiaTheme="minorHAnsi" w:hAnsi="Calibri" w:cstheme="minorBidi"/>
        <w:color w:val="1F364D"/>
        <w:sz w:val="18"/>
        <w:szCs w:val="18"/>
        <w:lang w:eastAsia="en-US"/>
      </w:rPr>
      <w:t>Wmo</w:t>
    </w:r>
    <w:proofErr w:type="spellEnd"/>
    <w:r w:rsidRPr="006124B8">
      <w:rPr>
        <w:rFonts w:ascii="Calibri" w:eastAsiaTheme="minorHAnsi" w:hAnsi="Calibri" w:cstheme="minorBidi"/>
        <w:color w:val="1F364D"/>
        <w:sz w:val="18"/>
        <w:szCs w:val="18"/>
        <w:lang w:eastAsia="en-US"/>
      </w:rPr>
      <w:t xml:space="preserve"> Huishoudelijke Ondersteuning Lekstroom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57D079" w14:textId="77777777" w:rsidR="00F363F7" w:rsidRDefault="00F363F7" w:rsidP="001F2584">
      <w:r>
        <w:separator/>
      </w:r>
    </w:p>
  </w:footnote>
  <w:footnote w:type="continuationSeparator" w:id="0">
    <w:p w14:paraId="073956E3" w14:textId="77777777" w:rsidR="00F363F7" w:rsidRDefault="00F363F7" w:rsidP="001F25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F26DA" w14:textId="0DE0D191" w:rsidR="001F2584" w:rsidRDefault="001F2584">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7476F"/>
    <w:multiLevelType w:val="multilevel"/>
    <w:tmpl w:val="B3CC51CE"/>
    <w:lvl w:ilvl="0">
      <w:start w:val="1"/>
      <w:numFmt w:val="decimal"/>
      <w:lvlText w:val="%1 "/>
      <w:lvlJc w:val="left"/>
      <w:pPr>
        <w:tabs>
          <w:tab w:val="num" w:pos="573"/>
        </w:tabs>
        <w:ind w:left="573" w:hanging="431"/>
      </w:pPr>
      <w:rPr>
        <w:rFonts w:ascii="Verdana" w:hAnsi="Verdana" w:hint="default"/>
        <w:b/>
        <w:i w:val="0"/>
        <w:sz w:val="28"/>
        <w:szCs w:val="24"/>
      </w:rPr>
    </w:lvl>
    <w:lvl w:ilvl="1">
      <w:start w:val="1"/>
      <w:numFmt w:val="decimal"/>
      <w:lvlText w:val="%1.%2"/>
      <w:lvlJc w:val="left"/>
      <w:pPr>
        <w:tabs>
          <w:tab w:val="num" w:pos="576"/>
        </w:tabs>
        <w:ind w:left="576" w:hanging="576"/>
      </w:pPr>
      <w:rPr>
        <w:rFonts w:hint="default"/>
        <w:b/>
        <w:i w:val="0"/>
        <w:color w:val="auto"/>
        <w:sz w:val="22"/>
        <w:szCs w:val="22"/>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30C95A3B"/>
    <w:multiLevelType w:val="hybridMultilevel"/>
    <w:tmpl w:val="9A3C5E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3AEA6D06"/>
    <w:multiLevelType w:val="hybridMultilevel"/>
    <w:tmpl w:val="8BC8FAF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500A5235"/>
    <w:multiLevelType w:val="hybridMultilevel"/>
    <w:tmpl w:val="0A6AF4A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8A7"/>
    <w:rsid w:val="000F5364"/>
    <w:rsid w:val="001423EE"/>
    <w:rsid w:val="00144485"/>
    <w:rsid w:val="001F2584"/>
    <w:rsid w:val="00317F63"/>
    <w:rsid w:val="00365FD4"/>
    <w:rsid w:val="0040110A"/>
    <w:rsid w:val="004556B8"/>
    <w:rsid w:val="00493DF5"/>
    <w:rsid w:val="00532222"/>
    <w:rsid w:val="00602B56"/>
    <w:rsid w:val="006124B8"/>
    <w:rsid w:val="00622466"/>
    <w:rsid w:val="006C3AD0"/>
    <w:rsid w:val="00782F35"/>
    <w:rsid w:val="007A4FB0"/>
    <w:rsid w:val="007C626A"/>
    <w:rsid w:val="00844DF8"/>
    <w:rsid w:val="008B246D"/>
    <w:rsid w:val="009876A5"/>
    <w:rsid w:val="00A2482B"/>
    <w:rsid w:val="00AA4CC5"/>
    <w:rsid w:val="00C32BB4"/>
    <w:rsid w:val="00C33416"/>
    <w:rsid w:val="00D65258"/>
    <w:rsid w:val="00DD3307"/>
    <w:rsid w:val="00EA68FE"/>
    <w:rsid w:val="00F278D1"/>
    <w:rsid w:val="00F363F7"/>
    <w:rsid w:val="00F50D40"/>
    <w:rsid w:val="00F538A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3D7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538A7"/>
    <w:pPr>
      <w:spacing w:after="0" w:line="240" w:lineRule="auto"/>
    </w:pPr>
    <w:rPr>
      <w:rFonts w:ascii="Arial" w:eastAsia="Times New Roman" w:hAnsi="Arial" w:cs="Arial"/>
      <w:szCs w:val="24"/>
      <w:lang w:eastAsia="nl-NL"/>
    </w:rPr>
  </w:style>
  <w:style w:type="paragraph" w:styleId="Kop1">
    <w:name w:val="heading 1"/>
    <w:aliases w:val="Section Heading,sectionHeading,Hoofdstuk (1.),hoofdstuk,Hoofdstuk,Kop 1hoofdstuk,hoofdstuk+,Hoofdkop,Hoofdkop1,Hoofdkop2,Hoofdkop11,Hoofdkop3,Hoofdkop12,Hoofdkop21,Hoofdkop111,Hoofdkop4,Hoofdkop13,Hoofdkop22,Hoofdkop112,Hoofdkop31,Hoofdkop121"/>
    <w:basedOn w:val="Standaard"/>
    <w:next w:val="Standaard"/>
    <w:link w:val="Kop1Char"/>
    <w:qFormat/>
    <w:rsid w:val="00782F35"/>
    <w:pPr>
      <w:keepNext/>
      <w:keepLines/>
      <w:spacing w:before="480"/>
      <w:outlineLvl w:val="0"/>
    </w:pPr>
    <w:rPr>
      <w:rFonts w:eastAsiaTheme="majorEastAsia" w:cstheme="majorBidi"/>
      <w:b/>
      <w:bCs/>
      <w:color w:val="365F91" w:themeColor="accent1" w:themeShade="BF"/>
      <w:sz w:val="28"/>
      <w:szCs w:val="28"/>
    </w:rPr>
  </w:style>
  <w:style w:type="paragraph" w:styleId="Kop2">
    <w:name w:val="heading 2"/>
    <w:aliases w:val="Reset numbering,Nota paragraaf"/>
    <w:basedOn w:val="Standaard"/>
    <w:next w:val="Standaard"/>
    <w:link w:val="Kop2Char"/>
    <w:uiPriority w:val="9"/>
    <w:qFormat/>
    <w:rsid w:val="00F538A7"/>
    <w:pPr>
      <w:keepNext/>
      <w:tabs>
        <w:tab w:val="num" w:pos="576"/>
      </w:tabs>
      <w:ind w:left="576" w:hanging="576"/>
      <w:jc w:val="both"/>
      <w:outlineLvl w:val="1"/>
    </w:pPr>
    <w:rPr>
      <w:u w:val="single"/>
    </w:rPr>
  </w:style>
  <w:style w:type="paragraph" w:styleId="Kop3">
    <w:name w:val="heading 3"/>
    <w:aliases w:val="Voorwoord,Level 1 - 1,Sub-paragraaf,Subparagraaf,Subparagraafkop"/>
    <w:basedOn w:val="Standaard"/>
    <w:next w:val="Standaard"/>
    <w:link w:val="Kop3Char"/>
    <w:qFormat/>
    <w:rsid w:val="00F538A7"/>
    <w:pPr>
      <w:keepNext/>
      <w:tabs>
        <w:tab w:val="num" w:pos="1004"/>
      </w:tabs>
      <w:ind w:left="1004" w:hanging="720"/>
      <w:jc w:val="both"/>
      <w:outlineLvl w:val="2"/>
    </w:pPr>
    <w:rPr>
      <w:i/>
      <w:iCs/>
      <w:u w:val="single"/>
    </w:rPr>
  </w:style>
  <w:style w:type="paragraph" w:styleId="Kop4">
    <w:name w:val="heading 4"/>
    <w:basedOn w:val="Standaard"/>
    <w:next w:val="Standaard"/>
    <w:link w:val="Kop4Char"/>
    <w:qFormat/>
    <w:rsid w:val="00F538A7"/>
    <w:pPr>
      <w:keepNext/>
      <w:tabs>
        <w:tab w:val="num" w:pos="864"/>
      </w:tabs>
      <w:ind w:left="864" w:hanging="864"/>
      <w:outlineLvl w:val="3"/>
    </w:pPr>
    <w:rPr>
      <w:i/>
      <w:iCs/>
    </w:rPr>
  </w:style>
  <w:style w:type="paragraph" w:styleId="Kop5">
    <w:name w:val="heading 5"/>
    <w:aliases w:val="Tempo Heading 5"/>
    <w:basedOn w:val="Standaard"/>
    <w:next w:val="Standaard"/>
    <w:link w:val="Kop5Char"/>
    <w:qFormat/>
    <w:rsid w:val="00F538A7"/>
    <w:pPr>
      <w:tabs>
        <w:tab w:val="num" w:pos="1008"/>
      </w:tabs>
      <w:spacing w:before="240" w:after="60"/>
      <w:ind w:left="1008" w:hanging="1008"/>
      <w:outlineLvl w:val="4"/>
    </w:pPr>
    <w:rPr>
      <w:sz w:val="22"/>
      <w:szCs w:val="20"/>
    </w:rPr>
  </w:style>
  <w:style w:type="paragraph" w:styleId="Kop6">
    <w:name w:val="heading 6"/>
    <w:basedOn w:val="Standaard"/>
    <w:next w:val="Standaard"/>
    <w:link w:val="Kop6Char"/>
    <w:qFormat/>
    <w:rsid w:val="00F538A7"/>
    <w:pPr>
      <w:keepNext/>
      <w:tabs>
        <w:tab w:val="num" w:pos="1152"/>
      </w:tabs>
      <w:ind w:left="1152" w:hanging="1152"/>
      <w:outlineLvl w:val="5"/>
    </w:pPr>
    <w:rPr>
      <w:b/>
      <w:bCs/>
    </w:rPr>
  </w:style>
  <w:style w:type="paragraph" w:styleId="Kop7">
    <w:name w:val="heading 7"/>
    <w:basedOn w:val="Standaard"/>
    <w:next w:val="Standaard"/>
    <w:link w:val="Kop7Char"/>
    <w:qFormat/>
    <w:rsid w:val="00F538A7"/>
    <w:pPr>
      <w:keepNext/>
      <w:tabs>
        <w:tab w:val="num" w:pos="1296"/>
      </w:tabs>
      <w:ind w:left="1296" w:hanging="1296"/>
      <w:outlineLvl w:val="6"/>
    </w:pPr>
    <w:rPr>
      <w:b/>
      <w:bCs/>
      <w:i/>
      <w:iCs/>
    </w:rPr>
  </w:style>
  <w:style w:type="paragraph" w:styleId="Kop8">
    <w:name w:val="heading 8"/>
    <w:basedOn w:val="Standaard"/>
    <w:next w:val="Standaard"/>
    <w:link w:val="Kop8Char"/>
    <w:qFormat/>
    <w:rsid w:val="004556B8"/>
    <w:pPr>
      <w:keepNext/>
      <w:tabs>
        <w:tab w:val="num" w:pos="1440"/>
      </w:tabs>
      <w:spacing w:after="200"/>
      <w:ind w:left="1440" w:hanging="1440"/>
      <w:outlineLvl w:val="7"/>
    </w:pPr>
    <w:rPr>
      <w:rFonts w:ascii="Calibri" w:hAnsi="Calibri"/>
      <w:b/>
      <w:bCs/>
      <w:color w:val="CF264A"/>
      <w:sz w:val="22"/>
    </w:rPr>
  </w:style>
  <w:style w:type="paragraph" w:styleId="Kop9">
    <w:name w:val="heading 9"/>
    <w:basedOn w:val="Standaard"/>
    <w:next w:val="Standaard"/>
    <w:link w:val="Kop9Char"/>
    <w:qFormat/>
    <w:rsid w:val="00F538A7"/>
    <w:pPr>
      <w:keepNext/>
      <w:tabs>
        <w:tab w:val="num" w:pos="1584"/>
      </w:tabs>
      <w:ind w:left="1584" w:hanging="1584"/>
      <w:jc w:val="both"/>
      <w:outlineLvl w:val="8"/>
    </w:pPr>
    <w:rPr>
      <w:b/>
      <w:bCs/>
      <w:i/>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F2584"/>
    <w:pPr>
      <w:tabs>
        <w:tab w:val="center" w:pos="4536"/>
        <w:tab w:val="right" w:pos="9072"/>
      </w:tabs>
    </w:pPr>
  </w:style>
  <w:style w:type="character" w:customStyle="1" w:styleId="KoptekstChar">
    <w:name w:val="Koptekst Char"/>
    <w:basedOn w:val="Standaardalinea-lettertype"/>
    <w:link w:val="Koptekst"/>
    <w:uiPriority w:val="99"/>
    <w:rsid w:val="001F2584"/>
  </w:style>
  <w:style w:type="paragraph" w:styleId="Voettekst">
    <w:name w:val="footer"/>
    <w:basedOn w:val="Standaard"/>
    <w:link w:val="VoettekstChar"/>
    <w:uiPriority w:val="99"/>
    <w:unhideWhenUsed/>
    <w:rsid w:val="001F2584"/>
    <w:pPr>
      <w:tabs>
        <w:tab w:val="center" w:pos="4536"/>
        <w:tab w:val="right" w:pos="9072"/>
      </w:tabs>
    </w:pPr>
  </w:style>
  <w:style w:type="character" w:customStyle="1" w:styleId="VoettekstChar">
    <w:name w:val="Voettekst Char"/>
    <w:basedOn w:val="Standaardalinea-lettertype"/>
    <w:link w:val="Voettekst"/>
    <w:uiPriority w:val="99"/>
    <w:rsid w:val="001F2584"/>
  </w:style>
  <w:style w:type="character" w:customStyle="1" w:styleId="Kop1Char">
    <w:name w:val="Kop 1 Char"/>
    <w:aliases w:val="Section Heading Char,sectionHeading Char,Hoofdstuk (1.) Char,hoofdstuk Char,Hoofdstuk Char,Kop 1hoofdstuk Char,hoofdstuk+ Char,Hoofdkop Char,Hoofdkop1 Char,Hoofdkop2 Char,Hoofdkop11 Char,Hoofdkop3 Char,Hoofdkop12 Char,Hoofdkop21 Char"/>
    <w:basedOn w:val="Standaardalinea-lettertype"/>
    <w:link w:val="Kop1"/>
    <w:rsid w:val="00782F35"/>
    <w:rPr>
      <w:rFonts w:eastAsiaTheme="majorEastAsia" w:cstheme="majorBidi"/>
      <w:b/>
      <w:bCs/>
      <w:color w:val="365F91" w:themeColor="accent1" w:themeShade="BF"/>
      <w:sz w:val="28"/>
      <w:szCs w:val="28"/>
    </w:rPr>
  </w:style>
  <w:style w:type="paragraph" w:styleId="Geenafstand">
    <w:name w:val="No Spacing"/>
    <w:uiPriority w:val="1"/>
    <w:qFormat/>
    <w:rsid w:val="00782F35"/>
    <w:pPr>
      <w:spacing w:after="0" w:line="240" w:lineRule="auto"/>
    </w:pPr>
  </w:style>
  <w:style w:type="character" w:customStyle="1" w:styleId="Kop2Char">
    <w:name w:val="Kop 2 Char"/>
    <w:aliases w:val="Reset numbering Char,Nota paragraaf Char"/>
    <w:basedOn w:val="Standaardalinea-lettertype"/>
    <w:link w:val="Kop2"/>
    <w:uiPriority w:val="9"/>
    <w:rsid w:val="00F538A7"/>
    <w:rPr>
      <w:rFonts w:ascii="Arial" w:eastAsia="Times New Roman" w:hAnsi="Arial" w:cs="Arial"/>
      <w:szCs w:val="24"/>
      <w:u w:val="single"/>
      <w:lang w:eastAsia="nl-NL"/>
    </w:rPr>
  </w:style>
  <w:style w:type="character" w:customStyle="1" w:styleId="Kop3Char">
    <w:name w:val="Kop 3 Char"/>
    <w:aliases w:val="Voorwoord Char,Level 1 - 1 Char,Sub-paragraaf Char,Subparagraaf Char,Subparagraafkop Char"/>
    <w:basedOn w:val="Standaardalinea-lettertype"/>
    <w:link w:val="Kop3"/>
    <w:rsid w:val="00F538A7"/>
    <w:rPr>
      <w:rFonts w:ascii="Arial" w:eastAsia="Times New Roman" w:hAnsi="Arial" w:cs="Arial"/>
      <w:i/>
      <w:iCs/>
      <w:szCs w:val="24"/>
      <w:u w:val="single"/>
      <w:lang w:eastAsia="nl-NL"/>
    </w:rPr>
  </w:style>
  <w:style w:type="character" w:customStyle="1" w:styleId="Kop4Char">
    <w:name w:val="Kop 4 Char"/>
    <w:basedOn w:val="Standaardalinea-lettertype"/>
    <w:link w:val="Kop4"/>
    <w:rsid w:val="00F538A7"/>
    <w:rPr>
      <w:rFonts w:ascii="Arial" w:eastAsia="Times New Roman" w:hAnsi="Arial" w:cs="Arial"/>
      <w:i/>
      <w:iCs/>
      <w:szCs w:val="24"/>
      <w:lang w:eastAsia="nl-NL"/>
    </w:rPr>
  </w:style>
  <w:style w:type="character" w:customStyle="1" w:styleId="Kop5Char">
    <w:name w:val="Kop 5 Char"/>
    <w:aliases w:val="Tempo Heading 5 Char"/>
    <w:basedOn w:val="Standaardalinea-lettertype"/>
    <w:link w:val="Kop5"/>
    <w:rsid w:val="00F538A7"/>
    <w:rPr>
      <w:rFonts w:ascii="Arial" w:eastAsia="Times New Roman" w:hAnsi="Arial" w:cs="Arial"/>
      <w:sz w:val="22"/>
      <w:szCs w:val="20"/>
      <w:lang w:eastAsia="nl-NL"/>
    </w:rPr>
  </w:style>
  <w:style w:type="character" w:customStyle="1" w:styleId="Kop6Char">
    <w:name w:val="Kop 6 Char"/>
    <w:basedOn w:val="Standaardalinea-lettertype"/>
    <w:link w:val="Kop6"/>
    <w:rsid w:val="00F538A7"/>
    <w:rPr>
      <w:rFonts w:ascii="Arial" w:eastAsia="Times New Roman" w:hAnsi="Arial" w:cs="Arial"/>
      <w:b/>
      <w:bCs/>
      <w:szCs w:val="24"/>
      <w:lang w:eastAsia="nl-NL"/>
    </w:rPr>
  </w:style>
  <w:style w:type="character" w:customStyle="1" w:styleId="Kop7Char">
    <w:name w:val="Kop 7 Char"/>
    <w:basedOn w:val="Standaardalinea-lettertype"/>
    <w:link w:val="Kop7"/>
    <w:rsid w:val="00F538A7"/>
    <w:rPr>
      <w:rFonts w:ascii="Arial" w:eastAsia="Times New Roman" w:hAnsi="Arial" w:cs="Arial"/>
      <w:b/>
      <w:bCs/>
      <w:i/>
      <w:iCs/>
      <w:szCs w:val="24"/>
      <w:lang w:eastAsia="nl-NL"/>
    </w:rPr>
  </w:style>
  <w:style w:type="character" w:customStyle="1" w:styleId="Kop8Char">
    <w:name w:val="Kop 8 Char"/>
    <w:basedOn w:val="Standaardalinea-lettertype"/>
    <w:link w:val="Kop8"/>
    <w:rsid w:val="004556B8"/>
    <w:rPr>
      <w:rFonts w:ascii="Calibri" w:eastAsia="Times New Roman" w:hAnsi="Calibri" w:cs="Arial"/>
      <w:b/>
      <w:bCs/>
      <w:color w:val="CF264A"/>
      <w:sz w:val="22"/>
      <w:szCs w:val="24"/>
      <w:lang w:eastAsia="nl-NL"/>
    </w:rPr>
  </w:style>
  <w:style w:type="character" w:customStyle="1" w:styleId="Kop9Char">
    <w:name w:val="Kop 9 Char"/>
    <w:basedOn w:val="Standaardalinea-lettertype"/>
    <w:link w:val="Kop9"/>
    <w:rsid w:val="00F538A7"/>
    <w:rPr>
      <w:rFonts w:ascii="Arial" w:eastAsia="Times New Roman" w:hAnsi="Arial" w:cs="Arial"/>
      <w:b/>
      <w:bCs/>
      <w:i/>
      <w:iCs/>
      <w:szCs w:val="24"/>
      <w:lang w:eastAsia="nl-NL"/>
    </w:rPr>
  </w:style>
  <w:style w:type="table" w:styleId="Tabelraster">
    <w:name w:val="Table Grid"/>
    <w:basedOn w:val="Standaardtabel"/>
    <w:rsid w:val="00F538A7"/>
    <w:pPr>
      <w:spacing w:after="0" w:line="240" w:lineRule="auto"/>
    </w:pPr>
    <w:rPr>
      <w:rFonts w:ascii="Times New Roman" w:eastAsia="Times New Roman" w:hAnsi="Times New Roman" w:cs="Times New Roman"/>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F538A7"/>
    <w:pPr>
      <w:spacing w:line="240" w:lineRule="atLeast"/>
      <w:ind w:left="720"/>
      <w:contextualSpacing/>
      <w:jc w:val="both"/>
    </w:pPr>
    <w:rPr>
      <w:rFonts w:ascii="Verdana" w:hAnsi="Verdana" w:cs="Times New Roman"/>
      <w:sz w:val="18"/>
    </w:rPr>
  </w:style>
  <w:style w:type="character" w:customStyle="1" w:styleId="LijstalineaChar">
    <w:name w:val="Lijstalinea Char"/>
    <w:basedOn w:val="Standaardalinea-lettertype"/>
    <w:link w:val="Lijstalinea"/>
    <w:uiPriority w:val="34"/>
    <w:locked/>
    <w:rsid w:val="00F538A7"/>
    <w:rPr>
      <w:rFonts w:ascii="Verdana" w:eastAsia="Times New Roman" w:hAnsi="Verdana" w:cs="Times New Roman"/>
      <w:sz w:val="18"/>
      <w:szCs w:val="24"/>
      <w:lang w:eastAsia="nl-NL"/>
    </w:rPr>
  </w:style>
  <w:style w:type="character" w:styleId="Verwijzingopmerking">
    <w:name w:val="annotation reference"/>
    <w:basedOn w:val="Standaardalinea-lettertype"/>
    <w:uiPriority w:val="99"/>
    <w:semiHidden/>
    <w:unhideWhenUsed/>
    <w:rsid w:val="00532222"/>
    <w:rPr>
      <w:sz w:val="16"/>
      <w:szCs w:val="16"/>
    </w:rPr>
  </w:style>
  <w:style w:type="paragraph" w:styleId="Tekstopmerking">
    <w:name w:val="annotation text"/>
    <w:basedOn w:val="Standaard"/>
    <w:link w:val="TekstopmerkingChar"/>
    <w:uiPriority w:val="99"/>
    <w:semiHidden/>
    <w:unhideWhenUsed/>
    <w:rsid w:val="00532222"/>
    <w:rPr>
      <w:szCs w:val="20"/>
    </w:rPr>
  </w:style>
  <w:style w:type="character" w:customStyle="1" w:styleId="TekstopmerkingChar">
    <w:name w:val="Tekst opmerking Char"/>
    <w:basedOn w:val="Standaardalinea-lettertype"/>
    <w:link w:val="Tekstopmerking"/>
    <w:uiPriority w:val="99"/>
    <w:semiHidden/>
    <w:rsid w:val="00532222"/>
    <w:rPr>
      <w:rFonts w:ascii="Arial" w:eastAsia="Times New Roman" w:hAnsi="Arial" w:cs="Arial"/>
      <w:szCs w:val="20"/>
      <w:lang w:eastAsia="nl-NL"/>
    </w:rPr>
  </w:style>
  <w:style w:type="paragraph" w:styleId="Onderwerpvanopmerking">
    <w:name w:val="annotation subject"/>
    <w:basedOn w:val="Tekstopmerking"/>
    <w:next w:val="Tekstopmerking"/>
    <w:link w:val="OnderwerpvanopmerkingChar"/>
    <w:uiPriority w:val="99"/>
    <w:semiHidden/>
    <w:unhideWhenUsed/>
    <w:rsid w:val="00532222"/>
    <w:rPr>
      <w:b/>
      <w:bCs/>
    </w:rPr>
  </w:style>
  <w:style w:type="character" w:customStyle="1" w:styleId="OnderwerpvanopmerkingChar">
    <w:name w:val="Onderwerp van opmerking Char"/>
    <w:basedOn w:val="TekstopmerkingChar"/>
    <w:link w:val="Onderwerpvanopmerking"/>
    <w:uiPriority w:val="99"/>
    <w:semiHidden/>
    <w:rsid w:val="00532222"/>
    <w:rPr>
      <w:rFonts w:ascii="Arial" w:eastAsia="Times New Roman" w:hAnsi="Arial" w:cs="Arial"/>
      <w:b/>
      <w:bCs/>
      <w:szCs w:val="20"/>
      <w:lang w:eastAsia="nl-NL"/>
    </w:rPr>
  </w:style>
  <w:style w:type="paragraph" w:styleId="Ballontekst">
    <w:name w:val="Balloon Text"/>
    <w:basedOn w:val="Standaard"/>
    <w:link w:val="BallontekstChar"/>
    <w:uiPriority w:val="99"/>
    <w:semiHidden/>
    <w:unhideWhenUsed/>
    <w:rsid w:val="00532222"/>
    <w:rPr>
      <w:rFonts w:ascii="Tahoma" w:hAnsi="Tahoma" w:cs="Tahoma"/>
      <w:sz w:val="16"/>
      <w:szCs w:val="16"/>
    </w:rPr>
  </w:style>
  <w:style w:type="character" w:customStyle="1" w:styleId="BallontekstChar">
    <w:name w:val="Ballontekst Char"/>
    <w:basedOn w:val="Standaardalinea-lettertype"/>
    <w:link w:val="Ballontekst"/>
    <w:uiPriority w:val="99"/>
    <w:semiHidden/>
    <w:rsid w:val="00532222"/>
    <w:rPr>
      <w:rFonts w:ascii="Tahoma" w:eastAsia="Times New Roman" w:hAnsi="Tahoma" w:cs="Tahoma"/>
      <w:sz w:val="16"/>
      <w:szCs w:val="16"/>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538A7"/>
    <w:pPr>
      <w:spacing w:after="0" w:line="240" w:lineRule="auto"/>
    </w:pPr>
    <w:rPr>
      <w:rFonts w:ascii="Arial" w:eastAsia="Times New Roman" w:hAnsi="Arial" w:cs="Arial"/>
      <w:szCs w:val="24"/>
      <w:lang w:eastAsia="nl-NL"/>
    </w:rPr>
  </w:style>
  <w:style w:type="paragraph" w:styleId="Kop1">
    <w:name w:val="heading 1"/>
    <w:aliases w:val="Section Heading,sectionHeading,Hoofdstuk (1.),hoofdstuk,Hoofdstuk,Kop 1hoofdstuk,hoofdstuk+,Hoofdkop,Hoofdkop1,Hoofdkop2,Hoofdkop11,Hoofdkop3,Hoofdkop12,Hoofdkop21,Hoofdkop111,Hoofdkop4,Hoofdkop13,Hoofdkop22,Hoofdkop112,Hoofdkop31,Hoofdkop121"/>
    <w:basedOn w:val="Standaard"/>
    <w:next w:val="Standaard"/>
    <w:link w:val="Kop1Char"/>
    <w:qFormat/>
    <w:rsid w:val="00782F35"/>
    <w:pPr>
      <w:keepNext/>
      <w:keepLines/>
      <w:spacing w:before="480"/>
      <w:outlineLvl w:val="0"/>
    </w:pPr>
    <w:rPr>
      <w:rFonts w:eastAsiaTheme="majorEastAsia" w:cstheme="majorBidi"/>
      <w:b/>
      <w:bCs/>
      <w:color w:val="365F91" w:themeColor="accent1" w:themeShade="BF"/>
      <w:sz w:val="28"/>
      <w:szCs w:val="28"/>
    </w:rPr>
  </w:style>
  <w:style w:type="paragraph" w:styleId="Kop2">
    <w:name w:val="heading 2"/>
    <w:aliases w:val="Reset numbering,Nota paragraaf"/>
    <w:basedOn w:val="Standaard"/>
    <w:next w:val="Standaard"/>
    <w:link w:val="Kop2Char"/>
    <w:uiPriority w:val="9"/>
    <w:qFormat/>
    <w:rsid w:val="00F538A7"/>
    <w:pPr>
      <w:keepNext/>
      <w:tabs>
        <w:tab w:val="num" w:pos="576"/>
      </w:tabs>
      <w:ind w:left="576" w:hanging="576"/>
      <w:jc w:val="both"/>
      <w:outlineLvl w:val="1"/>
    </w:pPr>
    <w:rPr>
      <w:u w:val="single"/>
    </w:rPr>
  </w:style>
  <w:style w:type="paragraph" w:styleId="Kop3">
    <w:name w:val="heading 3"/>
    <w:aliases w:val="Voorwoord,Level 1 - 1,Sub-paragraaf,Subparagraaf,Subparagraafkop"/>
    <w:basedOn w:val="Standaard"/>
    <w:next w:val="Standaard"/>
    <w:link w:val="Kop3Char"/>
    <w:qFormat/>
    <w:rsid w:val="00F538A7"/>
    <w:pPr>
      <w:keepNext/>
      <w:tabs>
        <w:tab w:val="num" w:pos="1004"/>
      </w:tabs>
      <w:ind w:left="1004" w:hanging="720"/>
      <w:jc w:val="both"/>
      <w:outlineLvl w:val="2"/>
    </w:pPr>
    <w:rPr>
      <w:i/>
      <w:iCs/>
      <w:u w:val="single"/>
    </w:rPr>
  </w:style>
  <w:style w:type="paragraph" w:styleId="Kop4">
    <w:name w:val="heading 4"/>
    <w:basedOn w:val="Standaard"/>
    <w:next w:val="Standaard"/>
    <w:link w:val="Kop4Char"/>
    <w:qFormat/>
    <w:rsid w:val="00F538A7"/>
    <w:pPr>
      <w:keepNext/>
      <w:tabs>
        <w:tab w:val="num" w:pos="864"/>
      </w:tabs>
      <w:ind w:left="864" w:hanging="864"/>
      <w:outlineLvl w:val="3"/>
    </w:pPr>
    <w:rPr>
      <w:i/>
      <w:iCs/>
    </w:rPr>
  </w:style>
  <w:style w:type="paragraph" w:styleId="Kop5">
    <w:name w:val="heading 5"/>
    <w:aliases w:val="Tempo Heading 5"/>
    <w:basedOn w:val="Standaard"/>
    <w:next w:val="Standaard"/>
    <w:link w:val="Kop5Char"/>
    <w:qFormat/>
    <w:rsid w:val="00F538A7"/>
    <w:pPr>
      <w:tabs>
        <w:tab w:val="num" w:pos="1008"/>
      </w:tabs>
      <w:spacing w:before="240" w:after="60"/>
      <w:ind w:left="1008" w:hanging="1008"/>
      <w:outlineLvl w:val="4"/>
    </w:pPr>
    <w:rPr>
      <w:sz w:val="22"/>
      <w:szCs w:val="20"/>
    </w:rPr>
  </w:style>
  <w:style w:type="paragraph" w:styleId="Kop6">
    <w:name w:val="heading 6"/>
    <w:basedOn w:val="Standaard"/>
    <w:next w:val="Standaard"/>
    <w:link w:val="Kop6Char"/>
    <w:qFormat/>
    <w:rsid w:val="00F538A7"/>
    <w:pPr>
      <w:keepNext/>
      <w:tabs>
        <w:tab w:val="num" w:pos="1152"/>
      </w:tabs>
      <w:ind w:left="1152" w:hanging="1152"/>
      <w:outlineLvl w:val="5"/>
    </w:pPr>
    <w:rPr>
      <w:b/>
      <w:bCs/>
    </w:rPr>
  </w:style>
  <w:style w:type="paragraph" w:styleId="Kop7">
    <w:name w:val="heading 7"/>
    <w:basedOn w:val="Standaard"/>
    <w:next w:val="Standaard"/>
    <w:link w:val="Kop7Char"/>
    <w:qFormat/>
    <w:rsid w:val="00F538A7"/>
    <w:pPr>
      <w:keepNext/>
      <w:tabs>
        <w:tab w:val="num" w:pos="1296"/>
      </w:tabs>
      <w:ind w:left="1296" w:hanging="1296"/>
      <w:outlineLvl w:val="6"/>
    </w:pPr>
    <w:rPr>
      <w:b/>
      <w:bCs/>
      <w:i/>
      <w:iCs/>
    </w:rPr>
  </w:style>
  <w:style w:type="paragraph" w:styleId="Kop8">
    <w:name w:val="heading 8"/>
    <w:basedOn w:val="Standaard"/>
    <w:next w:val="Standaard"/>
    <w:link w:val="Kop8Char"/>
    <w:qFormat/>
    <w:rsid w:val="004556B8"/>
    <w:pPr>
      <w:keepNext/>
      <w:tabs>
        <w:tab w:val="num" w:pos="1440"/>
      </w:tabs>
      <w:spacing w:after="200"/>
      <w:ind w:left="1440" w:hanging="1440"/>
      <w:outlineLvl w:val="7"/>
    </w:pPr>
    <w:rPr>
      <w:rFonts w:ascii="Calibri" w:hAnsi="Calibri"/>
      <w:b/>
      <w:bCs/>
      <w:color w:val="CF264A"/>
      <w:sz w:val="22"/>
    </w:rPr>
  </w:style>
  <w:style w:type="paragraph" w:styleId="Kop9">
    <w:name w:val="heading 9"/>
    <w:basedOn w:val="Standaard"/>
    <w:next w:val="Standaard"/>
    <w:link w:val="Kop9Char"/>
    <w:qFormat/>
    <w:rsid w:val="00F538A7"/>
    <w:pPr>
      <w:keepNext/>
      <w:tabs>
        <w:tab w:val="num" w:pos="1584"/>
      </w:tabs>
      <w:ind w:left="1584" w:hanging="1584"/>
      <w:jc w:val="both"/>
      <w:outlineLvl w:val="8"/>
    </w:pPr>
    <w:rPr>
      <w:b/>
      <w:bCs/>
      <w:i/>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F2584"/>
    <w:pPr>
      <w:tabs>
        <w:tab w:val="center" w:pos="4536"/>
        <w:tab w:val="right" w:pos="9072"/>
      </w:tabs>
    </w:pPr>
  </w:style>
  <w:style w:type="character" w:customStyle="1" w:styleId="KoptekstChar">
    <w:name w:val="Koptekst Char"/>
    <w:basedOn w:val="Standaardalinea-lettertype"/>
    <w:link w:val="Koptekst"/>
    <w:uiPriority w:val="99"/>
    <w:rsid w:val="001F2584"/>
  </w:style>
  <w:style w:type="paragraph" w:styleId="Voettekst">
    <w:name w:val="footer"/>
    <w:basedOn w:val="Standaard"/>
    <w:link w:val="VoettekstChar"/>
    <w:uiPriority w:val="99"/>
    <w:unhideWhenUsed/>
    <w:rsid w:val="001F2584"/>
    <w:pPr>
      <w:tabs>
        <w:tab w:val="center" w:pos="4536"/>
        <w:tab w:val="right" w:pos="9072"/>
      </w:tabs>
    </w:pPr>
  </w:style>
  <w:style w:type="character" w:customStyle="1" w:styleId="VoettekstChar">
    <w:name w:val="Voettekst Char"/>
    <w:basedOn w:val="Standaardalinea-lettertype"/>
    <w:link w:val="Voettekst"/>
    <w:uiPriority w:val="99"/>
    <w:rsid w:val="001F2584"/>
  </w:style>
  <w:style w:type="character" w:customStyle="1" w:styleId="Kop1Char">
    <w:name w:val="Kop 1 Char"/>
    <w:aliases w:val="Section Heading Char,sectionHeading Char,Hoofdstuk (1.) Char,hoofdstuk Char,Hoofdstuk Char,Kop 1hoofdstuk Char,hoofdstuk+ Char,Hoofdkop Char,Hoofdkop1 Char,Hoofdkop2 Char,Hoofdkop11 Char,Hoofdkop3 Char,Hoofdkop12 Char,Hoofdkop21 Char"/>
    <w:basedOn w:val="Standaardalinea-lettertype"/>
    <w:link w:val="Kop1"/>
    <w:rsid w:val="00782F35"/>
    <w:rPr>
      <w:rFonts w:eastAsiaTheme="majorEastAsia" w:cstheme="majorBidi"/>
      <w:b/>
      <w:bCs/>
      <w:color w:val="365F91" w:themeColor="accent1" w:themeShade="BF"/>
      <w:sz w:val="28"/>
      <w:szCs w:val="28"/>
    </w:rPr>
  </w:style>
  <w:style w:type="paragraph" w:styleId="Geenafstand">
    <w:name w:val="No Spacing"/>
    <w:uiPriority w:val="1"/>
    <w:qFormat/>
    <w:rsid w:val="00782F35"/>
    <w:pPr>
      <w:spacing w:after="0" w:line="240" w:lineRule="auto"/>
    </w:pPr>
  </w:style>
  <w:style w:type="character" w:customStyle="1" w:styleId="Kop2Char">
    <w:name w:val="Kop 2 Char"/>
    <w:aliases w:val="Reset numbering Char,Nota paragraaf Char"/>
    <w:basedOn w:val="Standaardalinea-lettertype"/>
    <w:link w:val="Kop2"/>
    <w:uiPriority w:val="9"/>
    <w:rsid w:val="00F538A7"/>
    <w:rPr>
      <w:rFonts w:ascii="Arial" w:eastAsia="Times New Roman" w:hAnsi="Arial" w:cs="Arial"/>
      <w:szCs w:val="24"/>
      <w:u w:val="single"/>
      <w:lang w:eastAsia="nl-NL"/>
    </w:rPr>
  </w:style>
  <w:style w:type="character" w:customStyle="1" w:styleId="Kop3Char">
    <w:name w:val="Kop 3 Char"/>
    <w:aliases w:val="Voorwoord Char,Level 1 - 1 Char,Sub-paragraaf Char,Subparagraaf Char,Subparagraafkop Char"/>
    <w:basedOn w:val="Standaardalinea-lettertype"/>
    <w:link w:val="Kop3"/>
    <w:rsid w:val="00F538A7"/>
    <w:rPr>
      <w:rFonts w:ascii="Arial" w:eastAsia="Times New Roman" w:hAnsi="Arial" w:cs="Arial"/>
      <w:i/>
      <w:iCs/>
      <w:szCs w:val="24"/>
      <w:u w:val="single"/>
      <w:lang w:eastAsia="nl-NL"/>
    </w:rPr>
  </w:style>
  <w:style w:type="character" w:customStyle="1" w:styleId="Kop4Char">
    <w:name w:val="Kop 4 Char"/>
    <w:basedOn w:val="Standaardalinea-lettertype"/>
    <w:link w:val="Kop4"/>
    <w:rsid w:val="00F538A7"/>
    <w:rPr>
      <w:rFonts w:ascii="Arial" w:eastAsia="Times New Roman" w:hAnsi="Arial" w:cs="Arial"/>
      <w:i/>
      <w:iCs/>
      <w:szCs w:val="24"/>
      <w:lang w:eastAsia="nl-NL"/>
    </w:rPr>
  </w:style>
  <w:style w:type="character" w:customStyle="1" w:styleId="Kop5Char">
    <w:name w:val="Kop 5 Char"/>
    <w:aliases w:val="Tempo Heading 5 Char"/>
    <w:basedOn w:val="Standaardalinea-lettertype"/>
    <w:link w:val="Kop5"/>
    <w:rsid w:val="00F538A7"/>
    <w:rPr>
      <w:rFonts w:ascii="Arial" w:eastAsia="Times New Roman" w:hAnsi="Arial" w:cs="Arial"/>
      <w:sz w:val="22"/>
      <w:szCs w:val="20"/>
      <w:lang w:eastAsia="nl-NL"/>
    </w:rPr>
  </w:style>
  <w:style w:type="character" w:customStyle="1" w:styleId="Kop6Char">
    <w:name w:val="Kop 6 Char"/>
    <w:basedOn w:val="Standaardalinea-lettertype"/>
    <w:link w:val="Kop6"/>
    <w:rsid w:val="00F538A7"/>
    <w:rPr>
      <w:rFonts w:ascii="Arial" w:eastAsia="Times New Roman" w:hAnsi="Arial" w:cs="Arial"/>
      <w:b/>
      <w:bCs/>
      <w:szCs w:val="24"/>
      <w:lang w:eastAsia="nl-NL"/>
    </w:rPr>
  </w:style>
  <w:style w:type="character" w:customStyle="1" w:styleId="Kop7Char">
    <w:name w:val="Kop 7 Char"/>
    <w:basedOn w:val="Standaardalinea-lettertype"/>
    <w:link w:val="Kop7"/>
    <w:rsid w:val="00F538A7"/>
    <w:rPr>
      <w:rFonts w:ascii="Arial" w:eastAsia="Times New Roman" w:hAnsi="Arial" w:cs="Arial"/>
      <w:b/>
      <w:bCs/>
      <w:i/>
      <w:iCs/>
      <w:szCs w:val="24"/>
      <w:lang w:eastAsia="nl-NL"/>
    </w:rPr>
  </w:style>
  <w:style w:type="character" w:customStyle="1" w:styleId="Kop8Char">
    <w:name w:val="Kop 8 Char"/>
    <w:basedOn w:val="Standaardalinea-lettertype"/>
    <w:link w:val="Kop8"/>
    <w:rsid w:val="004556B8"/>
    <w:rPr>
      <w:rFonts w:ascii="Calibri" w:eastAsia="Times New Roman" w:hAnsi="Calibri" w:cs="Arial"/>
      <w:b/>
      <w:bCs/>
      <w:color w:val="CF264A"/>
      <w:sz w:val="22"/>
      <w:szCs w:val="24"/>
      <w:lang w:eastAsia="nl-NL"/>
    </w:rPr>
  </w:style>
  <w:style w:type="character" w:customStyle="1" w:styleId="Kop9Char">
    <w:name w:val="Kop 9 Char"/>
    <w:basedOn w:val="Standaardalinea-lettertype"/>
    <w:link w:val="Kop9"/>
    <w:rsid w:val="00F538A7"/>
    <w:rPr>
      <w:rFonts w:ascii="Arial" w:eastAsia="Times New Roman" w:hAnsi="Arial" w:cs="Arial"/>
      <w:b/>
      <w:bCs/>
      <w:i/>
      <w:iCs/>
      <w:szCs w:val="24"/>
      <w:lang w:eastAsia="nl-NL"/>
    </w:rPr>
  </w:style>
  <w:style w:type="table" w:styleId="Tabelraster">
    <w:name w:val="Table Grid"/>
    <w:basedOn w:val="Standaardtabel"/>
    <w:rsid w:val="00F538A7"/>
    <w:pPr>
      <w:spacing w:after="0" w:line="240" w:lineRule="auto"/>
    </w:pPr>
    <w:rPr>
      <w:rFonts w:ascii="Times New Roman" w:eastAsia="Times New Roman" w:hAnsi="Times New Roman" w:cs="Times New Roman"/>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F538A7"/>
    <w:pPr>
      <w:spacing w:line="240" w:lineRule="atLeast"/>
      <w:ind w:left="720"/>
      <w:contextualSpacing/>
      <w:jc w:val="both"/>
    </w:pPr>
    <w:rPr>
      <w:rFonts w:ascii="Verdana" w:hAnsi="Verdana" w:cs="Times New Roman"/>
      <w:sz w:val="18"/>
    </w:rPr>
  </w:style>
  <w:style w:type="character" w:customStyle="1" w:styleId="LijstalineaChar">
    <w:name w:val="Lijstalinea Char"/>
    <w:basedOn w:val="Standaardalinea-lettertype"/>
    <w:link w:val="Lijstalinea"/>
    <w:uiPriority w:val="34"/>
    <w:locked/>
    <w:rsid w:val="00F538A7"/>
    <w:rPr>
      <w:rFonts w:ascii="Verdana" w:eastAsia="Times New Roman" w:hAnsi="Verdana" w:cs="Times New Roman"/>
      <w:sz w:val="18"/>
      <w:szCs w:val="24"/>
      <w:lang w:eastAsia="nl-NL"/>
    </w:rPr>
  </w:style>
  <w:style w:type="character" w:styleId="Verwijzingopmerking">
    <w:name w:val="annotation reference"/>
    <w:basedOn w:val="Standaardalinea-lettertype"/>
    <w:uiPriority w:val="99"/>
    <w:semiHidden/>
    <w:unhideWhenUsed/>
    <w:rsid w:val="00532222"/>
    <w:rPr>
      <w:sz w:val="16"/>
      <w:szCs w:val="16"/>
    </w:rPr>
  </w:style>
  <w:style w:type="paragraph" w:styleId="Tekstopmerking">
    <w:name w:val="annotation text"/>
    <w:basedOn w:val="Standaard"/>
    <w:link w:val="TekstopmerkingChar"/>
    <w:uiPriority w:val="99"/>
    <w:semiHidden/>
    <w:unhideWhenUsed/>
    <w:rsid w:val="00532222"/>
    <w:rPr>
      <w:szCs w:val="20"/>
    </w:rPr>
  </w:style>
  <w:style w:type="character" w:customStyle="1" w:styleId="TekstopmerkingChar">
    <w:name w:val="Tekst opmerking Char"/>
    <w:basedOn w:val="Standaardalinea-lettertype"/>
    <w:link w:val="Tekstopmerking"/>
    <w:uiPriority w:val="99"/>
    <w:semiHidden/>
    <w:rsid w:val="00532222"/>
    <w:rPr>
      <w:rFonts w:ascii="Arial" w:eastAsia="Times New Roman" w:hAnsi="Arial" w:cs="Arial"/>
      <w:szCs w:val="20"/>
      <w:lang w:eastAsia="nl-NL"/>
    </w:rPr>
  </w:style>
  <w:style w:type="paragraph" w:styleId="Onderwerpvanopmerking">
    <w:name w:val="annotation subject"/>
    <w:basedOn w:val="Tekstopmerking"/>
    <w:next w:val="Tekstopmerking"/>
    <w:link w:val="OnderwerpvanopmerkingChar"/>
    <w:uiPriority w:val="99"/>
    <w:semiHidden/>
    <w:unhideWhenUsed/>
    <w:rsid w:val="00532222"/>
    <w:rPr>
      <w:b/>
      <w:bCs/>
    </w:rPr>
  </w:style>
  <w:style w:type="character" w:customStyle="1" w:styleId="OnderwerpvanopmerkingChar">
    <w:name w:val="Onderwerp van opmerking Char"/>
    <w:basedOn w:val="TekstopmerkingChar"/>
    <w:link w:val="Onderwerpvanopmerking"/>
    <w:uiPriority w:val="99"/>
    <w:semiHidden/>
    <w:rsid w:val="00532222"/>
    <w:rPr>
      <w:rFonts w:ascii="Arial" w:eastAsia="Times New Roman" w:hAnsi="Arial" w:cs="Arial"/>
      <w:b/>
      <w:bCs/>
      <w:szCs w:val="20"/>
      <w:lang w:eastAsia="nl-NL"/>
    </w:rPr>
  </w:style>
  <w:style w:type="paragraph" w:styleId="Ballontekst">
    <w:name w:val="Balloon Text"/>
    <w:basedOn w:val="Standaard"/>
    <w:link w:val="BallontekstChar"/>
    <w:uiPriority w:val="99"/>
    <w:semiHidden/>
    <w:unhideWhenUsed/>
    <w:rsid w:val="00532222"/>
    <w:rPr>
      <w:rFonts w:ascii="Tahoma" w:hAnsi="Tahoma" w:cs="Tahoma"/>
      <w:sz w:val="16"/>
      <w:szCs w:val="16"/>
    </w:rPr>
  </w:style>
  <w:style w:type="character" w:customStyle="1" w:styleId="BallontekstChar">
    <w:name w:val="Ballontekst Char"/>
    <w:basedOn w:val="Standaardalinea-lettertype"/>
    <w:link w:val="Ballontekst"/>
    <w:uiPriority w:val="99"/>
    <w:semiHidden/>
    <w:rsid w:val="00532222"/>
    <w:rPr>
      <w:rFonts w:ascii="Tahoma" w:eastAsia="Times New Roman" w:hAnsi="Tahoma" w:cs="Tahoma"/>
      <w:sz w:val="16"/>
      <w:szCs w:val="16"/>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 klassiek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26B47-19AF-415A-900A-447E44F46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2322530D.dotm</Template>
  <TotalTime>1</TotalTime>
  <Pages>1</Pages>
  <Words>342</Words>
  <Characters>1882</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Sacha Wildeboer</dc:creator>
  <cp:lastModifiedBy>Lizette de Corte</cp:lastModifiedBy>
  <cp:revision>2</cp:revision>
  <dcterms:created xsi:type="dcterms:W3CDTF">2019-10-01T10:39:00Z</dcterms:created>
  <dcterms:modified xsi:type="dcterms:W3CDTF">2019-10-01T10:39:00Z</dcterms:modified>
</cp:coreProperties>
</file>