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EF8D5C" w14:textId="10D68523" w:rsidR="0048235E" w:rsidRPr="00817F12" w:rsidRDefault="0048235E" w:rsidP="00817F12">
      <w:pPr>
        <w:pStyle w:val="Kop1"/>
      </w:pPr>
      <w:bookmarkStart w:id="0" w:name="_GoBack"/>
      <w:bookmarkEnd w:id="0"/>
      <w:r w:rsidRPr="00817F12">
        <w:t xml:space="preserve">Bijlage </w:t>
      </w:r>
      <w:r w:rsidR="0016646A">
        <w:t>11</w:t>
      </w:r>
      <w:r w:rsidRPr="00817F12">
        <w:t>: Volmacht tekeningsbevoegdheid</w:t>
      </w:r>
    </w:p>
    <w:p w14:paraId="1A0EF9EF" w14:textId="2598219B" w:rsidR="0048235E" w:rsidRPr="00486530" w:rsidRDefault="008C5BDF" w:rsidP="00817F12">
      <w:pPr>
        <w:pStyle w:val="Geenafstand"/>
        <w:ind w:left="-283"/>
        <w:rPr>
          <w:rFonts w:ascii="Calibri" w:hAnsi="Calibri" w:cs="Calibri"/>
          <w:color w:val="1F364D"/>
          <w:sz w:val="22"/>
        </w:rPr>
      </w:pPr>
      <w:r w:rsidRPr="00486530">
        <w:rPr>
          <w:rFonts w:ascii="Calibri" w:hAnsi="Calibri" w:cs="Calibri"/>
          <w:color w:val="1F364D"/>
          <w:sz w:val="22"/>
        </w:rPr>
        <w:t xml:space="preserve">De rechtsgeldigheid van ondertekening van alle door </w:t>
      </w:r>
      <w:r w:rsidR="00C11E3E" w:rsidRPr="00486530">
        <w:rPr>
          <w:rFonts w:ascii="Calibri" w:hAnsi="Calibri" w:cs="Calibri"/>
          <w:color w:val="1F364D"/>
          <w:sz w:val="22"/>
        </w:rPr>
        <w:t xml:space="preserve">de </w:t>
      </w:r>
      <w:r w:rsidR="00B5052F">
        <w:rPr>
          <w:rFonts w:ascii="Calibri" w:hAnsi="Calibri" w:cs="Calibri"/>
          <w:color w:val="1F364D"/>
          <w:sz w:val="22"/>
        </w:rPr>
        <w:t xml:space="preserve">aanbieder </w:t>
      </w:r>
      <w:r w:rsidR="00C11E3E" w:rsidRPr="00486530">
        <w:rPr>
          <w:rFonts w:ascii="Calibri" w:hAnsi="Calibri" w:cs="Calibri"/>
          <w:color w:val="1F364D"/>
          <w:sz w:val="22"/>
        </w:rPr>
        <w:t>t</w:t>
      </w:r>
      <w:r w:rsidRPr="00486530">
        <w:rPr>
          <w:rFonts w:ascii="Calibri" w:hAnsi="Calibri" w:cs="Calibri"/>
          <w:color w:val="1F364D"/>
          <w:sz w:val="22"/>
        </w:rPr>
        <w:t>e ondertekenen stukken, dient te blijken uit het uittreksel van inschrijving in het Handels- of beroepsregister of uit een ander, in te dienen, officieel bewijsstuk. Als de bevoegdheid niet hieruit blijkt, dan dient</w:t>
      </w:r>
      <w:r w:rsidR="00C11E3E" w:rsidRPr="00486530">
        <w:rPr>
          <w:rFonts w:ascii="Calibri" w:hAnsi="Calibri" w:cs="Calibri"/>
          <w:color w:val="1F364D"/>
          <w:sz w:val="22"/>
        </w:rPr>
        <w:t xml:space="preserve"> de</w:t>
      </w:r>
      <w:r w:rsidRPr="00486530">
        <w:rPr>
          <w:rFonts w:ascii="Calibri" w:hAnsi="Calibri" w:cs="Calibri"/>
          <w:color w:val="1F364D"/>
          <w:sz w:val="22"/>
        </w:rPr>
        <w:t xml:space="preserve"> </w:t>
      </w:r>
      <w:r w:rsidR="00B5052F">
        <w:rPr>
          <w:rFonts w:ascii="Calibri" w:hAnsi="Calibri" w:cs="Calibri"/>
          <w:color w:val="1F364D"/>
          <w:sz w:val="22"/>
        </w:rPr>
        <w:t xml:space="preserve">aanbieder </w:t>
      </w:r>
      <w:r w:rsidRPr="00486530">
        <w:rPr>
          <w:rFonts w:ascii="Calibri" w:hAnsi="Calibri" w:cs="Calibri"/>
          <w:color w:val="1F364D"/>
          <w:sz w:val="22"/>
        </w:rPr>
        <w:t xml:space="preserve">de ondertekenaar te machtigen door </w:t>
      </w:r>
      <w:r w:rsidR="00C11E3E" w:rsidRPr="00486530">
        <w:rPr>
          <w:rFonts w:ascii="Calibri" w:hAnsi="Calibri" w:cs="Calibri"/>
          <w:color w:val="1F364D"/>
          <w:sz w:val="22"/>
        </w:rPr>
        <w:t>middel van deze</w:t>
      </w:r>
      <w:r w:rsidRPr="00486530">
        <w:rPr>
          <w:rFonts w:ascii="Calibri" w:hAnsi="Calibri" w:cs="Calibri"/>
          <w:color w:val="1F364D"/>
          <w:sz w:val="22"/>
        </w:rPr>
        <w:t xml:space="preserve"> bijlage. De bevoegdheid van de </w:t>
      </w:r>
      <w:proofErr w:type="spellStart"/>
      <w:r w:rsidRPr="00486530">
        <w:rPr>
          <w:rFonts w:ascii="Calibri" w:hAnsi="Calibri" w:cs="Calibri"/>
          <w:color w:val="1F364D"/>
          <w:sz w:val="22"/>
        </w:rPr>
        <w:t>machtigingverlener</w:t>
      </w:r>
      <w:proofErr w:type="spellEnd"/>
      <w:r w:rsidRPr="00486530">
        <w:rPr>
          <w:rFonts w:ascii="Calibri" w:hAnsi="Calibri" w:cs="Calibri"/>
          <w:color w:val="1F364D"/>
          <w:sz w:val="22"/>
        </w:rPr>
        <w:t xml:space="preserve"> dient in dit geval direct te blijken uit het bijgevoegde uittreksel van inschrijving in het Handelsregister of, bij ontbreken daarvan, een ander, in te dienen, officieel bewijsstuk.</w:t>
      </w:r>
    </w:p>
    <w:p w14:paraId="4B9714E0" w14:textId="77777777" w:rsidR="008C5BDF" w:rsidRPr="00486530" w:rsidRDefault="008C5BDF" w:rsidP="004E1335">
      <w:pPr>
        <w:pStyle w:val="Geenafstand"/>
        <w:rPr>
          <w:rFonts w:ascii="Calibri" w:hAnsi="Calibri" w:cs="Calibri"/>
          <w:color w:val="1F364D"/>
          <w:sz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70" w:type="dxa"/>
          <w:bottom w:w="85" w:type="dxa"/>
          <w:right w:w="70" w:type="dxa"/>
        </w:tblCellMar>
        <w:tblLook w:val="01E0" w:firstRow="1" w:lastRow="1" w:firstColumn="1" w:lastColumn="1" w:noHBand="0" w:noVBand="0"/>
      </w:tblPr>
      <w:tblGrid>
        <w:gridCol w:w="4163"/>
        <w:gridCol w:w="5476"/>
      </w:tblGrid>
      <w:tr w:rsidR="00486530" w:rsidRPr="00486530" w14:paraId="2C175B19" w14:textId="77777777" w:rsidTr="003F61CD">
        <w:trPr>
          <w:trHeight w:val="567"/>
          <w:jc w:val="center"/>
        </w:trPr>
        <w:tc>
          <w:tcPr>
            <w:tcW w:w="9013" w:type="dxa"/>
            <w:gridSpan w:val="2"/>
            <w:shd w:val="clear" w:color="auto" w:fill="F47D2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E08A10D" w14:textId="77777777" w:rsidR="0048235E" w:rsidRPr="00486530" w:rsidRDefault="0048235E" w:rsidP="004E1335">
            <w:pPr>
              <w:rPr>
                <w:rFonts w:ascii="Calibri" w:hAnsi="Calibri" w:cs="Calibri"/>
                <w:b/>
                <w:bCs/>
                <w:color w:val="1F364D"/>
                <w:sz w:val="22"/>
                <w:szCs w:val="22"/>
              </w:rPr>
            </w:pPr>
            <w:r w:rsidRPr="00486530">
              <w:rPr>
                <w:rFonts w:ascii="Calibri" w:hAnsi="Calibri" w:cs="Calibri"/>
                <w:b/>
                <w:bCs/>
                <w:color w:val="1F364D"/>
                <w:sz w:val="22"/>
                <w:szCs w:val="22"/>
              </w:rPr>
              <w:t xml:space="preserve">Machtiging </w:t>
            </w:r>
          </w:p>
        </w:tc>
      </w:tr>
      <w:tr w:rsidR="00486530" w:rsidRPr="00486530" w14:paraId="37D1E4C0" w14:textId="77777777" w:rsidTr="00C26DDD">
        <w:trPr>
          <w:trHeight w:val="567"/>
          <w:jc w:val="center"/>
        </w:trPr>
        <w:tc>
          <w:tcPr>
            <w:tcW w:w="3893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170E8CCD" w14:textId="77777777" w:rsidR="0048235E" w:rsidRPr="00486530" w:rsidRDefault="0048235E" w:rsidP="004E1335">
            <w:pPr>
              <w:rPr>
                <w:rFonts w:ascii="Calibri" w:hAnsi="Calibri" w:cs="Calibri"/>
                <w:color w:val="1F364D"/>
                <w:sz w:val="22"/>
                <w:szCs w:val="22"/>
              </w:rPr>
            </w:pPr>
            <w:r w:rsidRPr="00486530">
              <w:rPr>
                <w:rFonts w:ascii="Calibri" w:hAnsi="Calibri" w:cs="Calibri"/>
                <w:color w:val="1F364D"/>
                <w:sz w:val="22"/>
                <w:szCs w:val="22"/>
              </w:rPr>
              <w:t>Naam gemachtigde vertegenwoordiger</w:t>
            </w:r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43C4939" w14:textId="2C1AD68A" w:rsidR="0048235E" w:rsidRPr="00486530" w:rsidRDefault="0048235E" w:rsidP="004E1335">
            <w:pPr>
              <w:rPr>
                <w:rFonts w:ascii="Calibri" w:hAnsi="Calibri" w:cs="Calibri"/>
                <w:color w:val="1F364D"/>
                <w:sz w:val="22"/>
                <w:szCs w:val="22"/>
              </w:rPr>
            </w:pPr>
          </w:p>
        </w:tc>
      </w:tr>
      <w:tr w:rsidR="00486530" w:rsidRPr="00486530" w14:paraId="270C1E5C" w14:textId="77777777" w:rsidTr="00C26DDD">
        <w:trPr>
          <w:trHeight w:val="567"/>
          <w:jc w:val="center"/>
        </w:trPr>
        <w:tc>
          <w:tcPr>
            <w:tcW w:w="3893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0A4179D0" w14:textId="77777777" w:rsidR="0048235E" w:rsidRPr="00486530" w:rsidRDefault="0048235E" w:rsidP="004E1335">
            <w:pPr>
              <w:rPr>
                <w:rFonts w:ascii="Calibri" w:hAnsi="Calibri" w:cs="Calibri"/>
                <w:color w:val="1F364D"/>
                <w:sz w:val="22"/>
                <w:szCs w:val="22"/>
              </w:rPr>
            </w:pPr>
            <w:r w:rsidRPr="00486530">
              <w:rPr>
                <w:rFonts w:ascii="Calibri" w:hAnsi="Calibri" w:cs="Calibri"/>
                <w:color w:val="1F364D"/>
                <w:sz w:val="22"/>
                <w:szCs w:val="22"/>
              </w:rPr>
              <w:t>Functie gemachtigde vertegenwoordiger</w:t>
            </w:r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CEACECC" w14:textId="4EE3B81C" w:rsidR="00496656" w:rsidRDefault="00496656" w:rsidP="004E1335">
            <w:pPr>
              <w:rPr>
                <w:rFonts w:ascii="Calibri" w:hAnsi="Calibri" w:cs="Calibri"/>
                <w:color w:val="1F364D"/>
                <w:sz w:val="22"/>
                <w:szCs w:val="22"/>
              </w:rPr>
            </w:pPr>
          </w:p>
          <w:p w14:paraId="111AEE6E" w14:textId="5139A6C9" w:rsidR="0048235E" w:rsidRPr="00496656" w:rsidRDefault="00496656" w:rsidP="00496656">
            <w:pPr>
              <w:tabs>
                <w:tab w:val="left" w:pos="1095"/>
              </w:tabs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ab/>
            </w:r>
          </w:p>
        </w:tc>
      </w:tr>
      <w:tr w:rsidR="00486530" w:rsidRPr="00486530" w14:paraId="4DA08D08" w14:textId="77777777" w:rsidTr="00C26DDD">
        <w:trPr>
          <w:trHeight w:val="567"/>
          <w:jc w:val="center"/>
        </w:trPr>
        <w:tc>
          <w:tcPr>
            <w:tcW w:w="3893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16F57662" w14:textId="77777777" w:rsidR="0048235E" w:rsidRPr="00486530" w:rsidRDefault="0048235E" w:rsidP="004E1335">
            <w:pPr>
              <w:rPr>
                <w:rFonts w:ascii="Calibri" w:hAnsi="Calibri" w:cs="Calibri"/>
                <w:color w:val="1F364D"/>
                <w:sz w:val="22"/>
                <w:szCs w:val="22"/>
              </w:rPr>
            </w:pPr>
            <w:r w:rsidRPr="00486530">
              <w:rPr>
                <w:rFonts w:ascii="Calibri" w:hAnsi="Calibri" w:cs="Calibri"/>
                <w:color w:val="1F364D"/>
                <w:sz w:val="22"/>
                <w:szCs w:val="22"/>
              </w:rPr>
              <w:t>Handtekening gemachtigde vertegenwoordiger</w:t>
            </w:r>
          </w:p>
        </w:tc>
        <w:tc>
          <w:tcPr>
            <w:tcW w:w="5120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1CB419A" w14:textId="77777777" w:rsidR="0048235E" w:rsidRPr="00486530" w:rsidRDefault="0048235E" w:rsidP="004E1335">
            <w:pPr>
              <w:rPr>
                <w:rFonts w:ascii="Calibri" w:hAnsi="Calibri" w:cs="Calibri"/>
                <w:color w:val="1F364D"/>
                <w:sz w:val="22"/>
                <w:szCs w:val="22"/>
              </w:rPr>
            </w:pPr>
          </w:p>
        </w:tc>
      </w:tr>
      <w:tr w:rsidR="00486530" w:rsidRPr="00486530" w14:paraId="348F5269" w14:textId="77777777" w:rsidTr="00C26DDD">
        <w:trPr>
          <w:trHeight w:val="567"/>
          <w:jc w:val="center"/>
        </w:trPr>
        <w:tc>
          <w:tcPr>
            <w:tcW w:w="9013" w:type="dxa"/>
            <w:gridSpan w:val="2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34F4ED0" w14:textId="77777777" w:rsidR="0048235E" w:rsidRPr="00486530" w:rsidRDefault="0048235E" w:rsidP="004E1335">
            <w:pPr>
              <w:rPr>
                <w:rFonts w:ascii="Calibri" w:hAnsi="Calibri" w:cs="Calibri"/>
                <w:color w:val="1F364D"/>
                <w:sz w:val="22"/>
                <w:szCs w:val="22"/>
              </w:rPr>
            </w:pPr>
            <w:r w:rsidRPr="00486530">
              <w:rPr>
                <w:rFonts w:ascii="Calibri" w:hAnsi="Calibri" w:cs="Calibri"/>
                <w:color w:val="1F364D"/>
                <w:sz w:val="22"/>
                <w:szCs w:val="22"/>
              </w:rPr>
              <w:t xml:space="preserve">Hierbij verklaart ondergetekende dat bovengenoemde vertegenwoordiger gemachtigd is om inschrijver in het kader van deze aanbestedingsprocedure rechtsgeldig te vertegenwoordigen. </w:t>
            </w:r>
          </w:p>
        </w:tc>
      </w:tr>
      <w:tr w:rsidR="00486530" w:rsidRPr="00486530" w14:paraId="7A81E45A" w14:textId="77777777" w:rsidTr="00C26DDD">
        <w:trPr>
          <w:trHeight w:val="567"/>
          <w:jc w:val="center"/>
        </w:trPr>
        <w:tc>
          <w:tcPr>
            <w:tcW w:w="3893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9595F9B" w14:textId="77777777" w:rsidR="0048235E" w:rsidRPr="00486530" w:rsidRDefault="0048235E" w:rsidP="004E1335">
            <w:pPr>
              <w:rPr>
                <w:rFonts w:ascii="Calibri" w:hAnsi="Calibri" w:cs="Calibri"/>
                <w:color w:val="1F364D"/>
                <w:sz w:val="22"/>
                <w:szCs w:val="22"/>
              </w:rPr>
            </w:pPr>
            <w:r w:rsidRPr="00486530">
              <w:rPr>
                <w:rFonts w:ascii="Calibri" w:hAnsi="Calibri" w:cs="Calibri"/>
                <w:color w:val="1F364D"/>
                <w:sz w:val="22"/>
                <w:szCs w:val="22"/>
              </w:rPr>
              <w:t xml:space="preserve">Naam </w:t>
            </w:r>
            <w:proofErr w:type="spellStart"/>
            <w:r w:rsidRPr="00486530">
              <w:rPr>
                <w:rFonts w:ascii="Calibri" w:hAnsi="Calibri" w:cs="Calibri"/>
                <w:color w:val="1F364D"/>
                <w:sz w:val="22"/>
                <w:szCs w:val="22"/>
              </w:rPr>
              <w:t>machtigingverlener</w:t>
            </w:r>
            <w:proofErr w:type="spellEnd"/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4B5B8DD" w14:textId="637D1C61" w:rsidR="0048235E" w:rsidRPr="00486530" w:rsidRDefault="0048235E" w:rsidP="004E1335">
            <w:pPr>
              <w:rPr>
                <w:rFonts w:ascii="Calibri" w:hAnsi="Calibri" w:cs="Calibri"/>
                <w:color w:val="1F364D"/>
                <w:sz w:val="22"/>
                <w:szCs w:val="22"/>
              </w:rPr>
            </w:pPr>
          </w:p>
        </w:tc>
      </w:tr>
      <w:tr w:rsidR="00486530" w:rsidRPr="00486530" w14:paraId="18752CBC" w14:textId="77777777" w:rsidTr="00C26DDD">
        <w:trPr>
          <w:trHeight w:val="567"/>
          <w:jc w:val="center"/>
        </w:trPr>
        <w:tc>
          <w:tcPr>
            <w:tcW w:w="3893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4224A74" w14:textId="77777777" w:rsidR="0048235E" w:rsidRPr="00486530" w:rsidRDefault="0048235E" w:rsidP="004E1335">
            <w:pPr>
              <w:rPr>
                <w:rFonts w:ascii="Calibri" w:hAnsi="Calibri" w:cs="Calibri"/>
                <w:color w:val="1F364D"/>
                <w:sz w:val="22"/>
                <w:szCs w:val="22"/>
              </w:rPr>
            </w:pPr>
            <w:r w:rsidRPr="00486530">
              <w:rPr>
                <w:rFonts w:ascii="Calibri" w:hAnsi="Calibri" w:cs="Calibri"/>
                <w:color w:val="1F364D"/>
                <w:sz w:val="22"/>
                <w:szCs w:val="22"/>
              </w:rPr>
              <w:t xml:space="preserve">Functie </w:t>
            </w:r>
            <w:proofErr w:type="spellStart"/>
            <w:r w:rsidRPr="00486530">
              <w:rPr>
                <w:rFonts w:ascii="Calibri" w:hAnsi="Calibri" w:cs="Calibri"/>
                <w:color w:val="1F364D"/>
                <w:sz w:val="22"/>
                <w:szCs w:val="22"/>
              </w:rPr>
              <w:t>machtigingverlener</w:t>
            </w:r>
            <w:proofErr w:type="spellEnd"/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28F246D" w14:textId="51B69DEA" w:rsidR="0048235E" w:rsidRPr="00486530" w:rsidRDefault="0048235E" w:rsidP="004E1335">
            <w:pPr>
              <w:rPr>
                <w:rFonts w:ascii="Calibri" w:hAnsi="Calibri" w:cs="Calibri"/>
                <w:color w:val="1F364D"/>
                <w:sz w:val="22"/>
                <w:szCs w:val="22"/>
              </w:rPr>
            </w:pPr>
          </w:p>
        </w:tc>
      </w:tr>
      <w:tr w:rsidR="00486530" w:rsidRPr="00486530" w14:paraId="5B241F59" w14:textId="77777777" w:rsidTr="00C26DDD">
        <w:trPr>
          <w:trHeight w:val="567"/>
          <w:jc w:val="center"/>
        </w:trPr>
        <w:tc>
          <w:tcPr>
            <w:tcW w:w="3893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241F88B" w14:textId="77777777" w:rsidR="0048235E" w:rsidRPr="00486530" w:rsidRDefault="0048235E" w:rsidP="004E1335">
            <w:pPr>
              <w:rPr>
                <w:rFonts w:ascii="Calibri" w:hAnsi="Calibri" w:cs="Calibri"/>
                <w:color w:val="1F364D"/>
                <w:sz w:val="22"/>
                <w:szCs w:val="22"/>
              </w:rPr>
            </w:pPr>
            <w:r w:rsidRPr="00486530">
              <w:rPr>
                <w:rFonts w:ascii="Calibri" w:hAnsi="Calibri" w:cs="Calibri"/>
                <w:color w:val="1F364D"/>
                <w:sz w:val="22"/>
                <w:szCs w:val="22"/>
              </w:rPr>
              <w:t>Datum van ondertekening</w:t>
            </w:r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7E8DAF1" w14:textId="65D4EA54" w:rsidR="0048235E" w:rsidRPr="00486530" w:rsidRDefault="0048235E" w:rsidP="004E1335">
            <w:pPr>
              <w:rPr>
                <w:rFonts w:ascii="Calibri" w:hAnsi="Calibri" w:cs="Calibri"/>
                <w:color w:val="1F364D"/>
                <w:sz w:val="22"/>
                <w:szCs w:val="22"/>
              </w:rPr>
            </w:pPr>
          </w:p>
        </w:tc>
      </w:tr>
      <w:tr w:rsidR="00486530" w:rsidRPr="00486530" w14:paraId="6CACB131" w14:textId="77777777" w:rsidTr="00C26DDD">
        <w:trPr>
          <w:trHeight w:val="567"/>
          <w:jc w:val="center"/>
        </w:trPr>
        <w:tc>
          <w:tcPr>
            <w:tcW w:w="3893" w:type="dxa"/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13D38455" w14:textId="77777777" w:rsidR="0048235E" w:rsidRPr="00486530" w:rsidRDefault="0048235E" w:rsidP="004E1335">
            <w:pPr>
              <w:rPr>
                <w:rFonts w:ascii="Calibri" w:hAnsi="Calibri" w:cs="Calibri"/>
                <w:color w:val="1F364D"/>
                <w:sz w:val="22"/>
                <w:szCs w:val="22"/>
              </w:rPr>
            </w:pPr>
            <w:r w:rsidRPr="00486530">
              <w:rPr>
                <w:rFonts w:ascii="Calibri" w:hAnsi="Calibri" w:cs="Calibri"/>
                <w:color w:val="1F364D"/>
                <w:sz w:val="22"/>
                <w:szCs w:val="22"/>
              </w:rPr>
              <w:t xml:space="preserve">Handtekening </w:t>
            </w:r>
            <w:proofErr w:type="spellStart"/>
            <w:r w:rsidRPr="00486530">
              <w:rPr>
                <w:rFonts w:ascii="Calibri" w:hAnsi="Calibri" w:cs="Calibri"/>
                <w:color w:val="1F364D"/>
                <w:sz w:val="22"/>
                <w:szCs w:val="22"/>
              </w:rPr>
              <w:t>machtigingverlener</w:t>
            </w:r>
            <w:proofErr w:type="spellEnd"/>
            <w:r w:rsidRPr="00486530">
              <w:rPr>
                <w:rFonts w:ascii="Calibri" w:hAnsi="Calibri" w:cs="Calibri"/>
                <w:color w:val="1F364D"/>
                <w:sz w:val="22"/>
                <w:szCs w:val="22"/>
              </w:rPr>
              <w:t xml:space="preserve"> </w:t>
            </w:r>
          </w:p>
          <w:p w14:paraId="3488730B" w14:textId="77777777" w:rsidR="0048235E" w:rsidRPr="00486530" w:rsidRDefault="0048235E" w:rsidP="004E1335">
            <w:pPr>
              <w:rPr>
                <w:rFonts w:ascii="Calibri" w:hAnsi="Calibri" w:cs="Calibri"/>
                <w:color w:val="1F364D"/>
                <w:sz w:val="22"/>
                <w:szCs w:val="22"/>
              </w:rPr>
            </w:pPr>
          </w:p>
          <w:p w14:paraId="71B22F61" w14:textId="77777777" w:rsidR="0048235E" w:rsidRPr="00486530" w:rsidRDefault="0048235E" w:rsidP="004E1335">
            <w:pPr>
              <w:rPr>
                <w:rFonts w:ascii="Calibri" w:hAnsi="Calibri" w:cs="Calibri"/>
                <w:color w:val="1F364D"/>
                <w:sz w:val="22"/>
                <w:szCs w:val="22"/>
              </w:rPr>
            </w:pPr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BD099E4" w14:textId="77777777" w:rsidR="0048235E" w:rsidRPr="00486530" w:rsidRDefault="0048235E" w:rsidP="004E1335">
            <w:pPr>
              <w:rPr>
                <w:rFonts w:ascii="Calibri" w:hAnsi="Calibri" w:cs="Calibri"/>
                <w:color w:val="1F364D"/>
                <w:sz w:val="22"/>
                <w:szCs w:val="22"/>
              </w:rPr>
            </w:pPr>
          </w:p>
        </w:tc>
      </w:tr>
    </w:tbl>
    <w:p w14:paraId="38169E2F" w14:textId="77777777" w:rsidR="0048235E" w:rsidRPr="00486530" w:rsidRDefault="0048235E" w:rsidP="0048235E">
      <w:pPr>
        <w:pStyle w:val="Geenafstand"/>
        <w:rPr>
          <w:rFonts w:ascii="Calibri" w:hAnsi="Calibri" w:cs="Calibri"/>
          <w:color w:val="1F364D"/>
          <w:sz w:val="22"/>
        </w:rPr>
      </w:pPr>
    </w:p>
    <w:p w14:paraId="56BF54CD" w14:textId="77777777" w:rsidR="00365FD4" w:rsidRPr="00B03812" w:rsidRDefault="00365FD4" w:rsidP="0048235E">
      <w:pPr>
        <w:rPr>
          <w:rFonts w:ascii="Calibri" w:hAnsi="Calibri" w:cs="Calibri"/>
          <w:sz w:val="22"/>
          <w:szCs w:val="22"/>
        </w:rPr>
      </w:pPr>
    </w:p>
    <w:p w14:paraId="21FA286C" w14:textId="284E90C5" w:rsidR="00B03812" w:rsidRDefault="00B03812">
      <w:pPr>
        <w:rPr>
          <w:rFonts w:ascii="Calibri" w:hAnsi="Calibri" w:cs="Calibri"/>
          <w:sz w:val="22"/>
          <w:szCs w:val="22"/>
        </w:rPr>
      </w:pPr>
    </w:p>
    <w:p w14:paraId="69148E96" w14:textId="54AEF319" w:rsidR="003F61CD" w:rsidRPr="003F61CD" w:rsidRDefault="003F61CD" w:rsidP="003F61CD">
      <w:pPr>
        <w:rPr>
          <w:rFonts w:ascii="Calibri" w:hAnsi="Calibri" w:cs="Calibri"/>
          <w:sz w:val="22"/>
          <w:szCs w:val="22"/>
        </w:rPr>
      </w:pPr>
    </w:p>
    <w:p w14:paraId="56B0E16B" w14:textId="5AC4AFD2" w:rsidR="003F61CD" w:rsidRPr="003F61CD" w:rsidRDefault="003F61CD" w:rsidP="003F61CD">
      <w:pPr>
        <w:rPr>
          <w:rFonts w:ascii="Calibri" w:hAnsi="Calibri" w:cs="Calibri"/>
          <w:sz w:val="22"/>
          <w:szCs w:val="22"/>
        </w:rPr>
      </w:pPr>
    </w:p>
    <w:p w14:paraId="4699DEFC" w14:textId="180C3F45" w:rsidR="003F61CD" w:rsidRPr="003F61CD" w:rsidRDefault="003F61CD" w:rsidP="003F61CD">
      <w:pPr>
        <w:rPr>
          <w:rFonts w:ascii="Calibri" w:hAnsi="Calibri" w:cs="Calibri"/>
          <w:sz w:val="22"/>
          <w:szCs w:val="22"/>
        </w:rPr>
      </w:pPr>
    </w:p>
    <w:p w14:paraId="28E3E5C0" w14:textId="49F1CC9E" w:rsidR="003F61CD" w:rsidRPr="003F61CD" w:rsidRDefault="003F61CD" w:rsidP="003F61CD">
      <w:pPr>
        <w:rPr>
          <w:rFonts w:ascii="Calibri" w:hAnsi="Calibri" w:cs="Calibri"/>
          <w:sz w:val="22"/>
          <w:szCs w:val="22"/>
        </w:rPr>
      </w:pPr>
    </w:p>
    <w:p w14:paraId="5C43A961" w14:textId="2AC5E23B" w:rsidR="003F61CD" w:rsidRPr="003F61CD" w:rsidRDefault="003F61CD" w:rsidP="003F61CD">
      <w:pPr>
        <w:rPr>
          <w:rFonts w:ascii="Calibri" w:hAnsi="Calibri" w:cs="Calibri"/>
          <w:sz w:val="22"/>
          <w:szCs w:val="22"/>
        </w:rPr>
      </w:pPr>
    </w:p>
    <w:p w14:paraId="0484ABCF" w14:textId="70BFC46A" w:rsidR="003F61CD" w:rsidRPr="003F61CD" w:rsidRDefault="003F61CD" w:rsidP="003F61CD">
      <w:pPr>
        <w:rPr>
          <w:rFonts w:ascii="Calibri" w:hAnsi="Calibri" w:cs="Calibri"/>
          <w:sz w:val="22"/>
          <w:szCs w:val="22"/>
        </w:rPr>
      </w:pPr>
    </w:p>
    <w:p w14:paraId="07DF1AC3" w14:textId="15124EE2" w:rsidR="003F61CD" w:rsidRPr="003F61CD" w:rsidRDefault="003F61CD" w:rsidP="003F61CD">
      <w:pPr>
        <w:rPr>
          <w:rFonts w:ascii="Calibri" w:hAnsi="Calibri" w:cs="Calibri"/>
          <w:sz w:val="22"/>
          <w:szCs w:val="22"/>
        </w:rPr>
      </w:pPr>
    </w:p>
    <w:p w14:paraId="7A68F5BC" w14:textId="27A831FF" w:rsidR="003F61CD" w:rsidRPr="003F61CD" w:rsidRDefault="003F61CD" w:rsidP="003F61CD">
      <w:pPr>
        <w:rPr>
          <w:rFonts w:ascii="Calibri" w:hAnsi="Calibri" w:cs="Calibri"/>
          <w:sz w:val="22"/>
          <w:szCs w:val="22"/>
        </w:rPr>
      </w:pPr>
    </w:p>
    <w:p w14:paraId="7A92D17C" w14:textId="6D7B77AF" w:rsidR="003F61CD" w:rsidRPr="003F61CD" w:rsidRDefault="003F61CD" w:rsidP="003F61CD">
      <w:pPr>
        <w:rPr>
          <w:rFonts w:ascii="Calibri" w:hAnsi="Calibri" w:cs="Calibri"/>
          <w:sz w:val="22"/>
          <w:szCs w:val="22"/>
        </w:rPr>
      </w:pPr>
    </w:p>
    <w:p w14:paraId="34AB554F" w14:textId="2BF47E5C" w:rsidR="003F61CD" w:rsidRPr="003F61CD" w:rsidRDefault="003F61CD" w:rsidP="003F61CD">
      <w:pPr>
        <w:rPr>
          <w:rFonts w:ascii="Calibri" w:hAnsi="Calibri" w:cs="Calibri"/>
          <w:sz w:val="22"/>
          <w:szCs w:val="22"/>
        </w:rPr>
      </w:pPr>
    </w:p>
    <w:p w14:paraId="5DA04DE9" w14:textId="69D9D037" w:rsidR="003F61CD" w:rsidRPr="003F61CD" w:rsidRDefault="003F61CD" w:rsidP="003F61CD">
      <w:pPr>
        <w:tabs>
          <w:tab w:val="left" w:pos="2328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sectPr w:rsidR="003F61CD" w:rsidRPr="003F61C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AA000B" w14:textId="77777777" w:rsidR="001B30D3" w:rsidRDefault="001B30D3" w:rsidP="001F2584">
      <w:r>
        <w:separator/>
      </w:r>
    </w:p>
  </w:endnote>
  <w:endnote w:type="continuationSeparator" w:id="0">
    <w:p w14:paraId="4D3EF18D" w14:textId="77777777" w:rsidR="001B30D3" w:rsidRDefault="001B30D3" w:rsidP="001F2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A65A33" w14:textId="1B10CCCF" w:rsidR="00E15E8D" w:rsidRPr="00E15E8D" w:rsidRDefault="00496656" w:rsidP="00E15E8D">
    <w:pPr>
      <w:pStyle w:val="Voettekst"/>
      <w:rPr>
        <w:rFonts w:ascii="Calibri" w:eastAsiaTheme="minorHAnsi" w:hAnsi="Calibri" w:cstheme="minorBidi"/>
        <w:color w:val="1F364D"/>
        <w:sz w:val="18"/>
        <w:szCs w:val="18"/>
        <w:lang w:eastAsia="en-US"/>
      </w:rPr>
    </w:pPr>
    <w:r>
      <w:rPr>
        <w:rFonts w:ascii="Calibri" w:eastAsiaTheme="minorHAnsi" w:hAnsi="Calibri" w:cstheme="minorBidi"/>
        <w:color w:val="1F364D"/>
        <w:sz w:val="18"/>
        <w:szCs w:val="18"/>
        <w:lang w:eastAsia="en-US"/>
      </w:rPr>
      <w:t>B</w:t>
    </w:r>
    <w:r w:rsidR="000D0BBD">
      <w:rPr>
        <w:rFonts w:ascii="Calibri" w:eastAsiaTheme="minorHAnsi" w:hAnsi="Calibri" w:cstheme="minorBidi"/>
        <w:color w:val="1F364D"/>
        <w:sz w:val="18"/>
        <w:szCs w:val="18"/>
        <w:lang w:eastAsia="en-US"/>
      </w:rPr>
      <w:t xml:space="preserve">ijlage </w:t>
    </w:r>
    <w:r w:rsidR="00891C87">
      <w:rPr>
        <w:rFonts w:ascii="Calibri" w:eastAsiaTheme="minorHAnsi" w:hAnsi="Calibri" w:cstheme="minorBidi"/>
        <w:color w:val="1F364D"/>
        <w:sz w:val="18"/>
        <w:szCs w:val="18"/>
        <w:lang w:eastAsia="en-US"/>
      </w:rPr>
      <w:t xml:space="preserve">11 </w:t>
    </w:r>
    <w:r w:rsidR="00E15E8D" w:rsidRPr="0009085B">
      <w:rPr>
        <w:rFonts w:ascii="Calibri" w:eastAsiaTheme="minorHAnsi" w:hAnsi="Calibri" w:cstheme="minorBidi"/>
        <w:color w:val="1F364D"/>
        <w:sz w:val="18"/>
        <w:szCs w:val="18"/>
        <w:lang w:eastAsia="en-US"/>
      </w:rPr>
      <w:t xml:space="preserve">Volmacht tekeningsbevoegdheid| Regionale inkoop </w:t>
    </w:r>
    <w:proofErr w:type="spellStart"/>
    <w:r w:rsidR="00E15E8D" w:rsidRPr="0009085B">
      <w:rPr>
        <w:rFonts w:ascii="Calibri" w:eastAsiaTheme="minorHAnsi" w:hAnsi="Calibri" w:cstheme="minorBidi"/>
        <w:color w:val="1F364D"/>
        <w:sz w:val="18"/>
        <w:szCs w:val="18"/>
        <w:lang w:eastAsia="en-US"/>
      </w:rPr>
      <w:t>Wmo</w:t>
    </w:r>
    <w:proofErr w:type="spellEnd"/>
    <w:r w:rsidR="00E15E8D" w:rsidRPr="0009085B">
      <w:rPr>
        <w:rFonts w:ascii="Calibri" w:eastAsiaTheme="minorHAnsi" w:hAnsi="Calibri" w:cstheme="minorBidi"/>
        <w:color w:val="1F364D"/>
        <w:sz w:val="18"/>
        <w:szCs w:val="18"/>
        <w:lang w:eastAsia="en-US"/>
      </w:rPr>
      <w:t xml:space="preserve"> Huishoud</w:t>
    </w:r>
    <w:r w:rsidR="004267A7">
      <w:rPr>
        <w:rFonts w:ascii="Calibri" w:eastAsiaTheme="minorHAnsi" w:hAnsi="Calibri" w:cstheme="minorBidi"/>
        <w:color w:val="1F364D"/>
        <w:sz w:val="18"/>
        <w:szCs w:val="18"/>
        <w:lang w:eastAsia="en-US"/>
      </w:rPr>
      <w:t>elijke Ondersteuning Lekstroom</w:t>
    </w:r>
  </w:p>
  <w:p w14:paraId="2F917D75" w14:textId="0AD3BAF0" w:rsidR="00817F12" w:rsidRDefault="00817F12">
    <w:pPr>
      <w:pStyle w:val="Voettekst"/>
    </w:pPr>
  </w:p>
  <w:p w14:paraId="77CBDD91" w14:textId="77777777" w:rsidR="001F2584" w:rsidRPr="008C5BDF" w:rsidRDefault="001F2584" w:rsidP="008C5BDF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C3390C" w14:textId="77777777" w:rsidR="001B30D3" w:rsidRDefault="001B30D3" w:rsidP="001F2584">
      <w:r>
        <w:separator/>
      </w:r>
    </w:p>
  </w:footnote>
  <w:footnote w:type="continuationSeparator" w:id="0">
    <w:p w14:paraId="64C3AC92" w14:textId="77777777" w:rsidR="001B30D3" w:rsidRDefault="001B30D3" w:rsidP="001F25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51719"/>
    <w:multiLevelType w:val="multilevel"/>
    <w:tmpl w:val="748EC55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35E"/>
    <w:rsid w:val="0009085B"/>
    <w:rsid w:val="000D0BBD"/>
    <w:rsid w:val="000F5364"/>
    <w:rsid w:val="0016646A"/>
    <w:rsid w:val="001B30D3"/>
    <w:rsid w:val="001F2584"/>
    <w:rsid w:val="00365FD4"/>
    <w:rsid w:val="003F61CD"/>
    <w:rsid w:val="0040110A"/>
    <w:rsid w:val="004267A7"/>
    <w:rsid w:val="0048235E"/>
    <w:rsid w:val="00486530"/>
    <w:rsid w:val="00496656"/>
    <w:rsid w:val="004E1335"/>
    <w:rsid w:val="00532F2D"/>
    <w:rsid w:val="005609D8"/>
    <w:rsid w:val="005D71F6"/>
    <w:rsid w:val="006C3AD0"/>
    <w:rsid w:val="00702BC0"/>
    <w:rsid w:val="00767514"/>
    <w:rsid w:val="00782F35"/>
    <w:rsid w:val="007A3B1A"/>
    <w:rsid w:val="00817F12"/>
    <w:rsid w:val="00844DF8"/>
    <w:rsid w:val="00884306"/>
    <w:rsid w:val="00891C87"/>
    <w:rsid w:val="008B246D"/>
    <w:rsid w:val="008C5BDF"/>
    <w:rsid w:val="009326D3"/>
    <w:rsid w:val="009E6092"/>
    <w:rsid w:val="00A91A6B"/>
    <w:rsid w:val="00B03812"/>
    <w:rsid w:val="00B5052F"/>
    <w:rsid w:val="00BB328F"/>
    <w:rsid w:val="00C11E3E"/>
    <w:rsid w:val="00C26DDD"/>
    <w:rsid w:val="00C32BB4"/>
    <w:rsid w:val="00C33416"/>
    <w:rsid w:val="00E15E8D"/>
    <w:rsid w:val="00F278D1"/>
    <w:rsid w:val="00F3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E4F3E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inorBidi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823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Kop1">
    <w:name w:val="heading 1"/>
    <w:aliases w:val="hoofdstuk,Nota hoofdstuk,Hoofdstuk,Section Heading"/>
    <w:basedOn w:val="Standaard"/>
    <w:next w:val="Standaard"/>
    <w:link w:val="Kop1Char"/>
    <w:qFormat/>
    <w:rsid w:val="00BB328F"/>
    <w:pPr>
      <w:keepNext/>
      <w:keepLines/>
      <w:spacing w:after="200"/>
      <w:outlineLvl w:val="0"/>
    </w:pPr>
    <w:rPr>
      <w:rFonts w:ascii="Calibri" w:eastAsiaTheme="majorEastAsia" w:hAnsi="Calibri" w:cstheme="majorBidi"/>
      <w:b/>
      <w:bCs/>
      <w:color w:val="CF264A"/>
      <w:sz w:val="22"/>
      <w:szCs w:val="28"/>
    </w:rPr>
  </w:style>
  <w:style w:type="paragraph" w:styleId="Kop2">
    <w:name w:val="heading 2"/>
    <w:aliases w:val="Reset numbering,Nota paragraaf"/>
    <w:basedOn w:val="Standaard"/>
    <w:next w:val="Standaard"/>
    <w:link w:val="Kop2Char"/>
    <w:uiPriority w:val="9"/>
    <w:qFormat/>
    <w:rsid w:val="0048235E"/>
    <w:pPr>
      <w:keepNext/>
      <w:tabs>
        <w:tab w:val="num" w:pos="576"/>
      </w:tabs>
      <w:spacing w:line="360" w:lineRule="auto"/>
      <w:ind w:left="578" w:hanging="578"/>
      <w:outlineLvl w:val="1"/>
    </w:pPr>
    <w:rPr>
      <w:rFonts w:ascii="Arial" w:hAnsi="Arial"/>
      <w:b/>
      <w:sz w:val="22"/>
      <w:szCs w:val="22"/>
    </w:rPr>
  </w:style>
  <w:style w:type="paragraph" w:styleId="Kop3">
    <w:name w:val="heading 3"/>
    <w:aliases w:val="Voorwoord,Level 1 - 1,3scr,Nota sub-paragraaf,subparagraaf"/>
    <w:basedOn w:val="Standaard"/>
    <w:next w:val="Standaard"/>
    <w:link w:val="Kop3Char"/>
    <w:qFormat/>
    <w:rsid w:val="0048235E"/>
    <w:pPr>
      <w:keepNext/>
      <w:tabs>
        <w:tab w:val="num" w:pos="720"/>
      </w:tabs>
      <w:ind w:left="720" w:hanging="720"/>
      <w:outlineLvl w:val="2"/>
    </w:pPr>
    <w:rPr>
      <w:rFonts w:ascii="Arial" w:hAnsi="Arial"/>
      <w:b/>
      <w:sz w:val="20"/>
      <w:szCs w:val="20"/>
    </w:rPr>
  </w:style>
  <w:style w:type="paragraph" w:styleId="Kop4">
    <w:name w:val="heading 4"/>
    <w:aliases w:val="Level 2 - a"/>
    <w:basedOn w:val="Standaard"/>
    <w:next w:val="Standaard"/>
    <w:link w:val="Kop4Char"/>
    <w:qFormat/>
    <w:rsid w:val="0048235E"/>
    <w:pPr>
      <w:keepNext/>
      <w:tabs>
        <w:tab w:val="num" w:pos="864"/>
      </w:tabs>
      <w:ind w:left="864" w:hanging="864"/>
      <w:outlineLvl w:val="3"/>
    </w:pPr>
    <w:rPr>
      <w:rFonts w:ascii="Arial" w:hAnsi="Arial"/>
      <w:b/>
      <w:sz w:val="20"/>
      <w:szCs w:val="20"/>
    </w:rPr>
  </w:style>
  <w:style w:type="paragraph" w:styleId="Kop5">
    <w:name w:val="heading 5"/>
    <w:aliases w:val="Level 3 - i"/>
    <w:basedOn w:val="Standaard"/>
    <w:next w:val="Standaard"/>
    <w:link w:val="Kop5Char"/>
    <w:qFormat/>
    <w:rsid w:val="0048235E"/>
    <w:pPr>
      <w:keepNext/>
      <w:tabs>
        <w:tab w:val="num" w:pos="1008"/>
      </w:tabs>
      <w:suppressAutoHyphens/>
      <w:ind w:left="1008" w:hanging="1008"/>
      <w:outlineLvl w:val="4"/>
    </w:pPr>
    <w:rPr>
      <w:rFonts w:ascii="Trebuchet MS" w:hAnsi="Trebuchet MS"/>
      <w:b/>
      <w:kern w:val="1"/>
      <w:sz w:val="22"/>
      <w:szCs w:val="20"/>
    </w:rPr>
  </w:style>
  <w:style w:type="paragraph" w:styleId="Kop6">
    <w:name w:val="heading 6"/>
    <w:aliases w:val="Legal Level 1."/>
    <w:basedOn w:val="Standaard"/>
    <w:next w:val="Standaard"/>
    <w:link w:val="Kop6Char"/>
    <w:qFormat/>
    <w:rsid w:val="0048235E"/>
    <w:pPr>
      <w:keepNext/>
      <w:tabs>
        <w:tab w:val="num" w:pos="1152"/>
      </w:tabs>
      <w:ind w:left="1152" w:hanging="1152"/>
      <w:outlineLvl w:val="5"/>
    </w:pPr>
    <w:rPr>
      <w:rFonts w:ascii="Trebuchet MS" w:hAnsi="Trebuchet MS"/>
      <w:i/>
      <w:sz w:val="22"/>
      <w:szCs w:val="20"/>
    </w:rPr>
  </w:style>
  <w:style w:type="paragraph" w:styleId="Kop7">
    <w:name w:val="heading 7"/>
    <w:aliases w:val="Legal Level 1.1."/>
    <w:basedOn w:val="Standaard"/>
    <w:next w:val="Standaard"/>
    <w:link w:val="Kop7Char"/>
    <w:qFormat/>
    <w:rsid w:val="0048235E"/>
    <w:pPr>
      <w:tabs>
        <w:tab w:val="num" w:pos="1296"/>
      </w:tabs>
      <w:spacing w:before="240" w:after="60"/>
      <w:ind w:left="1296" w:hanging="1296"/>
      <w:outlineLvl w:val="6"/>
    </w:pPr>
    <w:rPr>
      <w:rFonts w:ascii="Trebuchet MS" w:hAnsi="Trebuchet MS"/>
    </w:rPr>
  </w:style>
  <w:style w:type="paragraph" w:styleId="Kop8">
    <w:name w:val="heading 8"/>
    <w:aliases w:val="Legal Level 1.1.1."/>
    <w:basedOn w:val="Standaard"/>
    <w:next w:val="Standaard"/>
    <w:link w:val="Kop8Char"/>
    <w:qFormat/>
    <w:rsid w:val="0048235E"/>
    <w:pPr>
      <w:tabs>
        <w:tab w:val="num" w:pos="1440"/>
      </w:tabs>
      <w:spacing w:before="240" w:after="60"/>
      <w:ind w:left="1440" w:hanging="1440"/>
      <w:outlineLvl w:val="7"/>
    </w:pPr>
    <w:rPr>
      <w:rFonts w:ascii="Trebuchet MS" w:hAnsi="Trebuchet MS"/>
      <w:i/>
      <w:iCs/>
    </w:rPr>
  </w:style>
  <w:style w:type="paragraph" w:styleId="Kop9">
    <w:name w:val="heading 9"/>
    <w:aliases w:val="Legal Level 1.1.1.1.,Reference Appendix"/>
    <w:basedOn w:val="Standaard"/>
    <w:next w:val="Standaard"/>
    <w:link w:val="Kop9Char"/>
    <w:qFormat/>
    <w:rsid w:val="0048235E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1F2584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1F2584"/>
  </w:style>
  <w:style w:type="paragraph" w:styleId="Voettekst">
    <w:name w:val="footer"/>
    <w:basedOn w:val="Standaard"/>
    <w:link w:val="VoettekstChar"/>
    <w:uiPriority w:val="99"/>
    <w:unhideWhenUsed/>
    <w:rsid w:val="001F258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1F2584"/>
  </w:style>
  <w:style w:type="character" w:customStyle="1" w:styleId="Kop1Char">
    <w:name w:val="Kop 1 Char"/>
    <w:aliases w:val="hoofdstuk Char,Nota hoofdstuk Char,Hoofdstuk Char,Section Heading Char"/>
    <w:basedOn w:val="Standaardalinea-lettertype"/>
    <w:link w:val="Kop1"/>
    <w:rsid w:val="00BB328F"/>
    <w:rPr>
      <w:rFonts w:ascii="Calibri" w:eastAsiaTheme="majorEastAsia" w:hAnsi="Calibri" w:cstheme="majorBidi"/>
      <w:b/>
      <w:bCs/>
      <w:color w:val="CF264A"/>
      <w:sz w:val="22"/>
      <w:szCs w:val="28"/>
      <w:lang w:eastAsia="nl-NL"/>
    </w:rPr>
  </w:style>
  <w:style w:type="paragraph" w:styleId="Geenafstand">
    <w:name w:val="No Spacing"/>
    <w:uiPriority w:val="1"/>
    <w:qFormat/>
    <w:rsid w:val="00782F35"/>
    <w:pPr>
      <w:spacing w:after="0" w:line="240" w:lineRule="auto"/>
    </w:pPr>
  </w:style>
  <w:style w:type="character" w:customStyle="1" w:styleId="Kop2Char">
    <w:name w:val="Kop 2 Char"/>
    <w:aliases w:val="Reset numbering Char,Nota paragraaf Char"/>
    <w:basedOn w:val="Standaardalinea-lettertype"/>
    <w:link w:val="Kop2"/>
    <w:uiPriority w:val="9"/>
    <w:rsid w:val="0048235E"/>
    <w:rPr>
      <w:rFonts w:ascii="Arial" w:eastAsia="Times New Roman" w:hAnsi="Arial" w:cs="Times New Roman"/>
      <w:b/>
      <w:sz w:val="22"/>
      <w:lang w:eastAsia="nl-NL"/>
    </w:rPr>
  </w:style>
  <w:style w:type="character" w:customStyle="1" w:styleId="Kop3Char">
    <w:name w:val="Kop 3 Char"/>
    <w:aliases w:val="Voorwoord Char,Level 1 - 1 Char,3scr Char,Nota sub-paragraaf Char,subparagraaf Char"/>
    <w:basedOn w:val="Standaardalinea-lettertype"/>
    <w:link w:val="Kop3"/>
    <w:rsid w:val="0048235E"/>
    <w:rPr>
      <w:rFonts w:ascii="Arial" w:eastAsia="Times New Roman" w:hAnsi="Arial" w:cs="Times New Roman"/>
      <w:b/>
      <w:szCs w:val="20"/>
      <w:lang w:eastAsia="nl-NL"/>
    </w:rPr>
  </w:style>
  <w:style w:type="character" w:customStyle="1" w:styleId="Kop4Char">
    <w:name w:val="Kop 4 Char"/>
    <w:aliases w:val="Level 2 - a Char"/>
    <w:basedOn w:val="Standaardalinea-lettertype"/>
    <w:link w:val="Kop4"/>
    <w:rsid w:val="0048235E"/>
    <w:rPr>
      <w:rFonts w:ascii="Arial" w:eastAsia="Times New Roman" w:hAnsi="Arial" w:cs="Times New Roman"/>
      <w:b/>
      <w:szCs w:val="20"/>
      <w:lang w:eastAsia="nl-NL"/>
    </w:rPr>
  </w:style>
  <w:style w:type="character" w:customStyle="1" w:styleId="Kop5Char">
    <w:name w:val="Kop 5 Char"/>
    <w:aliases w:val="Level 3 - i Char"/>
    <w:basedOn w:val="Standaardalinea-lettertype"/>
    <w:link w:val="Kop5"/>
    <w:rsid w:val="0048235E"/>
    <w:rPr>
      <w:rFonts w:ascii="Trebuchet MS" w:eastAsia="Times New Roman" w:hAnsi="Trebuchet MS" w:cs="Times New Roman"/>
      <w:b/>
      <w:kern w:val="1"/>
      <w:sz w:val="22"/>
      <w:szCs w:val="20"/>
      <w:lang w:eastAsia="nl-NL"/>
    </w:rPr>
  </w:style>
  <w:style w:type="character" w:customStyle="1" w:styleId="Kop6Char">
    <w:name w:val="Kop 6 Char"/>
    <w:aliases w:val="Legal Level 1. Char"/>
    <w:basedOn w:val="Standaardalinea-lettertype"/>
    <w:link w:val="Kop6"/>
    <w:rsid w:val="0048235E"/>
    <w:rPr>
      <w:rFonts w:ascii="Trebuchet MS" w:eastAsia="Times New Roman" w:hAnsi="Trebuchet MS" w:cs="Times New Roman"/>
      <w:i/>
      <w:sz w:val="22"/>
      <w:szCs w:val="20"/>
      <w:lang w:eastAsia="nl-NL"/>
    </w:rPr>
  </w:style>
  <w:style w:type="character" w:customStyle="1" w:styleId="Kop7Char">
    <w:name w:val="Kop 7 Char"/>
    <w:aliases w:val="Legal Level 1.1. Char"/>
    <w:basedOn w:val="Standaardalinea-lettertype"/>
    <w:link w:val="Kop7"/>
    <w:rsid w:val="0048235E"/>
    <w:rPr>
      <w:rFonts w:ascii="Trebuchet MS" w:eastAsia="Times New Roman" w:hAnsi="Trebuchet MS" w:cs="Times New Roman"/>
      <w:sz w:val="24"/>
      <w:szCs w:val="24"/>
      <w:lang w:eastAsia="nl-NL"/>
    </w:rPr>
  </w:style>
  <w:style w:type="character" w:customStyle="1" w:styleId="Kop8Char">
    <w:name w:val="Kop 8 Char"/>
    <w:aliases w:val="Legal Level 1.1.1. Char"/>
    <w:basedOn w:val="Standaardalinea-lettertype"/>
    <w:link w:val="Kop8"/>
    <w:rsid w:val="0048235E"/>
    <w:rPr>
      <w:rFonts w:ascii="Trebuchet MS" w:eastAsia="Times New Roman" w:hAnsi="Trebuchet MS" w:cs="Times New Roman"/>
      <w:i/>
      <w:iCs/>
      <w:sz w:val="24"/>
      <w:szCs w:val="24"/>
      <w:lang w:eastAsia="nl-NL"/>
    </w:rPr>
  </w:style>
  <w:style w:type="character" w:customStyle="1" w:styleId="Kop9Char">
    <w:name w:val="Kop 9 Char"/>
    <w:aliases w:val="Legal Level 1.1.1.1. Char,Reference Appendix Char"/>
    <w:basedOn w:val="Standaardalinea-lettertype"/>
    <w:link w:val="Kop9"/>
    <w:rsid w:val="0048235E"/>
    <w:rPr>
      <w:rFonts w:ascii="Arial" w:eastAsia="Times New Roman" w:hAnsi="Arial" w:cs="Arial"/>
      <w:sz w:val="22"/>
      <w:lang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inorBidi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823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Kop1">
    <w:name w:val="heading 1"/>
    <w:aliases w:val="hoofdstuk,Nota hoofdstuk,Hoofdstuk,Section Heading"/>
    <w:basedOn w:val="Standaard"/>
    <w:next w:val="Standaard"/>
    <w:link w:val="Kop1Char"/>
    <w:qFormat/>
    <w:rsid w:val="00BB328F"/>
    <w:pPr>
      <w:keepNext/>
      <w:keepLines/>
      <w:spacing w:after="200"/>
      <w:outlineLvl w:val="0"/>
    </w:pPr>
    <w:rPr>
      <w:rFonts w:ascii="Calibri" w:eastAsiaTheme="majorEastAsia" w:hAnsi="Calibri" w:cstheme="majorBidi"/>
      <w:b/>
      <w:bCs/>
      <w:color w:val="CF264A"/>
      <w:sz w:val="22"/>
      <w:szCs w:val="28"/>
    </w:rPr>
  </w:style>
  <w:style w:type="paragraph" w:styleId="Kop2">
    <w:name w:val="heading 2"/>
    <w:aliases w:val="Reset numbering,Nota paragraaf"/>
    <w:basedOn w:val="Standaard"/>
    <w:next w:val="Standaard"/>
    <w:link w:val="Kop2Char"/>
    <w:uiPriority w:val="9"/>
    <w:qFormat/>
    <w:rsid w:val="0048235E"/>
    <w:pPr>
      <w:keepNext/>
      <w:tabs>
        <w:tab w:val="num" w:pos="576"/>
      </w:tabs>
      <w:spacing w:line="360" w:lineRule="auto"/>
      <w:ind w:left="578" w:hanging="578"/>
      <w:outlineLvl w:val="1"/>
    </w:pPr>
    <w:rPr>
      <w:rFonts w:ascii="Arial" w:hAnsi="Arial"/>
      <w:b/>
      <w:sz w:val="22"/>
      <w:szCs w:val="22"/>
    </w:rPr>
  </w:style>
  <w:style w:type="paragraph" w:styleId="Kop3">
    <w:name w:val="heading 3"/>
    <w:aliases w:val="Voorwoord,Level 1 - 1,3scr,Nota sub-paragraaf,subparagraaf"/>
    <w:basedOn w:val="Standaard"/>
    <w:next w:val="Standaard"/>
    <w:link w:val="Kop3Char"/>
    <w:qFormat/>
    <w:rsid w:val="0048235E"/>
    <w:pPr>
      <w:keepNext/>
      <w:tabs>
        <w:tab w:val="num" w:pos="720"/>
      </w:tabs>
      <w:ind w:left="720" w:hanging="720"/>
      <w:outlineLvl w:val="2"/>
    </w:pPr>
    <w:rPr>
      <w:rFonts w:ascii="Arial" w:hAnsi="Arial"/>
      <w:b/>
      <w:sz w:val="20"/>
      <w:szCs w:val="20"/>
    </w:rPr>
  </w:style>
  <w:style w:type="paragraph" w:styleId="Kop4">
    <w:name w:val="heading 4"/>
    <w:aliases w:val="Level 2 - a"/>
    <w:basedOn w:val="Standaard"/>
    <w:next w:val="Standaard"/>
    <w:link w:val="Kop4Char"/>
    <w:qFormat/>
    <w:rsid w:val="0048235E"/>
    <w:pPr>
      <w:keepNext/>
      <w:tabs>
        <w:tab w:val="num" w:pos="864"/>
      </w:tabs>
      <w:ind w:left="864" w:hanging="864"/>
      <w:outlineLvl w:val="3"/>
    </w:pPr>
    <w:rPr>
      <w:rFonts w:ascii="Arial" w:hAnsi="Arial"/>
      <w:b/>
      <w:sz w:val="20"/>
      <w:szCs w:val="20"/>
    </w:rPr>
  </w:style>
  <w:style w:type="paragraph" w:styleId="Kop5">
    <w:name w:val="heading 5"/>
    <w:aliases w:val="Level 3 - i"/>
    <w:basedOn w:val="Standaard"/>
    <w:next w:val="Standaard"/>
    <w:link w:val="Kop5Char"/>
    <w:qFormat/>
    <w:rsid w:val="0048235E"/>
    <w:pPr>
      <w:keepNext/>
      <w:tabs>
        <w:tab w:val="num" w:pos="1008"/>
      </w:tabs>
      <w:suppressAutoHyphens/>
      <w:ind w:left="1008" w:hanging="1008"/>
      <w:outlineLvl w:val="4"/>
    </w:pPr>
    <w:rPr>
      <w:rFonts w:ascii="Trebuchet MS" w:hAnsi="Trebuchet MS"/>
      <w:b/>
      <w:kern w:val="1"/>
      <w:sz w:val="22"/>
      <w:szCs w:val="20"/>
    </w:rPr>
  </w:style>
  <w:style w:type="paragraph" w:styleId="Kop6">
    <w:name w:val="heading 6"/>
    <w:aliases w:val="Legal Level 1."/>
    <w:basedOn w:val="Standaard"/>
    <w:next w:val="Standaard"/>
    <w:link w:val="Kop6Char"/>
    <w:qFormat/>
    <w:rsid w:val="0048235E"/>
    <w:pPr>
      <w:keepNext/>
      <w:tabs>
        <w:tab w:val="num" w:pos="1152"/>
      </w:tabs>
      <w:ind w:left="1152" w:hanging="1152"/>
      <w:outlineLvl w:val="5"/>
    </w:pPr>
    <w:rPr>
      <w:rFonts w:ascii="Trebuchet MS" w:hAnsi="Trebuchet MS"/>
      <w:i/>
      <w:sz w:val="22"/>
      <w:szCs w:val="20"/>
    </w:rPr>
  </w:style>
  <w:style w:type="paragraph" w:styleId="Kop7">
    <w:name w:val="heading 7"/>
    <w:aliases w:val="Legal Level 1.1."/>
    <w:basedOn w:val="Standaard"/>
    <w:next w:val="Standaard"/>
    <w:link w:val="Kop7Char"/>
    <w:qFormat/>
    <w:rsid w:val="0048235E"/>
    <w:pPr>
      <w:tabs>
        <w:tab w:val="num" w:pos="1296"/>
      </w:tabs>
      <w:spacing w:before="240" w:after="60"/>
      <w:ind w:left="1296" w:hanging="1296"/>
      <w:outlineLvl w:val="6"/>
    </w:pPr>
    <w:rPr>
      <w:rFonts w:ascii="Trebuchet MS" w:hAnsi="Trebuchet MS"/>
    </w:rPr>
  </w:style>
  <w:style w:type="paragraph" w:styleId="Kop8">
    <w:name w:val="heading 8"/>
    <w:aliases w:val="Legal Level 1.1.1."/>
    <w:basedOn w:val="Standaard"/>
    <w:next w:val="Standaard"/>
    <w:link w:val="Kop8Char"/>
    <w:qFormat/>
    <w:rsid w:val="0048235E"/>
    <w:pPr>
      <w:tabs>
        <w:tab w:val="num" w:pos="1440"/>
      </w:tabs>
      <w:spacing w:before="240" w:after="60"/>
      <w:ind w:left="1440" w:hanging="1440"/>
      <w:outlineLvl w:val="7"/>
    </w:pPr>
    <w:rPr>
      <w:rFonts w:ascii="Trebuchet MS" w:hAnsi="Trebuchet MS"/>
      <w:i/>
      <w:iCs/>
    </w:rPr>
  </w:style>
  <w:style w:type="paragraph" w:styleId="Kop9">
    <w:name w:val="heading 9"/>
    <w:aliases w:val="Legal Level 1.1.1.1.,Reference Appendix"/>
    <w:basedOn w:val="Standaard"/>
    <w:next w:val="Standaard"/>
    <w:link w:val="Kop9Char"/>
    <w:qFormat/>
    <w:rsid w:val="0048235E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1F2584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1F2584"/>
  </w:style>
  <w:style w:type="paragraph" w:styleId="Voettekst">
    <w:name w:val="footer"/>
    <w:basedOn w:val="Standaard"/>
    <w:link w:val="VoettekstChar"/>
    <w:uiPriority w:val="99"/>
    <w:unhideWhenUsed/>
    <w:rsid w:val="001F258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1F2584"/>
  </w:style>
  <w:style w:type="character" w:customStyle="1" w:styleId="Kop1Char">
    <w:name w:val="Kop 1 Char"/>
    <w:aliases w:val="hoofdstuk Char,Nota hoofdstuk Char,Hoofdstuk Char,Section Heading Char"/>
    <w:basedOn w:val="Standaardalinea-lettertype"/>
    <w:link w:val="Kop1"/>
    <w:rsid w:val="00BB328F"/>
    <w:rPr>
      <w:rFonts w:ascii="Calibri" w:eastAsiaTheme="majorEastAsia" w:hAnsi="Calibri" w:cstheme="majorBidi"/>
      <w:b/>
      <w:bCs/>
      <w:color w:val="CF264A"/>
      <w:sz w:val="22"/>
      <w:szCs w:val="28"/>
      <w:lang w:eastAsia="nl-NL"/>
    </w:rPr>
  </w:style>
  <w:style w:type="paragraph" w:styleId="Geenafstand">
    <w:name w:val="No Spacing"/>
    <w:uiPriority w:val="1"/>
    <w:qFormat/>
    <w:rsid w:val="00782F35"/>
    <w:pPr>
      <w:spacing w:after="0" w:line="240" w:lineRule="auto"/>
    </w:pPr>
  </w:style>
  <w:style w:type="character" w:customStyle="1" w:styleId="Kop2Char">
    <w:name w:val="Kop 2 Char"/>
    <w:aliases w:val="Reset numbering Char,Nota paragraaf Char"/>
    <w:basedOn w:val="Standaardalinea-lettertype"/>
    <w:link w:val="Kop2"/>
    <w:uiPriority w:val="9"/>
    <w:rsid w:val="0048235E"/>
    <w:rPr>
      <w:rFonts w:ascii="Arial" w:eastAsia="Times New Roman" w:hAnsi="Arial" w:cs="Times New Roman"/>
      <w:b/>
      <w:sz w:val="22"/>
      <w:lang w:eastAsia="nl-NL"/>
    </w:rPr>
  </w:style>
  <w:style w:type="character" w:customStyle="1" w:styleId="Kop3Char">
    <w:name w:val="Kop 3 Char"/>
    <w:aliases w:val="Voorwoord Char,Level 1 - 1 Char,3scr Char,Nota sub-paragraaf Char,subparagraaf Char"/>
    <w:basedOn w:val="Standaardalinea-lettertype"/>
    <w:link w:val="Kop3"/>
    <w:rsid w:val="0048235E"/>
    <w:rPr>
      <w:rFonts w:ascii="Arial" w:eastAsia="Times New Roman" w:hAnsi="Arial" w:cs="Times New Roman"/>
      <w:b/>
      <w:szCs w:val="20"/>
      <w:lang w:eastAsia="nl-NL"/>
    </w:rPr>
  </w:style>
  <w:style w:type="character" w:customStyle="1" w:styleId="Kop4Char">
    <w:name w:val="Kop 4 Char"/>
    <w:aliases w:val="Level 2 - a Char"/>
    <w:basedOn w:val="Standaardalinea-lettertype"/>
    <w:link w:val="Kop4"/>
    <w:rsid w:val="0048235E"/>
    <w:rPr>
      <w:rFonts w:ascii="Arial" w:eastAsia="Times New Roman" w:hAnsi="Arial" w:cs="Times New Roman"/>
      <w:b/>
      <w:szCs w:val="20"/>
      <w:lang w:eastAsia="nl-NL"/>
    </w:rPr>
  </w:style>
  <w:style w:type="character" w:customStyle="1" w:styleId="Kop5Char">
    <w:name w:val="Kop 5 Char"/>
    <w:aliases w:val="Level 3 - i Char"/>
    <w:basedOn w:val="Standaardalinea-lettertype"/>
    <w:link w:val="Kop5"/>
    <w:rsid w:val="0048235E"/>
    <w:rPr>
      <w:rFonts w:ascii="Trebuchet MS" w:eastAsia="Times New Roman" w:hAnsi="Trebuchet MS" w:cs="Times New Roman"/>
      <w:b/>
      <w:kern w:val="1"/>
      <w:sz w:val="22"/>
      <w:szCs w:val="20"/>
      <w:lang w:eastAsia="nl-NL"/>
    </w:rPr>
  </w:style>
  <w:style w:type="character" w:customStyle="1" w:styleId="Kop6Char">
    <w:name w:val="Kop 6 Char"/>
    <w:aliases w:val="Legal Level 1. Char"/>
    <w:basedOn w:val="Standaardalinea-lettertype"/>
    <w:link w:val="Kop6"/>
    <w:rsid w:val="0048235E"/>
    <w:rPr>
      <w:rFonts w:ascii="Trebuchet MS" w:eastAsia="Times New Roman" w:hAnsi="Trebuchet MS" w:cs="Times New Roman"/>
      <w:i/>
      <w:sz w:val="22"/>
      <w:szCs w:val="20"/>
      <w:lang w:eastAsia="nl-NL"/>
    </w:rPr>
  </w:style>
  <w:style w:type="character" w:customStyle="1" w:styleId="Kop7Char">
    <w:name w:val="Kop 7 Char"/>
    <w:aliases w:val="Legal Level 1.1. Char"/>
    <w:basedOn w:val="Standaardalinea-lettertype"/>
    <w:link w:val="Kop7"/>
    <w:rsid w:val="0048235E"/>
    <w:rPr>
      <w:rFonts w:ascii="Trebuchet MS" w:eastAsia="Times New Roman" w:hAnsi="Trebuchet MS" w:cs="Times New Roman"/>
      <w:sz w:val="24"/>
      <w:szCs w:val="24"/>
      <w:lang w:eastAsia="nl-NL"/>
    </w:rPr>
  </w:style>
  <w:style w:type="character" w:customStyle="1" w:styleId="Kop8Char">
    <w:name w:val="Kop 8 Char"/>
    <w:aliases w:val="Legal Level 1.1.1. Char"/>
    <w:basedOn w:val="Standaardalinea-lettertype"/>
    <w:link w:val="Kop8"/>
    <w:rsid w:val="0048235E"/>
    <w:rPr>
      <w:rFonts w:ascii="Trebuchet MS" w:eastAsia="Times New Roman" w:hAnsi="Trebuchet MS" w:cs="Times New Roman"/>
      <w:i/>
      <w:iCs/>
      <w:sz w:val="24"/>
      <w:szCs w:val="24"/>
      <w:lang w:eastAsia="nl-NL"/>
    </w:rPr>
  </w:style>
  <w:style w:type="character" w:customStyle="1" w:styleId="Kop9Char">
    <w:name w:val="Kop 9 Char"/>
    <w:aliases w:val="Legal Level 1.1.1.1. Char,Reference Appendix Char"/>
    <w:basedOn w:val="Standaardalinea-lettertype"/>
    <w:link w:val="Kop9"/>
    <w:rsid w:val="0048235E"/>
    <w:rPr>
      <w:rFonts w:ascii="Arial" w:eastAsia="Times New Roman" w:hAnsi="Arial" w:cs="Arial"/>
      <w:sz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 - klassiek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79BB-0D12-4679-8AC2-5193FA664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2322530D.dotm</Template>
  <TotalTime>0</TotalTime>
  <Pages>1</Pages>
  <Words>164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Sacha Wildeboer</dc:creator>
  <cp:lastModifiedBy>Lizette de Corte</cp:lastModifiedBy>
  <cp:revision>2</cp:revision>
  <cp:lastPrinted>2019-08-12T12:31:00Z</cp:lastPrinted>
  <dcterms:created xsi:type="dcterms:W3CDTF">2019-10-01T10:37:00Z</dcterms:created>
  <dcterms:modified xsi:type="dcterms:W3CDTF">2019-10-01T10:37:00Z</dcterms:modified>
</cp:coreProperties>
</file>