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35E" w:rsidRPr="0063767B" w:rsidRDefault="00420DD6" w:rsidP="00BA6AEE">
      <w:pPr>
        <w:pStyle w:val="Kop1"/>
        <w:ind w:right="-284"/>
      </w:pPr>
      <w:r>
        <w:t xml:space="preserve">Bijlage 1 </w:t>
      </w:r>
      <w:r w:rsidR="00577BCA">
        <w:t xml:space="preserve">Inschrijfformulier </w:t>
      </w:r>
      <w:r w:rsidR="0063767B">
        <w:t>Open House procedure regionale Inkoop Wmo Huishoudelijke Ondersteuning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144F6D" w:rsidRPr="00144F6D" w:rsidTr="005B48F7">
        <w:trPr>
          <w:trHeight w:val="397"/>
        </w:trPr>
        <w:tc>
          <w:tcPr>
            <w:tcW w:w="9351" w:type="dxa"/>
            <w:gridSpan w:val="2"/>
            <w:shd w:val="clear" w:color="auto" w:fill="F47D20"/>
          </w:tcPr>
          <w:p w:rsidR="00186354" w:rsidRPr="00144F6D" w:rsidRDefault="00186354" w:rsidP="00E20524">
            <w:pPr>
              <w:pStyle w:val="Geenafstand"/>
              <w:rPr>
                <w:rFonts w:ascii="Calibri" w:hAnsi="Calibri" w:cs="Calibri"/>
                <w:b/>
                <w:color w:val="1F364D"/>
                <w:sz w:val="22"/>
              </w:rPr>
            </w:pPr>
            <w:r w:rsidRPr="00144F6D">
              <w:rPr>
                <w:rFonts w:ascii="Calibri" w:hAnsi="Calibri" w:cs="Calibri"/>
                <w:b/>
                <w:color w:val="1F364D"/>
                <w:sz w:val="22"/>
              </w:rPr>
              <w:t>Algemen</w:t>
            </w:r>
            <w:r w:rsidR="00446079">
              <w:rPr>
                <w:rFonts w:ascii="Calibri" w:hAnsi="Calibri" w:cs="Calibri"/>
                <w:b/>
                <w:color w:val="1F364D"/>
                <w:sz w:val="22"/>
              </w:rPr>
              <w:t>e contactgegevens opdrachtnemer</w:t>
            </w: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Bedrijfsnaam aanbieder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Straatnaam en nummer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Postcode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Plaatsnaam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186354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Algemeen telefoonnummer (geen 0900)</w:t>
            </w:r>
            <w:r w:rsidR="00732A0C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ten behoeve van de cliënt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480113" w:rsidP="00480113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Telefonische b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ereikbaarheid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480113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Algemeen mailadres (geen webformulier)</w:t>
            </w:r>
            <w:r w:rsidR="0063767B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</w:t>
            </w:r>
            <w:r w:rsidR="00732A0C">
              <w:rPr>
                <w:rFonts w:ascii="Calibri" w:hAnsi="Calibri" w:cs="Calibri"/>
                <w:color w:val="1F364D"/>
                <w:sz w:val="22"/>
                <w:szCs w:val="22"/>
              </w:rPr>
              <w:t>ten behoeve van de cliënt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Inschrijfnummer KvK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:rsidTr="00433886">
        <w:trPr>
          <w:trHeight w:val="397"/>
        </w:trPr>
        <w:tc>
          <w:tcPr>
            <w:tcW w:w="4945" w:type="dxa"/>
          </w:tcPr>
          <w:p w:rsidR="00186354" w:rsidRPr="00732A0C" w:rsidRDefault="00732A0C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AGB code</w:t>
            </w:r>
          </w:p>
        </w:tc>
        <w:tc>
          <w:tcPr>
            <w:tcW w:w="4406" w:type="dxa"/>
          </w:tcPr>
          <w:p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</w:tcPr>
          <w:p w:rsidR="00732A0C" w:rsidRPr="00732A0C" w:rsidRDefault="003D0882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IBAN-</w:t>
            </w:r>
            <w:r w:rsidR="00732A0C" w:rsidRPr="00732A0C">
              <w:rPr>
                <w:rFonts w:ascii="Calibri" w:hAnsi="Calibri" w:cs="Calibri"/>
                <w:color w:val="1F364D"/>
                <w:sz w:val="22"/>
                <w:szCs w:val="22"/>
              </w:rPr>
              <w:t>nummer</w:t>
            </w:r>
            <w:r w:rsidR="00732A0C" w:rsidRPr="00732A0C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732A0C" w:rsidRPr="00144F6D" w:rsidTr="00247597">
        <w:trPr>
          <w:trHeight w:val="397"/>
        </w:trPr>
        <w:tc>
          <w:tcPr>
            <w:tcW w:w="4945" w:type="dxa"/>
            <w:vMerge w:val="restart"/>
          </w:tcPr>
          <w:p w:rsidR="000D323F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Voor welke gemeente schrijft u in</w:t>
            </w:r>
          </w:p>
          <w:p w:rsidR="00CA574E" w:rsidRDefault="000D323F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(Meerdere gemeenten mogelijk)</w:t>
            </w: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CA574E" w:rsidRDefault="00CA574E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DB67E6" w:rsidRDefault="00DB67E6" w:rsidP="00DB67E6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  <w:p w:rsidR="00DB67E6" w:rsidRPr="008F02BD" w:rsidRDefault="00DB67E6" w:rsidP="00DB67E6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We geven de voorkeur dat u levert in de gehele gemeente Vijfheerenlanden. Wanneer dit niet tot de mogelijkheden behoort kunt u een selectie maken</w:t>
            </w:r>
          </w:p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  <w:shd w:val="clear" w:color="auto" w:fill="auto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1.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Houten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2.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IJsselstein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3.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Lopik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4. </w:t>
            </w:r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Nieuwegein</w:t>
            </w:r>
          </w:p>
        </w:tc>
      </w:tr>
      <w:tr w:rsidR="00732A0C" w:rsidRPr="00144F6D" w:rsidTr="00433886">
        <w:trPr>
          <w:trHeight w:val="397"/>
        </w:trPr>
        <w:tc>
          <w:tcPr>
            <w:tcW w:w="4945" w:type="dxa"/>
            <w:vMerge/>
          </w:tcPr>
          <w:p w:rsidR="00732A0C" w:rsidRPr="00144F6D" w:rsidRDefault="00732A0C" w:rsidP="00732A0C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  <w:tc>
          <w:tcPr>
            <w:tcW w:w="4406" w:type="dxa"/>
          </w:tcPr>
          <w:p w:rsidR="00732A0C" w:rsidRPr="005B48F7" w:rsidRDefault="001A3A52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39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5. </w:t>
            </w:r>
            <w:bookmarkStart w:id="0" w:name="_GoBack"/>
            <w:bookmarkEnd w:id="0"/>
            <w:r w:rsidR="00732A0C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>Vijfheerenlanden</w:t>
            </w:r>
            <w:r w:rsidR="00CA574E" w:rsidRPr="005B48F7">
              <w:rPr>
                <w:rFonts w:ascii="Calibri" w:hAnsi="Calibri" w:cs="Calibri"/>
                <w:color w:val="1F364D"/>
                <w:sz w:val="22"/>
                <w:szCs w:val="22"/>
              </w:rPr>
              <w:t xml:space="preserve"> </w:t>
            </w:r>
          </w:p>
          <w:p w:rsidR="00CA574E" w:rsidRDefault="00CA574E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73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Leerdam</w:t>
            </w:r>
          </w:p>
          <w:p w:rsidR="00CA574E" w:rsidRDefault="00CA574E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73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Vianen</w:t>
            </w:r>
          </w:p>
          <w:p w:rsidR="00CA574E" w:rsidRPr="00732A0C" w:rsidRDefault="00CA574E" w:rsidP="005B48F7">
            <w:pPr>
              <w:pStyle w:val="Lijstalinea"/>
              <w:numPr>
                <w:ilvl w:val="0"/>
                <w:numId w:val="7"/>
              </w:numPr>
              <w:tabs>
                <w:tab w:val="left" w:pos="2328"/>
              </w:tabs>
              <w:ind w:left="737" w:hanging="397"/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Zederik</w:t>
            </w:r>
          </w:p>
        </w:tc>
      </w:tr>
    </w:tbl>
    <w:p w:rsidR="00083FF6" w:rsidRPr="00144F6D" w:rsidRDefault="00083FF6" w:rsidP="00083FF6">
      <w:pPr>
        <w:tabs>
          <w:tab w:val="left" w:pos="2328"/>
        </w:tabs>
        <w:rPr>
          <w:rFonts w:ascii="Calibri" w:hAnsi="Calibri" w:cs="Calibri"/>
          <w:color w:val="1F364D"/>
          <w:sz w:val="22"/>
          <w:szCs w:val="22"/>
        </w:rPr>
      </w:pPr>
      <w:r w:rsidRPr="00144F6D">
        <w:rPr>
          <w:rFonts w:ascii="Calibri" w:hAnsi="Calibri" w:cs="Calibri"/>
          <w:color w:val="1F364D"/>
          <w:sz w:val="22"/>
          <w:szCs w:val="22"/>
        </w:rPr>
        <w:tab/>
      </w:r>
    </w:p>
    <w:tbl>
      <w:tblPr>
        <w:tblStyle w:val="Tabelraster"/>
        <w:tblW w:w="9381" w:type="dxa"/>
        <w:tblLook w:val="04A0" w:firstRow="1" w:lastRow="0" w:firstColumn="1" w:lastColumn="0" w:noHBand="0" w:noVBand="1"/>
      </w:tblPr>
      <w:tblGrid>
        <w:gridCol w:w="1852"/>
        <w:gridCol w:w="1836"/>
        <w:gridCol w:w="1852"/>
        <w:gridCol w:w="1608"/>
        <w:gridCol w:w="2233"/>
      </w:tblGrid>
      <w:tr w:rsidR="00144F6D" w:rsidRPr="0063767B" w:rsidTr="005B48F7">
        <w:trPr>
          <w:trHeight w:val="307"/>
        </w:trPr>
        <w:tc>
          <w:tcPr>
            <w:tcW w:w="93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6354" w:rsidRPr="00433886" w:rsidRDefault="00186354" w:rsidP="00260157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Contactgegevens diverse contactpersonen</w:t>
            </w:r>
            <w:r w:rsidR="00732A0C"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 xml:space="preserve"> ten behoeve van Regionale Back Office Lekstroom</w:t>
            </w:r>
          </w:p>
        </w:tc>
      </w:tr>
      <w:tr w:rsidR="00144F6D" w:rsidRPr="0063767B" w:rsidTr="005B48F7">
        <w:trPr>
          <w:trHeight w:val="520"/>
        </w:trPr>
        <w:tc>
          <w:tcPr>
            <w:tcW w:w="1852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Onderwerp</w:t>
            </w:r>
          </w:p>
        </w:tc>
        <w:tc>
          <w:tcPr>
            <w:tcW w:w="1836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Naam</w:t>
            </w:r>
          </w:p>
        </w:tc>
        <w:tc>
          <w:tcPr>
            <w:tcW w:w="1852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Telefoonnummer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Telefonische bereikbaarheid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47D20"/>
          </w:tcPr>
          <w:p w:rsidR="00083FF6" w:rsidRPr="00433886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Mailadres</w:t>
            </w: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Declaraties en betalingen</w:t>
            </w: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433886" w:rsidP="00433886">
            <w:pPr>
              <w:tabs>
                <w:tab w:val="left" w:pos="2328"/>
              </w:tabs>
              <w:jc w:val="both"/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B</w:t>
            </w:r>
            <w:r w:rsidR="006D2813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erichtenverkeer i</w:t>
            </w:r>
            <w:r w:rsidR="00083FF6"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Wmo</w:t>
            </w: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63767B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Financiële</w:t>
            </w:r>
            <w:r w:rsidR="00083FF6"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 xml:space="preserve"> verantwoording en controle</w:t>
            </w: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144F6D" w:rsidRPr="0063767B" w:rsidTr="005B48F7">
        <w:trPr>
          <w:trHeight w:val="680"/>
        </w:trPr>
        <w:tc>
          <w:tcPr>
            <w:tcW w:w="1852" w:type="dxa"/>
            <w:shd w:val="clear" w:color="auto" w:fill="auto"/>
          </w:tcPr>
          <w:p w:rsidR="00083FF6" w:rsidRPr="0063767B" w:rsidRDefault="00186354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 w:rsidRPr="0063767B">
              <w:rPr>
                <w:rFonts w:ascii="Calibri" w:hAnsi="Calibri" w:cs="Calibri"/>
                <w:bCs/>
                <w:color w:val="1F364D"/>
                <w:sz w:val="22"/>
                <w:szCs w:val="22"/>
              </w:rPr>
              <w:t>Accountmanager</w:t>
            </w:r>
          </w:p>
          <w:p w:rsidR="00186354" w:rsidRPr="0063767B" w:rsidRDefault="00186354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852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1608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233" w:type="dxa"/>
            <w:shd w:val="clear" w:color="auto" w:fill="auto"/>
          </w:tcPr>
          <w:p w:rsidR="00083FF6" w:rsidRPr="0063767B" w:rsidRDefault="00083FF6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</w:tbl>
    <w:p w:rsidR="003F61CD" w:rsidRPr="003F61CD" w:rsidRDefault="003F61CD" w:rsidP="00420DD6">
      <w:pPr>
        <w:tabs>
          <w:tab w:val="left" w:pos="2328"/>
        </w:tabs>
        <w:rPr>
          <w:rFonts w:ascii="Calibri" w:hAnsi="Calibri" w:cs="Calibri"/>
          <w:sz w:val="22"/>
          <w:szCs w:val="22"/>
        </w:rPr>
      </w:pPr>
    </w:p>
    <w:sectPr w:rsidR="003F61CD" w:rsidRPr="003F61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BB7" w:rsidRDefault="00995BB7" w:rsidP="001F2584">
      <w:r>
        <w:separator/>
      </w:r>
    </w:p>
  </w:endnote>
  <w:endnote w:type="continuationSeparator" w:id="0">
    <w:p w:rsidR="00995BB7" w:rsidRDefault="00995BB7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886" w:rsidRDefault="00433886" w:rsidP="00E15E8D">
    <w:pPr>
      <w:pStyle w:val="Voettekst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</w:p>
  <w:p w:rsidR="00E15E8D" w:rsidRPr="00E15E8D" w:rsidRDefault="00DB67E6" w:rsidP="00E15E8D">
    <w:pPr>
      <w:pStyle w:val="Voettekst"/>
      <w:rPr>
        <w:rFonts w:ascii="Calibri" w:eastAsiaTheme="minorHAnsi" w:hAnsi="Calibri" w:cstheme="minorBidi"/>
        <w:color w:val="1F364D"/>
        <w:sz w:val="18"/>
        <w:szCs w:val="18"/>
        <w:lang w:eastAsia="en-US"/>
      </w:rPr>
    </w:pPr>
    <w:r>
      <w:rPr>
        <w:rFonts w:ascii="Calibri" w:eastAsiaTheme="minorHAnsi" w:hAnsi="Calibri" w:cstheme="minorBidi"/>
        <w:color w:val="1F364D"/>
        <w:sz w:val="18"/>
        <w:szCs w:val="18"/>
        <w:lang w:eastAsia="en-US"/>
      </w:rPr>
      <w:t>B</w:t>
    </w:r>
    <w:r w:rsidR="000D0BBD">
      <w:rPr>
        <w:rFonts w:ascii="Calibri" w:eastAsiaTheme="minorHAnsi" w:hAnsi="Calibri" w:cstheme="minorBidi"/>
        <w:color w:val="1F364D"/>
        <w:sz w:val="18"/>
        <w:szCs w:val="18"/>
        <w:lang w:eastAsia="en-US"/>
      </w:rPr>
      <w:t>ijlage</w:t>
    </w:r>
    <w:r w:rsidR="00A55A06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 1 </w:t>
    </w:r>
    <w:r w:rsidR="000D0BBD">
      <w:rPr>
        <w:rFonts w:ascii="Calibri" w:eastAsiaTheme="minorHAnsi" w:hAnsi="Calibri" w:cstheme="minorBidi"/>
        <w:color w:val="1F364D"/>
        <w:sz w:val="18"/>
        <w:szCs w:val="18"/>
        <w:lang w:eastAsia="en-US"/>
      </w:rPr>
      <w:t xml:space="preserve"> </w:t>
    </w:r>
    <w:r w:rsidR="00FA0FCB">
      <w:rPr>
        <w:rFonts w:ascii="Calibri" w:eastAsiaTheme="minorHAnsi" w:hAnsi="Calibri" w:cstheme="minorBidi"/>
        <w:color w:val="1F364D"/>
        <w:sz w:val="18"/>
        <w:szCs w:val="18"/>
        <w:lang w:eastAsia="en-US"/>
      </w:rPr>
      <w:t>Inschrijfformulier</w:t>
    </w:r>
    <w:r w:rsidR="00E15E8D" w:rsidRPr="0009085B">
      <w:rPr>
        <w:rFonts w:ascii="Calibri" w:eastAsiaTheme="minorHAnsi" w:hAnsi="Calibri" w:cstheme="minorBidi"/>
        <w:color w:val="1F364D"/>
        <w:sz w:val="18"/>
        <w:szCs w:val="18"/>
        <w:lang w:eastAsia="en-US"/>
      </w:rPr>
      <w:t>| Regionale inkoop Wmo Huishoudelijke Ondersteuning Lekstroom |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BB7" w:rsidRDefault="00995BB7" w:rsidP="001F2584">
      <w:r>
        <w:separator/>
      </w:r>
    </w:p>
  </w:footnote>
  <w:footnote w:type="continuationSeparator" w:id="0">
    <w:p w:rsidR="00995BB7" w:rsidRDefault="00995BB7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514" w:rsidRDefault="0076751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21504_"/>
      </v:shape>
    </w:pict>
  </w:numPicBullet>
  <w:abstractNum w:abstractNumId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51719"/>
    <w:multiLevelType w:val="multilevel"/>
    <w:tmpl w:val="748EC5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5E"/>
    <w:rsid w:val="00083FF6"/>
    <w:rsid w:val="0009085B"/>
    <w:rsid w:val="000A1739"/>
    <w:rsid w:val="000D0BBD"/>
    <w:rsid w:val="000D323F"/>
    <w:rsid w:val="000F5364"/>
    <w:rsid w:val="00144F6D"/>
    <w:rsid w:val="00186354"/>
    <w:rsid w:val="001A3A52"/>
    <w:rsid w:val="001B30D3"/>
    <w:rsid w:val="001F2584"/>
    <w:rsid w:val="00247597"/>
    <w:rsid w:val="00272B84"/>
    <w:rsid w:val="002A000D"/>
    <w:rsid w:val="00365FD4"/>
    <w:rsid w:val="003752FF"/>
    <w:rsid w:val="003B283E"/>
    <w:rsid w:val="003D0882"/>
    <w:rsid w:val="003F61CD"/>
    <w:rsid w:val="0040110A"/>
    <w:rsid w:val="00420DD6"/>
    <w:rsid w:val="00433886"/>
    <w:rsid w:val="00446079"/>
    <w:rsid w:val="00480113"/>
    <w:rsid w:val="0048235E"/>
    <w:rsid w:val="00486530"/>
    <w:rsid w:val="004E1335"/>
    <w:rsid w:val="005314BA"/>
    <w:rsid w:val="00577BCA"/>
    <w:rsid w:val="005B48F7"/>
    <w:rsid w:val="005D71F6"/>
    <w:rsid w:val="005F5DAF"/>
    <w:rsid w:val="0063767B"/>
    <w:rsid w:val="006C3AD0"/>
    <w:rsid w:val="006D2813"/>
    <w:rsid w:val="00702BC0"/>
    <w:rsid w:val="00732A0C"/>
    <w:rsid w:val="00767514"/>
    <w:rsid w:val="007762B2"/>
    <w:rsid w:val="00782F35"/>
    <w:rsid w:val="007A3B1A"/>
    <w:rsid w:val="007B38A0"/>
    <w:rsid w:val="00817F12"/>
    <w:rsid w:val="00844DF8"/>
    <w:rsid w:val="00884306"/>
    <w:rsid w:val="008B246D"/>
    <w:rsid w:val="008C5BDF"/>
    <w:rsid w:val="00911CF5"/>
    <w:rsid w:val="009326D3"/>
    <w:rsid w:val="00995BB7"/>
    <w:rsid w:val="009E6092"/>
    <w:rsid w:val="00A55A06"/>
    <w:rsid w:val="00A56EB3"/>
    <w:rsid w:val="00B03812"/>
    <w:rsid w:val="00BA6AEE"/>
    <w:rsid w:val="00BB328F"/>
    <w:rsid w:val="00BD06B2"/>
    <w:rsid w:val="00C11E3E"/>
    <w:rsid w:val="00C26DDD"/>
    <w:rsid w:val="00C32BB4"/>
    <w:rsid w:val="00C33416"/>
    <w:rsid w:val="00CA574E"/>
    <w:rsid w:val="00D24FC4"/>
    <w:rsid w:val="00DB67E6"/>
    <w:rsid w:val="00E15E8D"/>
    <w:rsid w:val="00F278D1"/>
    <w:rsid w:val="00F37509"/>
    <w:rsid w:val="00F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8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BB8A1-21D1-48F4-9767-9B5489E8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89BAAC7D.dotm</Template>
  <TotalTime>3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Dave Smit</cp:lastModifiedBy>
  <cp:revision>5</cp:revision>
  <cp:lastPrinted>2019-09-17T13:32:00Z</cp:lastPrinted>
  <dcterms:created xsi:type="dcterms:W3CDTF">2019-09-17T13:34:00Z</dcterms:created>
  <dcterms:modified xsi:type="dcterms:W3CDTF">2019-10-01T09:30:00Z</dcterms:modified>
</cp:coreProperties>
</file>