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9624C0">
        <w:rPr>
          <w:b/>
          <w:sz w:val="24"/>
        </w:rPr>
        <w:t>‘</w:t>
      </w:r>
      <w:r w:rsidR="00AA32EF">
        <w:rPr>
          <w:b/>
          <w:sz w:val="24"/>
        </w:rPr>
        <w:t>Referentie</w:t>
      </w:r>
      <w:r w:rsidR="009624C0">
        <w:rPr>
          <w:b/>
          <w:sz w:val="24"/>
        </w:rPr>
        <w:t>verklaring’</w:t>
      </w:r>
    </w:p>
    <w:p w:rsidR="00D939BE" w:rsidRDefault="00D939BE" w:rsidP="00D939BE">
      <w:pPr>
        <w:rPr>
          <w:szCs w:val="18"/>
        </w:rPr>
      </w:pPr>
    </w:p>
    <w:p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</w:t>
      </w:r>
      <w:r w:rsidR="009624C0">
        <w:rPr>
          <w:szCs w:val="18"/>
        </w:rPr>
        <w:t>beschrijvend document</w:t>
      </w:r>
      <w:r>
        <w:rPr>
          <w:szCs w:val="18"/>
        </w:rPr>
        <w:t xml:space="preserve"> de volgende kerncompetentie</w:t>
      </w:r>
      <w:r w:rsidR="009624C0">
        <w:rPr>
          <w:szCs w:val="18"/>
        </w:rPr>
        <w:t>s</w:t>
      </w:r>
      <w:r>
        <w:rPr>
          <w:szCs w:val="18"/>
        </w:rPr>
        <w:t xml:space="preserve"> vastgesteld die overeenkomen met ervaring op essentiële punten van de opdracht.</w:t>
      </w:r>
    </w:p>
    <w:p w:rsidR="00D939BE" w:rsidRPr="001974C3" w:rsidRDefault="00D939BE" w:rsidP="00D939BE">
      <w:pPr>
        <w:tabs>
          <w:tab w:val="left" w:pos="3015"/>
        </w:tabs>
        <w:spacing w:line="260" w:lineRule="atLeast"/>
      </w:pPr>
    </w:p>
    <w:p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3041"/>
        <w:gridCol w:w="1161"/>
        <w:gridCol w:w="2969"/>
      </w:tblGrid>
      <w:tr w:rsidR="00D939BE" w:rsidRPr="008A2E85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:rsidR="00D939BE" w:rsidRPr="008A2E85" w:rsidRDefault="00D939BE" w:rsidP="003E1F37">
            <w:r w:rsidRPr="008A2E85">
              <w:t xml:space="preserve">Nummer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8A2E85">
              <w:t xml:space="preserve"> van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:rsidR="00D939BE" w:rsidRDefault="00D939BE" w:rsidP="009624C0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referentieopdracht ervaring opgedaan met:</w:t>
            </w:r>
          </w:p>
        </w:tc>
      </w:tr>
      <w:tr w:rsidR="009C1A60" w:rsidRPr="00600148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1A60" w:rsidRPr="00350226" w:rsidRDefault="009C1A60" w:rsidP="00D939BE">
            <w:pPr>
              <w:numPr>
                <w:ilvl w:val="0"/>
                <w:numId w:val="30"/>
              </w:numPr>
              <w:tabs>
                <w:tab w:val="left" w:pos="3015"/>
              </w:tabs>
              <w:spacing w:line="260" w:lineRule="atLeast"/>
            </w:pPr>
            <w:r w:rsidRPr="00350226">
              <w:t xml:space="preserve">Kerncompetentie 1: </w:t>
            </w:r>
          </w:p>
          <w:p w:rsidR="009C1A60" w:rsidRPr="00600148" w:rsidRDefault="009C1A60" w:rsidP="003E1F37">
            <w:pPr>
              <w:tabs>
                <w:tab w:val="left" w:pos="3015"/>
              </w:tabs>
              <w:rPr>
                <w:szCs w:val="18"/>
              </w:rPr>
            </w:pPr>
            <w:r w:rsidRPr="00600148">
              <w:rPr>
                <w:szCs w:val="18"/>
              </w:rPr>
              <w:t>Nee / Ja, namelijk …</w:t>
            </w:r>
          </w:p>
          <w:p w:rsidR="009C1A60" w:rsidRPr="00600148" w:rsidRDefault="009C1A60" w:rsidP="003E1F37">
            <w:pPr>
              <w:pStyle w:val="EisBullet"/>
              <w:numPr>
                <w:ilvl w:val="0"/>
                <w:numId w:val="0"/>
              </w:numPr>
            </w:pPr>
            <w:r w:rsidRPr="00600148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0148">
              <w:rPr>
                <w:szCs w:val="18"/>
              </w:rPr>
              <w:instrText xml:space="preserve"> FORMTEXT </w:instrText>
            </w:r>
            <w:r w:rsidRPr="00600148">
              <w:rPr>
                <w:szCs w:val="18"/>
              </w:rPr>
            </w:r>
            <w:r w:rsidRPr="00600148">
              <w:rPr>
                <w:szCs w:val="18"/>
              </w:rPr>
              <w:fldChar w:fldCharType="separate"/>
            </w:r>
            <w:r w:rsidRPr="00600148">
              <w:rPr>
                <w:noProof/>
                <w:szCs w:val="18"/>
              </w:rPr>
              <w:t> </w:t>
            </w:r>
            <w:r w:rsidRPr="00600148">
              <w:rPr>
                <w:noProof/>
                <w:szCs w:val="18"/>
              </w:rPr>
              <w:t> </w:t>
            </w:r>
            <w:r w:rsidRPr="00600148">
              <w:rPr>
                <w:noProof/>
                <w:szCs w:val="18"/>
              </w:rPr>
              <w:t> </w:t>
            </w:r>
            <w:r w:rsidRPr="00600148">
              <w:rPr>
                <w:noProof/>
                <w:szCs w:val="18"/>
              </w:rPr>
              <w:t> </w:t>
            </w:r>
            <w:r w:rsidRPr="00600148">
              <w:rPr>
                <w:noProof/>
                <w:szCs w:val="18"/>
              </w:rPr>
              <w:t> </w:t>
            </w:r>
            <w:r w:rsidRPr="00600148">
              <w:rPr>
                <w:szCs w:val="18"/>
              </w:rPr>
              <w:fldChar w:fldCharType="end"/>
            </w:r>
          </w:p>
        </w:tc>
      </w:tr>
      <w:tr w:rsidR="00D939BE" w:rsidRPr="00600148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:rsidR="00D939BE" w:rsidRPr="008A2E85" w:rsidRDefault="00D939BE" w:rsidP="003E1F37">
            <w:r>
              <w:t>O</w:t>
            </w:r>
            <w:r w:rsidRPr="008A2E85">
              <w:t>pdracht</w:t>
            </w:r>
            <w:r>
              <w:t>formulering, uitgevoerde activiteiten en opgeleverde resultaten</w:t>
            </w:r>
            <w:r w:rsidRPr="008A2E85">
              <w:t xml:space="preserve"> (inhoudelijk omschrijven):</w:t>
            </w:r>
          </w:p>
          <w:p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39BE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t xml:space="preserve">In voorkomend geval van </w:t>
            </w:r>
            <w:proofErr w:type="spellStart"/>
            <w:r>
              <w:t>onderaan</w:t>
            </w:r>
            <w:bookmarkStart w:id="0" w:name="_GoBack"/>
            <w:bookmarkEnd w:id="0"/>
            <w:r>
              <w:t>neming</w:t>
            </w:r>
            <w:proofErr w:type="spellEnd"/>
            <w:r>
              <w:t xml:space="preserve"> inhoudelijk (kort) omschrijven:</w:t>
            </w:r>
          </w:p>
          <w:p w:rsidR="00D939BE" w:rsidRDefault="00D939BE" w:rsidP="003E1F3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39BE" w:rsidRPr="00600148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9BE" w:rsidRPr="00A91D54" w:rsidRDefault="00D939BE" w:rsidP="003E1F37">
            <w:pPr>
              <w:rPr>
                <w:szCs w:val="18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excl. btw</w:t>
            </w:r>
          </w:p>
        </w:tc>
      </w:tr>
      <w:tr w:rsidR="00D939BE" w:rsidRPr="00A91D54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:rsidR="00D939BE" w:rsidRPr="00A91D54" w:rsidRDefault="00D939BE" w:rsidP="003E1F37">
            <w:pPr>
              <w:rPr>
                <w:szCs w:val="18"/>
              </w:rPr>
            </w:pPr>
            <w:r>
              <w:t xml:space="preserve">Van  </w:t>
            </w:r>
            <w:r w:rsidRPr="00A91D54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1D54">
              <w:rPr>
                <w:szCs w:val="18"/>
              </w:rPr>
              <w:instrText xml:space="preserve"> FORMTEXT </w:instrText>
            </w:r>
            <w:r w:rsidRPr="00A91D54">
              <w:rPr>
                <w:szCs w:val="18"/>
              </w:rPr>
            </w:r>
            <w:r w:rsidRPr="00A91D54">
              <w:rPr>
                <w:szCs w:val="18"/>
              </w:rPr>
              <w:fldChar w:fldCharType="separate"/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szCs w:val="18"/>
              </w:rPr>
              <w:fldChar w:fldCharType="end"/>
            </w:r>
            <w:r>
              <w:t xml:space="preserve">    tot    </w:t>
            </w:r>
            <w:r w:rsidRPr="00A91D54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1D54">
              <w:rPr>
                <w:szCs w:val="18"/>
              </w:rPr>
              <w:instrText xml:space="preserve"> FORMTEXT </w:instrText>
            </w:r>
            <w:r w:rsidRPr="00A91D54">
              <w:rPr>
                <w:szCs w:val="18"/>
              </w:rPr>
            </w:r>
            <w:r w:rsidRPr="00A91D54">
              <w:rPr>
                <w:szCs w:val="18"/>
              </w:rPr>
              <w:fldChar w:fldCharType="separate"/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szCs w:val="18"/>
              </w:rPr>
              <w:fldChar w:fldCharType="end"/>
            </w:r>
          </w:p>
        </w:tc>
      </w:tr>
      <w:tr w:rsidR="00D939BE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39BE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A5364A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4A" w:rsidRDefault="00A5364A" w:rsidP="003E1F37"/>
        </w:tc>
      </w:tr>
      <w:tr w:rsidR="00A5364A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364A" w:rsidRDefault="00A5364A" w:rsidP="003E1F37">
            <w:r>
              <w:t>Datum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4A" w:rsidRDefault="00A5364A" w:rsidP="003E1F37"/>
        </w:tc>
      </w:tr>
    </w:tbl>
    <w:p w:rsidR="00241548" w:rsidRPr="00241548" w:rsidRDefault="00241548" w:rsidP="00241548"/>
    <w:sectPr w:rsidR="00241548" w:rsidRPr="00241548" w:rsidSect="00A5364A">
      <w:headerReference w:type="default" r:id="rId9"/>
      <w:footerReference w:type="default" r:id="rId10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9BE" w:rsidRDefault="00D939BE" w:rsidP="0088501B">
      <w:r>
        <w:separator/>
      </w:r>
    </w:p>
  </w:endnote>
  <w:endnote w:type="continuationSeparator" w:id="0">
    <w:p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8E1" w:rsidRPr="00BC3B53" w:rsidRDefault="009624C0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9BE" w:rsidRDefault="00D939BE" w:rsidP="0088501B">
      <w:r>
        <w:separator/>
      </w:r>
    </w:p>
  </w:footnote>
  <w:footnote w:type="continuationSeparator" w:id="0">
    <w:p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8E1" w:rsidRDefault="009624C0" w:rsidP="002150CF">
    <w:pPr>
      <w:pStyle w:val="Koptekst"/>
      <w:rPr>
        <w:rFonts w:cs="Verdana-Bold"/>
        <w:b/>
        <w:bCs/>
        <w:smallCaps/>
        <w:szCs w:val="18"/>
      </w:rPr>
    </w:pPr>
  </w:p>
  <w:p w:rsidR="000258E1" w:rsidRDefault="009624C0" w:rsidP="002150CF"/>
  <w:p w:rsidR="000258E1" w:rsidRPr="00740712" w:rsidRDefault="009624C0" w:rsidP="002150CF"/>
  <w:p w:rsidR="000258E1" w:rsidRPr="00217880" w:rsidRDefault="009624C0" w:rsidP="002150CF">
    <w:pPr>
      <w:spacing w:line="0" w:lineRule="atLeast"/>
      <w:rPr>
        <w:sz w:val="2"/>
        <w:szCs w:val="2"/>
      </w:rPr>
    </w:pPr>
  </w:p>
  <w:p w:rsidR="000258E1" w:rsidRPr="00217880" w:rsidRDefault="009624C0" w:rsidP="002150CF">
    <w:pPr>
      <w:spacing w:line="0" w:lineRule="atLeast"/>
      <w:rPr>
        <w:sz w:val="2"/>
        <w:szCs w:val="2"/>
      </w:rPr>
    </w:pPr>
  </w:p>
  <w:p w:rsidR="000258E1" w:rsidRDefault="009624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>
    <w:nsid w:val="31CB79D8"/>
    <w:multiLevelType w:val="multilevel"/>
    <w:tmpl w:val="06962652"/>
    <w:numStyleLink w:val="Lijststijl"/>
  </w:abstractNum>
  <w:abstractNum w:abstractNumId="20">
    <w:nsid w:val="31E853D2"/>
    <w:multiLevelType w:val="multilevel"/>
    <w:tmpl w:val="06962652"/>
    <w:numStyleLink w:val="Lijststijl"/>
  </w:abstractNum>
  <w:abstractNum w:abstractNumId="21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A6389A"/>
    <w:multiLevelType w:val="multilevel"/>
    <w:tmpl w:val="6A8E5BD4"/>
    <w:numStyleLink w:val="Stijl2"/>
  </w:abstractNum>
  <w:abstractNum w:abstractNumId="23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B631B"/>
    <w:multiLevelType w:val="multilevel"/>
    <w:tmpl w:val="06962652"/>
    <w:numStyleLink w:val="Lijststijl"/>
  </w:abstractNum>
  <w:abstractNum w:abstractNumId="25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>
    <w:nsid w:val="5CAF5D0D"/>
    <w:multiLevelType w:val="multilevel"/>
    <w:tmpl w:val="06962652"/>
    <w:numStyleLink w:val="Lijststijl"/>
  </w:abstractNum>
  <w:abstractNum w:abstractNumId="28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50C84"/>
    <w:multiLevelType w:val="multilevel"/>
    <w:tmpl w:val="06962652"/>
    <w:numStyleLink w:val="Lijststijl"/>
  </w:abstractNum>
  <w:abstractNum w:abstractNumId="3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BE"/>
    <w:rsid w:val="000E1F3B"/>
    <w:rsid w:val="001376E7"/>
    <w:rsid w:val="001D6F03"/>
    <w:rsid w:val="00241548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6785C"/>
    <w:rsid w:val="006D2E66"/>
    <w:rsid w:val="006F42D7"/>
    <w:rsid w:val="0073653F"/>
    <w:rsid w:val="007F4AEA"/>
    <w:rsid w:val="0088501B"/>
    <w:rsid w:val="008E3581"/>
    <w:rsid w:val="00905289"/>
    <w:rsid w:val="009624C0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A55CC"/>
    <w:rsid w:val="00CE5E12"/>
    <w:rsid w:val="00D939BE"/>
    <w:rsid w:val="00DA3555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39BE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39BE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F6C7F-3851-4F55-9A06-4B8ECC50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Mullem, Thijs van (CIV)</dc:creator>
  <cp:lastModifiedBy>Mullem, Thijs van (CIV)</cp:lastModifiedBy>
  <cp:revision>10</cp:revision>
  <dcterms:created xsi:type="dcterms:W3CDTF">2018-02-02T10:40:00Z</dcterms:created>
  <dcterms:modified xsi:type="dcterms:W3CDTF">2019-07-04T13:18:00Z</dcterms:modified>
</cp:coreProperties>
</file>