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3AA22" w14:textId="27E9E8F3" w:rsidR="009D3027" w:rsidRPr="00CB00CC" w:rsidRDefault="009D3027" w:rsidP="009D3027">
      <w:pPr>
        <w:pStyle w:val="INKStandaard"/>
        <w:rPr>
          <w:rFonts w:cs="Arial"/>
          <w:b/>
          <w:sz w:val="24"/>
          <w:szCs w:val="24"/>
        </w:rPr>
      </w:pPr>
      <w:r w:rsidRPr="00CB00CC">
        <w:rPr>
          <w:rFonts w:cs="Arial"/>
          <w:b/>
          <w:sz w:val="24"/>
          <w:szCs w:val="24"/>
        </w:rPr>
        <w:t xml:space="preserve">Bijlage </w:t>
      </w:r>
      <w:r w:rsidR="00A251B4" w:rsidRPr="00CB00CC">
        <w:rPr>
          <w:rFonts w:cs="Arial"/>
          <w:b/>
          <w:sz w:val="24"/>
          <w:szCs w:val="24"/>
        </w:rPr>
        <w:t xml:space="preserve">7 </w:t>
      </w:r>
      <w:r w:rsidR="0021431A" w:rsidRPr="00CB00CC">
        <w:rPr>
          <w:rFonts w:cs="Arial"/>
          <w:b/>
          <w:sz w:val="24"/>
          <w:szCs w:val="24"/>
        </w:rPr>
        <w:t>Verificatielijst Selectiecriteria</w:t>
      </w:r>
    </w:p>
    <w:p w14:paraId="4F029BF3" w14:textId="77777777" w:rsidR="00836FD3" w:rsidRPr="00CB00CC" w:rsidRDefault="00836FD3" w:rsidP="000E4513">
      <w:pPr>
        <w:pStyle w:val="Geenafstand"/>
      </w:pPr>
    </w:p>
    <w:p w14:paraId="10B99AA4" w14:textId="77777777" w:rsidR="00B43D58" w:rsidRPr="00CB00CC" w:rsidRDefault="00B43D58" w:rsidP="00B43D58">
      <w:pPr>
        <w:autoSpaceDE w:val="0"/>
        <w:autoSpaceDN w:val="0"/>
        <w:adjustRightInd w:val="0"/>
        <w:spacing w:line="276" w:lineRule="auto"/>
        <w:rPr>
          <w:rFonts w:ascii="Arial" w:eastAsia="Calibri" w:hAnsi="Arial" w:cs="BAFCC A+ Univers"/>
          <w:i/>
          <w:color w:val="000000"/>
          <w:spacing w:val="5"/>
          <w:szCs w:val="16"/>
        </w:rPr>
      </w:pPr>
      <w:r w:rsidRPr="00CB00CC">
        <w:rPr>
          <w:rFonts w:ascii="Arial" w:eastAsia="Calibri" w:hAnsi="Arial" w:cs="BAFCC A+ Univers"/>
          <w:i/>
          <w:color w:val="000000"/>
          <w:spacing w:val="5"/>
          <w:szCs w:val="16"/>
        </w:rPr>
        <w:t>Deze verklaring dient door de Gegadigde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5365A87" w14:textId="77777777" w:rsidR="0021431A" w:rsidRPr="00CB00CC" w:rsidRDefault="0021431A" w:rsidP="000E4513">
      <w:pPr>
        <w:pStyle w:val="Geenafstand"/>
      </w:pPr>
    </w:p>
    <w:p w14:paraId="0A0E2912" w14:textId="77777777" w:rsidR="0021431A" w:rsidRPr="00CB00CC" w:rsidRDefault="0021431A" w:rsidP="0021431A">
      <w:pPr>
        <w:autoSpaceDE w:val="0"/>
        <w:autoSpaceDN w:val="0"/>
        <w:adjustRightInd w:val="0"/>
        <w:spacing w:line="276" w:lineRule="auto"/>
        <w:rPr>
          <w:rFonts w:ascii="Arial" w:eastAsia="Calibri" w:hAnsi="Arial" w:cs="BAFCC A+ Univers"/>
          <w:color w:val="000000"/>
          <w:spacing w:val="5"/>
          <w:sz w:val="19"/>
        </w:rPr>
      </w:pPr>
    </w:p>
    <w:tbl>
      <w:tblPr>
        <w:tblStyle w:val="Tabelraster"/>
        <w:tblW w:w="0" w:type="auto"/>
        <w:tblLook w:val="04A0" w:firstRow="1" w:lastRow="0" w:firstColumn="1" w:lastColumn="0" w:noHBand="0" w:noVBand="1"/>
      </w:tblPr>
      <w:tblGrid>
        <w:gridCol w:w="3020"/>
        <w:gridCol w:w="3021"/>
        <w:gridCol w:w="3021"/>
      </w:tblGrid>
      <w:tr w:rsidR="0021431A" w:rsidRPr="00CB00CC" w14:paraId="0855277D" w14:textId="77777777" w:rsidTr="00337BA4">
        <w:tc>
          <w:tcPr>
            <w:tcW w:w="3020" w:type="dxa"/>
          </w:tcPr>
          <w:p w14:paraId="5C4A3AE7"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 xml:space="preserve">Selectiecriterium SC2 </w:t>
            </w:r>
          </w:p>
          <w:p w14:paraId="26C2A5EF"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Slimme logistiek</w:t>
            </w:r>
          </w:p>
          <w:p w14:paraId="14647886" w14:textId="77777777" w:rsidR="0021431A" w:rsidRPr="00CB00CC" w:rsidRDefault="0021431A" w:rsidP="0021431A">
            <w:pPr>
              <w:spacing w:line="240" w:lineRule="auto"/>
              <w:rPr>
                <w:rFonts w:ascii="Arial" w:hAnsi="Arial"/>
                <w:sz w:val="19"/>
                <w:szCs w:val="18"/>
              </w:rPr>
            </w:pPr>
          </w:p>
          <w:p w14:paraId="6D707715" w14:textId="77777777" w:rsidR="0021431A" w:rsidRPr="00CB00CC" w:rsidRDefault="0021431A" w:rsidP="0021431A">
            <w:pPr>
              <w:spacing w:line="240" w:lineRule="auto"/>
              <w:rPr>
                <w:rFonts w:ascii="Arial" w:hAnsi="Arial"/>
                <w:sz w:val="19"/>
                <w:szCs w:val="18"/>
              </w:rPr>
            </w:pPr>
          </w:p>
          <w:p w14:paraId="0E9548A2"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Kerncompetentie</w:t>
            </w:r>
          </w:p>
          <w:p w14:paraId="101026D4"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 xml:space="preserve">De mate waarin Gegadigde zijn bekwaamheid en kundigheid heeft ingezet om een slimme logistieke oplossing </w:t>
            </w:r>
            <w:r w:rsidRPr="00CB00CC">
              <w:rPr>
                <w:rFonts w:ascii="Arial" w:hAnsi="Arial" w:cs="Arial"/>
                <w:color w:val="000000"/>
                <w:spacing w:val="5"/>
                <w:sz w:val="19"/>
              </w:rPr>
              <w:t>voor te stellen die aantoonbare voordelen (kostenreductie, hogere opbrengsten, duurzaamheidswinst, enzovoort) voor de klant zou kunnen opleveren dan wel heeft opgeleverd.</w:t>
            </w:r>
          </w:p>
          <w:p w14:paraId="56AE3A6D" w14:textId="77777777" w:rsidR="0021431A" w:rsidRPr="00CB00CC" w:rsidRDefault="0021431A" w:rsidP="0021431A">
            <w:pPr>
              <w:spacing w:line="240" w:lineRule="auto"/>
              <w:rPr>
                <w:rFonts w:ascii="Arial" w:hAnsi="Arial"/>
                <w:sz w:val="19"/>
                <w:szCs w:val="18"/>
              </w:rPr>
            </w:pPr>
          </w:p>
          <w:p w14:paraId="75045644"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Doel</w:t>
            </w:r>
          </w:p>
          <w:p w14:paraId="426E5368"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Het doel van dit Selectiecriterium is het selecteren van een bekwame Opdrachtnemer die zijn meerwaarde heeft bewezen in het realiseren van een slimme logistieke oplossing.</w:t>
            </w:r>
          </w:p>
          <w:p w14:paraId="1D829B6B" w14:textId="77777777" w:rsidR="0021431A" w:rsidRPr="00CB00CC" w:rsidRDefault="0021431A" w:rsidP="0021431A">
            <w:pPr>
              <w:spacing w:line="240" w:lineRule="auto"/>
              <w:rPr>
                <w:rFonts w:ascii="Arial" w:hAnsi="Arial"/>
                <w:sz w:val="19"/>
                <w:szCs w:val="18"/>
              </w:rPr>
            </w:pPr>
          </w:p>
          <w:p w14:paraId="36911B28" w14:textId="77777777" w:rsidR="0021431A" w:rsidRPr="00CB00CC" w:rsidRDefault="0021431A" w:rsidP="0021431A">
            <w:pPr>
              <w:spacing w:line="240" w:lineRule="auto"/>
              <w:rPr>
                <w:rFonts w:ascii="Arial" w:hAnsi="Arial"/>
                <w:sz w:val="19"/>
                <w:szCs w:val="18"/>
              </w:rPr>
            </w:pPr>
          </w:p>
        </w:tc>
        <w:tc>
          <w:tcPr>
            <w:tcW w:w="3021" w:type="dxa"/>
          </w:tcPr>
          <w:p w14:paraId="77CBABB7"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Aspecten</w:t>
            </w:r>
          </w:p>
          <w:p w14:paraId="5B8771AE" w14:textId="77777777" w:rsidR="0021431A" w:rsidRPr="00CB00CC" w:rsidRDefault="0021431A" w:rsidP="0021431A">
            <w:pPr>
              <w:spacing w:line="240" w:lineRule="auto"/>
              <w:rPr>
                <w:rFonts w:ascii="Arial" w:hAnsi="Arial"/>
                <w:i/>
                <w:sz w:val="19"/>
                <w:szCs w:val="18"/>
              </w:rPr>
            </w:pPr>
            <w:r w:rsidRPr="00CB00CC">
              <w:rPr>
                <w:rFonts w:ascii="Arial" w:hAnsi="Arial"/>
                <w:i/>
                <w:sz w:val="19"/>
                <w:szCs w:val="18"/>
              </w:rPr>
              <w:t>De volgende aspecten spelen een rol bij de beoordeling van de meerwaarde die Gegadigde heeft geleverd bij de ingediende referentie:</w:t>
            </w:r>
          </w:p>
          <w:p w14:paraId="7621171F" w14:textId="77777777" w:rsidR="0021431A" w:rsidRPr="00CB00CC" w:rsidRDefault="0021431A" w:rsidP="0021431A">
            <w:pPr>
              <w:numPr>
                <w:ilvl w:val="0"/>
                <w:numId w:val="14"/>
              </w:numPr>
              <w:tabs>
                <w:tab w:val="left" w:pos="978"/>
              </w:tabs>
              <w:spacing w:line="240" w:lineRule="auto"/>
              <w:ind w:left="203" w:hanging="203"/>
              <w:rPr>
                <w:rFonts w:ascii="Arial" w:hAnsi="Arial" w:cs="Arial"/>
                <w:color w:val="000000"/>
                <w:spacing w:val="5"/>
                <w:sz w:val="19"/>
              </w:rPr>
            </w:pPr>
            <w:r w:rsidRPr="00CB00CC">
              <w:rPr>
                <w:rFonts w:ascii="Arial" w:hAnsi="Arial" w:cs="Arial"/>
                <w:color w:val="000000"/>
                <w:spacing w:val="5"/>
                <w:sz w:val="19"/>
              </w:rPr>
              <w:t>De mate waarin Gegadigde aantoonbaar een pro actieve houding heeft aangenomen om een slimme (oplossing)(en) voor te stellen en deze ook door de klant is overgenomen;</w:t>
            </w:r>
          </w:p>
          <w:p w14:paraId="6E80E437" w14:textId="77777777" w:rsidR="0021431A" w:rsidRPr="00CB00CC" w:rsidRDefault="0021431A" w:rsidP="0021431A">
            <w:pPr>
              <w:numPr>
                <w:ilvl w:val="0"/>
                <w:numId w:val="14"/>
              </w:numPr>
              <w:tabs>
                <w:tab w:val="left" w:pos="978"/>
              </w:tabs>
              <w:spacing w:line="240" w:lineRule="auto"/>
              <w:ind w:left="203" w:hanging="203"/>
              <w:rPr>
                <w:rFonts w:ascii="Arial" w:hAnsi="Arial" w:cs="Arial"/>
                <w:color w:val="000000"/>
                <w:spacing w:val="5"/>
                <w:sz w:val="19"/>
              </w:rPr>
            </w:pPr>
            <w:r w:rsidRPr="00CB00CC">
              <w:rPr>
                <w:rFonts w:ascii="Arial" w:hAnsi="Arial" w:cs="Arial"/>
                <w:color w:val="000000"/>
                <w:spacing w:val="5"/>
                <w:sz w:val="19"/>
              </w:rPr>
              <w:t>De mate waarin het voorstel is uitgevoerd en de voordelen aantoonbaar zijn gerealiseerd (denk aan kosten, duurzaamheidswinst, enzovoort);</w:t>
            </w:r>
          </w:p>
          <w:p w14:paraId="61BFF7CE" w14:textId="77777777" w:rsidR="0021431A" w:rsidRPr="00CB00CC" w:rsidRDefault="0021431A" w:rsidP="0021431A">
            <w:pPr>
              <w:numPr>
                <w:ilvl w:val="0"/>
                <w:numId w:val="14"/>
              </w:numPr>
              <w:tabs>
                <w:tab w:val="left" w:pos="978"/>
              </w:tabs>
              <w:spacing w:line="240" w:lineRule="auto"/>
              <w:ind w:left="203" w:hanging="203"/>
              <w:rPr>
                <w:rFonts w:ascii="Arial" w:hAnsi="Arial" w:cs="Arial"/>
                <w:color w:val="000000"/>
                <w:spacing w:val="5"/>
                <w:sz w:val="19"/>
              </w:rPr>
            </w:pPr>
            <w:r w:rsidRPr="00CB00CC">
              <w:rPr>
                <w:rFonts w:ascii="Arial" w:hAnsi="Arial" w:cs="Arial"/>
                <w:color w:val="000000"/>
                <w:spacing w:val="5"/>
                <w:sz w:val="19"/>
              </w:rPr>
              <w:t>De mate waarin het verhogen van de beladingsgraad en/of het bundelen van lading heeft bijgedragen aan de oplossing;</w:t>
            </w:r>
          </w:p>
          <w:p w14:paraId="1C929459" w14:textId="77777777" w:rsidR="0021431A" w:rsidRPr="00CB00CC" w:rsidRDefault="0021431A" w:rsidP="0021431A">
            <w:pPr>
              <w:numPr>
                <w:ilvl w:val="0"/>
                <w:numId w:val="14"/>
              </w:numPr>
              <w:tabs>
                <w:tab w:val="left" w:pos="978"/>
              </w:tabs>
              <w:spacing w:line="240" w:lineRule="auto"/>
              <w:ind w:left="203" w:hanging="203"/>
              <w:rPr>
                <w:rFonts w:ascii="Arial" w:hAnsi="Arial" w:cs="Arial"/>
                <w:color w:val="000000"/>
                <w:spacing w:val="5"/>
                <w:szCs w:val="18"/>
              </w:rPr>
            </w:pPr>
            <w:r w:rsidRPr="00CB00CC">
              <w:rPr>
                <w:rFonts w:ascii="Arial" w:hAnsi="Arial" w:cs="Arial"/>
                <w:color w:val="000000"/>
                <w:spacing w:val="5"/>
                <w:sz w:val="19"/>
              </w:rPr>
              <w:t>Het referentieproject is niet ouder dan 3 jaar gerekend vanaf de datum van aanmelding. Daarmee wordt bedoeld dat de dienstverlening niet langer dan 3 jaar geleden is beëindigd.</w:t>
            </w:r>
            <w:r w:rsidRPr="00CB00CC">
              <w:rPr>
                <w:rFonts w:ascii="Arial" w:hAnsi="Arial" w:cs="Arial"/>
                <w:color w:val="000000"/>
                <w:spacing w:val="5"/>
                <w:szCs w:val="18"/>
              </w:rPr>
              <w:t xml:space="preserve"> De dienstverlening hoeft overigens niet per definitie beëindigd te zijn.</w:t>
            </w:r>
          </w:p>
          <w:p w14:paraId="3E51CD22" w14:textId="77777777" w:rsidR="0021431A" w:rsidRPr="00CB00CC" w:rsidRDefault="0021431A" w:rsidP="0021431A">
            <w:pPr>
              <w:spacing w:line="240" w:lineRule="auto"/>
              <w:rPr>
                <w:rFonts w:ascii="Arial" w:hAnsi="Arial"/>
                <w:i/>
                <w:sz w:val="19"/>
                <w:szCs w:val="18"/>
              </w:rPr>
            </w:pPr>
          </w:p>
        </w:tc>
        <w:tc>
          <w:tcPr>
            <w:tcW w:w="3021" w:type="dxa"/>
          </w:tcPr>
          <w:p w14:paraId="63377108"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Bij aanmelding in te dienen</w:t>
            </w:r>
          </w:p>
          <w:p w14:paraId="60F83E62"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De Aanbestedende dienst verlangt bij aanmelding van de Gegadigde de volgende bewijsmiddelen om de mate waarin hij voldoet aan het gevraagde Selectiecriterium aan te tonen:</w:t>
            </w:r>
          </w:p>
          <w:p w14:paraId="2E7E26D2" w14:textId="539A7D0E" w:rsidR="0021431A" w:rsidRPr="00CB00CC" w:rsidRDefault="0021431A" w:rsidP="0021431A">
            <w:pPr>
              <w:numPr>
                <w:ilvl w:val="0"/>
                <w:numId w:val="11"/>
              </w:numPr>
              <w:spacing w:line="240" w:lineRule="auto"/>
              <w:ind w:left="225" w:hanging="225"/>
              <w:rPr>
                <w:rFonts w:ascii="Arial" w:hAnsi="Arial" w:cs="Arial"/>
                <w:color w:val="000000"/>
                <w:spacing w:val="5"/>
                <w:sz w:val="19"/>
              </w:rPr>
            </w:pPr>
            <w:r w:rsidRPr="00CB00CC">
              <w:rPr>
                <w:rFonts w:ascii="Arial" w:hAnsi="Arial" w:cs="Arial"/>
                <w:color w:val="000000"/>
                <w:spacing w:val="5"/>
                <w:sz w:val="19"/>
              </w:rPr>
              <w:t xml:space="preserve">Ingevuld model opgave referentieprojecten (conform Bijlage </w:t>
            </w:r>
            <w:r w:rsidR="00A251B4" w:rsidRPr="00CB00CC">
              <w:rPr>
                <w:rFonts w:ascii="Arial" w:hAnsi="Arial" w:cs="Arial"/>
                <w:color w:val="000000"/>
                <w:spacing w:val="5"/>
                <w:sz w:val="19"/>
              </w:rPr>
              <w:t>7</w:t>
            </w:r>
            <w:r w:rsidRPr="00CB00CC">
              <w:rPr>
                <w:rFonts w:ascii="Arial" w:hAnsi="Arial" w:cs="Arial"/>
                <w:color w:val="000000"/>
                <w:spacing w:val="5"/>
                <w:sz w:val="19"/>
              </w:rPr>
              <w:t>).</w:t>
            </w:r>
          </w:p>
          <w:p w14:paraId="38A40B60" w14:textId="77777777" w:rsidR="0021431A" w:rsidRPr="00CB00CC" w:rsidRDefault="0021431A" w:rsidP="0021431A">
            <w:pPr>
              <w:spacing w:line="240" w:lineRule="auto"/>
              <w:ind w:left="225"/>
              <w:rPr>
                <w:rFonts w:ascii="Arial" w:hAnsi="Arial"/>
                <w:sz w:val="19"/>
                <w:szCs w:val="18"/>
              </w:rPr>
            </w:pPr>
          </w:p>
        </w:tc>
      </w:tr>
    </w:tbl>
    <w:p w14:paraId="45D89012" w14:textId="77777777" w:rsidR="0021431A" w:rsidRPr="00CB00CC" w:rsidRDefault="0021431A" w:rsidP="0021431A">
      <w:pPr>
        <w:autoSpaceDE w:val="0"/>
        <w:autoSpaceDN w:val="0"/>
        <w:adjustRightInd w:val="0"/>
        <w:spacing w:line="276" w:lineRule="auto"/>
        <w:rPr>
          <w:rFonts w:eastAsia="Calibri" w:cs="BAFCC A+ Univers"/>
          <w:color w:val="000000"/>
          <w:spacing w:val="5"/>
          <w:sz w:val="22"/>
          <w:u w:val="single"/>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21431A" w:rsidRPr="00CB00CC" w14:paraId="35AD8A79" w14:textId="77777777" w:rsidTr="00337BA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D6C76D" w14:textId="77777777" w:rsidR="0021431A" w:rsidRPr="00CB00CC" w:rsidRDefault="0021431A" w:rsidP="0021431A">
            <w:pPr>
              <w:spacing w:before="120" w:after="120" w:line="276" w:lineRule="auto"/>
              <w:rPr>
                <w:rFonts w:ascii="Arial" w:eastAsia="Calibri" w:hAnsi="Arial" w:cs="Arial"/>
                <w:b/>
                <w:sz w:val="19"/>
                <w:szCs w:val="19"/>
              </w:rPr>
            </w:pPr>
            <w:r w:rsidRPr="00CB00CC">
              <w:rPr>
                <w:rFonts w:ascii="Arial" w:eastAsia="Calibri" w:hAnsi="Arial" w:cs="Arial"/>
                <w:sz w:val="19"/>
                <w:szCs w:val="19"/>
              </w:rPr>
              <w:br w:type="page"/>
              <w:t xml:space="preserve"> </w:t>
            </w:r>
            <w:r w:rsidRPr="00CB00CC">
              <w:rPr>
                <w:rFonts w:ascii="Arial" w:eastAsia="Calibri" w:hAnsi="Arial" w:cs="Arial"/>
                <w:b/>
                <w:sz w:val="19"/>
                <w:szCs w:val="19"/>
              </w:rPr>
              <w:t>Referentie 3 SC2</w:t>
            </w:r>
          </w:p>
        </w:tc>
      </w:tr>
      <w:tr w:rsidR="00211972" w:rsidRPr="00CB00CC" w14:paraId="28B701FB"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2044DB9" w14:textId="5F307B6E" w:rsidR="00211972" w:rsidRPr="00CB00CC" w:rsidRDefault="00211972" w:rsidP="00211972">
            <w:pPr>
              <w:spacing w:before="120" w:after="120" w:line="276" w:lineRule="auto"/>
              <w:rPr>
                <w:rFonts w:ascii="Arial" w:eastAsia="Calibri" w:hAnsi="Arial" w:cs="Arial"/>
                <w:b/>
                <w:sz w:val="19"/>
                <w:szCs w:val="19"/>
              </w:rPr>
            </w:pPr>
            <w:r>
              <w:rPr>
                <w:rFonts w:ascii="Arial" w:eastAsia="Calibri" w:hAnsi="Arial" w:cs="Arial"/>
                <w:b/>
                <w:sz w:val="19"/>
                <w:szCs w:val="19"/>
              </w:rPr>
              <w:t>Naam Opdrachtnemer</w:t>
            </w:r>
          </w:p>
        </w:tc>
        <w:tc>
          <w:tcPr>
            <w:tcW w:w="6673" w:type="dxa"/>
            <w:vAlign w:val="center"/>
          </w:tcPr>
          <w:p w14:paraId="2A26AC91" w14:textId="77777777" w:rsidR="00211972" w:rsidRPr="00CB00CC" w:rsidRDefault="00211972" w:rsidP="00211972">
            <w:pPr>
              <w:spacing w:before="120" w:after="120" w:line="276" w:lineRule="auto"/>
              <w:rPr>
                <w:rFonts w:ascii="Arial" w:eastAsia="Calibri" w:hAnsi="Arial" w:cs="Arial"/>
                <w:sz w:val="19"/>
                <w:szCs w:val="19"/>
              </w:rPr>
            </w:pPr>
          </w:p>
        </w:tc>
      </w:tr>
      <w:tr w:rsidR="00211972" w:rsidRPr="00CB00CC" w14:paraId="56532B2E"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DA610AF"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Naam Opdrachtgever</w:t>
            </w:r>
          </w:p>
        </w:tc>
        <w:tc>
          <w:tcPr>
            <w:tcW w:w="6673" w:type="dxa"/>
            <w:vAlign w:val="center"/>
          </w:tcPr>
          <w:p w14:paraId="46DAE36A" w14:textId="77777777" w:rsidR="00211972" w:rsidRPr="00CB00CC" w:rsidRDefault="00211972" w:rsidP="00211972">
            <w:pPr>
              <w:spacing w:before="120" w:after="120" w:line="276" w:lineRule="auto"/>
              <w:rPr>
                <w:rFonts w:ascii="Arial" w:eastAsia="Calibri" w:hAnsi="Arial" w:cs="Arial"/>
                <w:sz w:val="19"/>
                <w:szCs w:val="19"/>
              </w:rPr>
            </w:pPr>
          </w:p>
        </w:tc>
      </w:tr>
      <w:tr w:rsidR="00211972" w:rsidRPr="00CB00CC" w14:paraId="1CC79E3D"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FAC5D1A"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Naam contactpersoon</w:t>
            </w:r>
          </w:p>
        </w:tc>
        <w:tc>
          <w:tcPr>
            <w:tcW w:w="6673" w:type="dxa"/>
            <w:vAlign w:val="center"/>
          </w:tcPr>
          <w:p w14:paraId="227C7CAC"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65128B19"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10E5624"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Functie</w:t>
            </w:r>
          </w:p>
        </w:tc>
        <w:tc>
          <w:tcPr>
            <w:tcW w:w="6673" w:type="dxa"/>
            <w:vAlign w:val="center"/>
          </w:tcPr>
          <w:p w14:paraId="0E0B5D9A"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7F382F4F"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36F3A17"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Telefoon</w:t>
            </w:r>
          </w:p>
        </w:tc>
        <w:tc>
          <w:tcPr>
            <w:tcW w:w="6673" w:type="dxa"/>
            <w:vAlign w:val="center"/>
          </w:tcPr>
          <w:p w14:paraId="2D144F6F"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155597D4"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97BEFAC"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Periode</w:t>
            </w:r>
          </w:p>
        </w:tc>
        <w:tc>
          <w:tcPr>
            <w:tcW w:w="6673" w:type="dxa"/>
            <w:vAlign w:val="center"/>
          </w:tcPr>
          <w:p w14:paraId="12A66AA3" w14:textId="77777777" w:rsidR="00211972" w:rsidRPr="00CB00CC" w:rsidRDefault="00211972" w:rsidP="00211972">
            <w:pPr>
              <w:spacing w:line="276" w:lineRule="auto"/>
              <w:rPr>
                <w:rFonts w:ascii="Arial" w:eastAsia="Calibri" w:hAnsi="Arial" w:cs="Arial"/>
                <w:sz w:val="19"/>
                <w:szCs w:val="19"/>
              </w:rPr>
            </w:pPr>
            <w:r w:rsidRPr="00CB00CC">
              <w:rPr>
                <w:rFonts w:ascii="Arial" w:eastAsia="Calibri" w:hAnsi="Arial" w:cs="Arial"/>
                <w:sz w:val="19"/>
                <w:szCs w:val="19"/>
              </w:rPr>
              <w:t>(De klantreferentie mag niet ouder zijn dan 3 jaar.)</w:t>
            </w:r>
          </w:p>
        </w:tc>
      </w:tr>
      <w:tr w:rsidR="00211972" w:rsidRPr="00CB00CC" w14:paraId="2D9D43A8"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FAE64BA"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lastRenderedPageBreak/>
              <w:t>Beschrijving opdracht klantreferentie (max 2 A4)</w:t>
            </w:r>
          </w:p>
        </w:tc>
        <w:tc>
          <w:tcPr>
            <w:tcW w:w="6673" w:type="dxa"/>
            <w:vAlign w:val="center"/>
          </w:tcPr>
          <w:p w14:paraId="305AFCB4" w14:textId="77777777" w:rsidR="00211972" w:rsidRPr="00CB00CC" w:rsidRDefault="00211972" w:rsidP="00211972">
            <w:pPr>
              <w:spacing w:line="276" w:lineRule="auto"/>
              <w:rPr>
                <w:rFonts w:ascii="Arial" w:eastAsia="Calibri" w:hAnsi="Arial" w:cs="Arial"/>
                <w:sz w:val="19"/>
                <w:szCs w:val="19"/>
              </w:rPr>
            </w:pPr>
            <w:r w:rsidRPr="00CB00CC">
              <w:rPr>
                <w:rFonts w:ascii="Arial" w:eastAsia="Calibri" w:hAnsi="Arial" w:cs="Arial"/>
                <w:sz w:val="19"/>
                <w:szCs w:val="19"/>
              </w:rPr>
              <w:t>&lt; De beschrijving dient aan te sluiten bij de benodigde kerncompetentie van Inschrijver en in te gaan op de genoemde aspecten &gt;</w:t>
            </w:r>
          </w:p>
        </w:tc>
      </w:tr>
    </w:tbl>
    <w:tbl>
      <w:tblPr>
        <w:tblStyle w:val="Tabelraster"/>
        <w:tblW w:w="0" w:type="auto"/>
        <w:tblLook w:val="04A0" w:firstRow="1" w:lastRow="0" w:firstColumn="1" w:lastColumn="0" w:noHBand="0" w:noVBand="1"/>
      </w:tblPr>
      <w:tblGrid>
        <w:gridCol w:w="3020"/>
        <w:gridCol w:w="3021"/>
        <w:gridCol w:w="3021"/>
      </w:tblGrid>
      <w:tr w:rsidR="0021431A" w:rsidRPr="00CB00CC" w14:paraId="09D6F7C7" w14:textId="77777777" w:rsidTr="00337BA4">
        <w:tc>
          <w:tcPr>
            <w:tcW w:w="3020" w:type="dxa"/>
          </w:tcPr>
          <w:p w14:paraId="34CA3314"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Selectiecriterium SC3 Innovatie/vernieuwing</w:t>
            </w:r>
          </w:p>
          <w:p w14:paraId="4C16450E" w14:textId="77777777" w:rsidR="0021431A" w:rsidRPr="00CB00CC" w:rsidRDefault="0021431A" w:rsidP="0021431A">
            <w:pPr>
              <w:spacing w:line="240" w:lineRule="auto"/>
              <w:rPr>
                <w:rFonts w:ascii="Arial" w:hAnsi="Arial"/>
                <w:sz w:val="19"/>
                <w:szCs w:val="18"/>
              </w:rPr>
            </w:pPr>
          </w:p>
          <w:p w14:paraId="0D640C2C"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Kerncompetentie</w:t>
            </w:r>
          </w:p>
          <w:p w14:paraId="52339E8B"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De mate waarin Gegadigde zijn bekwaamheid en kundigheid heeft ingezet om op basis van nieuwe technische en/of wetenschappelijke inzichten invulling te geven aan innovatietrajecten.</w:t>
            </w:r>
          </w:p>
          <w:p w14:paraId="21561AEE" w14:textId="77777777" w:rsidR="0021431A" w:rsidRPr="00CB00CC" w:rsidRDefault="0021431A" w:rsidP="0021431A">
            <w:pPr>
              <w:spacing w:line="240" w:lineRule="auto"/>
              <w:rPr>
                <w:rFonts w:ascii="Arial" w:hAnsi="Arial"/>
                <w:sz w:val="19"/>
                <w:szCs w:val="18"/>
              </w:rPr>
            </w:pPr>
          </w:p>
          <w:p w14:paraId="7F53ED88"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Doel</w:t>
            </w:r>
          </w:p>
          <w:p w14:paraId="51CC68C6"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Het doel van dit Selectiecriterium is het selecteren van een bekwame Opdrachtnemer die zijn meerwaarde heeft bewezen in het vernieuwen van zijn dienstverlening.</w:t>
            </w:r>
          </w:p>
          <w:p w14:paraId="29DC6333" w14:textId="77777777" w:rsidR="0021431A" w:rsidRPr="00CB00CC" w:rsidRDefault="0021431A" w:rsidP="0021431A">
            <w:pPr>
              <w:spacing w:line="240" w:lineRule="auto"/>
              <w:rPr>
                <w:rFonts w:ascii="Arial" w:hAnsi="Arial"/>
                <w:sz w:val="19"/>
                <w:szCs w:val="18"/>
              </w:rPr>
            </w:pPr>
          </w:p>
          <w:p w14:paraId="06D66B41" w14:textId="77777777" w:rsidR="0021431A" w:rsidRPr="00CB00CC" w:rsidRDefault="0021431A" w:rsidP="0021431A">
            <w:pPr>
              <w:spacing w:line="276" w:lineRule="auto"/>
              <w:jc w:val="both"/>
              <w:rPr>
                <w:rFonts w:ascii="Arial" w:hAnsi="Arial"/>
                <w:sz w:val="19"/>
                <w:szCs w:val="18"/>
              </w:rPr>
            </w:pPr>
          </w:p>
        </w:tc>
        <w:tc>
          <w:tcPr>
            <w:tcW w:w="3021" w:type="dxa"/>
          </w:tcPr>
          <w:p w14:paraId="6ADD5A47"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Aspecten</w:t>
            </w:r>
          </w:p>
          <w:p w14:paraId="48DD4270" w14:textId="77777777" w:rsidR="0021431A" w:rsidRPr="00CB00CC" w:rsidRDefault="0021431A" w:rsidP="0021431A">
            <w:pPr>
              <w:spacing w:line="240" w:lineRule="auto"/>
              <w:rPr>
                <w:rFonts w:ascii="Arial" w:hAnsi="Arial"/>
                <w:i/>
                <w:sz w:val="19"/>
                <w:szCs w:val="18"/>
              </w:rPr>
            </w:pPr>
            <w:r w:rsidRPr="00CB00CC">
              <w:rPr>
                <w:rFonts w:ascii="Arial" w:hAnsi="Arial"/>
                <w:i/>
                <w:sz w:val="19"/>
                <w:szCs w:val="18"/>
              </w:rPr>
              <w:t>De volgende aspecten spelen een rol bij de beoordeling van de meerwaarde die Gegadigde heeft geleverd bij de ingediende referentie:</w:t>
            </w:r>
          </w:p>
          <w:p w14:paraId="6B4AAB36" w14:textId="77777777" w:rsidR="0021431A" w:rsidRPr="00CB00CC" w:rsidRDefault="0021431A" w:rsidP="0021431A">
            <w:pPr>
              <w:numPr>
                <w:ilvl w:val="0"/>
                <w:numId w:val="15"/>
              </w:numPr>
              <w:tabs>
                <w:tab w:val="left" w:pos="269"/>
              </w:tabs>
              <w:spacing w:line="240" w:lineRule="auto"/>
              <w:ind w:left="269" w:hanging="269"/>
              <w:rPr>
                <w:rFonts w:ascii="Arial" w:hAnsi="Arial"/>
                <w:sz w:val="19"/>
                <w:szCs w:val="18"/>
              </w:rPr>
            </w:pPr>
            <w:r w:rsidRPr="00CB00CC">
              <w:rPr>
                <w:rFonts w:ascii="Arial" w:hAnsi="Arial"/>
                <w:sz w:val="19"/>
                <w:szCs w:val="18"/>
              </w:rPr>
              <w:t>De mate waarin Gegadigde aantoonbaar een pro actieve houding heeft aangenomen voor het aandragen van innovatievoorstellen en/of experimenten op basis van nieuwe technische en/of wetenschappelijke inzichten;</w:t>
            </w:r>
          </w:p>
          <w:p w14:paraId="2A971F5E" w14:textId="77777777" w:rsidR="0021431A" w:rsidRPr="00CB00CC" w:rsidRDefault="0021431A" w:rsidP="0021431A">
            <w:pPr>
              <w:numPr>
                <w:ilvl w:val="0"/>
                <w:numId w:val="15"/>
              </w:numPr>
              <w:tabs>
                <w:tab w:val="left" w:pos="269"/>
              </w:tabs>
              <w:spacing w:line="240" w:lineRule="auto"/>
              <w:ind w:left="269" w:hanging="269"/>
              <w:rPr>
                <w:rFonts w:ascii="Arial" w:hAnsi="Arial"/>
                <w:sz w:val="19"/>
                <w:szCs w:val="18"/>
              </w:rPr>
            </w:pPr>
            <w:r w:rsidRPr="00CB00CC">
              <w:rPr>
                <w:rFonts w:ascii="Arial" w:hAnsi="Arial"/>
                <w:sz w:val="19"/>
                <w:szCs w:val="18"/>
              </w:rPr>
              <w:t>De mate waarin innovatievoorstellen en/of experimenten tot realistische plannen zijn uitgewerkt;</w:t>
            </w:r>
          </w:p>
          <w:p w14:paraId="029B3098" w14:textId="77777777" w:rsidR="0021431A" w:rsidRPr="00CB00CC" w:rsidRDefault="0021431A" w:rsidP="0021431A">
            <w:pPr>
              <w:numPr>
                <w:ilvl w:val="0"/>
                <w:numId w:val="15"/>
              </w:numPr>
              <w:tabs>
                <w:tab w:val="left" w:pos="269"/>
              </w:tabs>
              <w:spacing w:line="240" w:lineRule="auto"/>
              <w:ind w:left="269" w:hanging="269"/>
              <w:rPr>
                <w:rFonts w:ascii="Arial" w:hAnsi="Arial"/>
                <w:sz w:val="19"/>
                <w:szCs w:val="18"/>
              </w:rPr>
            </w:pPr>
            <w:r w:rsidRPr="00CB00CC">
              <w:rPr>
                <w:rFonts w:ascii="Arial" w:hAnsi="Arial"/>
                <w:sz w:val="19"/>
                <w:szCs w:val="18"/>
              </w:rPr>
              <w:t>De mate waarin innovatievoorstellen daadwerkelijk zijn gerealiseerd en aantoonbare resultaten zijn behaald;</w:t>
            </w:r>
          </w:p>
          <w:p w14:paraId="16A3E9B9" w14:textId="77777777" w:rsidR="0021431A" w:rsidRPr="00CB00CC" w:rsidRDefault="0021431A" w:rsidP="0021431A">
            <w:pPr>
              <w:numPr>
                <w:ilvl w:val="0"/>
                <w:numId w:val="15"/>
              </w:numPr>
              <w:tabs>
                <w:tab w:val="left" w:pos="269"/>
              </w:tabs>
              <w:spacing w:line="240" w:lineRule="auto"/>
              <w:ind w:left="269" w:hanging="269"/>
              <w:rPr>
                <w:rFonts w:ascii="Arial" w:hAnsi="Arial" w:cs="Arial"/>
                <w:color w:val="000000"/>
                <w:spacing w:val="5"/>
                <w:szCs w:val="18"/>
              </w:rPr>
            </w:pPr>
            <w:r w:rsidRPr="00CB00CC">
              <w:rPr>
                <w:rFonts w:ascii="Arial" w:hAnsi="Arial"/>
                <w:sz w:val="19"/>
                <w:szCs w:val="18"/>
              </w:rPr>
              <w:t>Het referentieproject is niet</w:t>
            </w:r>
            <w:r w:rsidRPr="00CB00CC">
              <w:rPr>
                <w:rFonts w:ascii="Arial" w:hAnsi="Arial" w:cs="Arial"/>
                <w:sz w:val="19"/>
                <w:szCs w:val="19"/>
              </w:rPr>
              <w:t xml:space="preserve"> ouder dan 3 jaar gerekend vanaf de datum van aanmelding. Daarmee wordt bedoeld dat de uitvoering van het project niet langer dan 3 jaar geleden is beëindigd. Dit referentieproject kan ook een intern project behelzen.</w:t>
            </w:r>
            <w:r w:rsidRPr="00CB00CC">
              <w:rPr>
                <w:rFonts w:ascii="Arial" w:hAnsi="Arial" w:cs="Arial"/>
                <w:color w:val="000000"/>
                <w:spacing w:val="5"/>
                <w:szCs w:val="18"/>
              </w:rPr>
              <w:t xml:space="preserve"> Het project hoeft overigens niet per definitie beëindigd te zijn.</w:t>
            </w:r>
          </w:p>
          <w:p w14:paraId="294A2205" w14:textId="77777777" w:rsidR="0021431A" w:rsidRPr="00CB00CC" w:rsidRDefault="0021431A" w:rsidP="0021431A">
            <w:pPr>
              <w:spacing w:line="240" w:lineRule="auto"/>
              <w:rPr>
                <w:rFonts w:ascii="Arial" w:hAnsi="Arial"/>
                <w:i/>
                <w:sz w:val="19"/>
                <w:szCs w:val="18"/>
              </w:rPr>
            </w:pPr>
          </w:p>
        </w:tc>
        <w:tc>
          <w:tcPr>
            <w:tcW w:w="3021" w:type="dxa"/>
          </w:tcPr>
          <w:p w14:paraId="1C07F30F"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Bij aanmelding in te dienen</w:t>
            </w:r>
          </w:p>
          <w:p w14:paraId="780446BC"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De Aanbestedende dienst verlangt bij aanmelding van de Gegadigde de volgende bewijsmiddelen om de mate waarin hij voldoet aan het gevraagde Selectiecriterium aan te tonen:</w:t>
            </w:r>
          </w:p>
          <w:p w14:paraId="571A94A7" w14:textId="68BC6690" w:rsidR="0021431A" w:rsidRPr="00CB00CC" w:rsidRDefault="0021431A" w:rsidP="0021431A">
            <w:pPr>
              <w:numPr>
                <w:ilvl w:val="0"/>
                <w:numId w:val="11"/>
              </w:numPr>
              <w:spacing w:line="240" w:lineRule="auto"/>
              <w:ind w:left="225" w:hanging="142"/>
              <w:rPr>
                <w:rFonts w:ascii="Arial" w:hAnsi="Arial"/>
                <w:sz w:val="19"/>
                <w:szCs w:val="18"/>
              </w:rPr>
            </w:pPr>
            <w:r w:rsidRPr="00CB00CC">
              <w:rPr>
                <w:rFonts w:ascii="Arial" w:hAnsi="Arial"/>
                <w:sz w:val="19"/>
                <w:szCs w:val="18"/>
              </w:rPr>
              <w:t xml:space="preserve">Ingevuld model opgave referentieprojecten (conform Bijlage </w:t>
            </w:r>
            <w:r w:rsidR="00A251B4" w:rsidRPr="00CB00CC">
              <w:rPr>
                <w:rFonts w:ascii="Arial" w:hAnsi="Arial"/>
                <w:sz w:val="19"/>
                <w:szCs w:val="18"/>
              </w:rPr>
              <w:t>7</w:t>
            </w:r>
            <w:r w:rsidRPr="00CB00CC">
              <w:rPr>
                <w:rFonts w:ascii="Arial" w:hAnsi="Arial"/>
                <w:sz w:val="19"/>
                <w:szCs w:val="18"/>
              </w:rPr>
              <w:t>).</w:t>
            </w:r>
          </w:p>
          <w:p w14:paraId="31C5BC56" w14:textId="77777777" w:rsidR="0021431A" w:rsidRPr="00CB00CC" w:rsidRDefault="0021431A" w:rsidP="0021431A">
            <w:pPr>
              <w:spacing w:line="240" w:lineRule="auto"/>
              <w:ind w:left="225"/>
              <w:rPr>
                <w:rFonts w:ascii="Arial" w:hAnsi="Arial"/>
                <w:sz w:val="19"/>
                <w:szCs w:val="18"/>
              </w:rPr>
            </w:pPr>
          </w:p>
        </w:tc>
      </w:tr>
    </w:tbl>
    <w:p w14:paraId="16EC3A2E" w14:textId="77777777" w:rsidR="0021431A" w:rsidRPr="00CB00CC" w:rsidRDefault="0021431A" w:rsidP="0021431A">
      <w:pPr>
        <w:spacing w:line="240" w:lineRule="auto"/>
        <w:rPr>
          <w:rFonts w:ascii="Arial" w:eastAsia="Calibri" w:hAnsi="Arial" w:cs="Times New Roman"/>
          <w:sz w:val="19"/>
        </w:rPr>
      </w:pPr>
    </w:p>
    <w:p w14:paraId="7F80A29E" w14:textId="77777777" w:rsidR="0021431A" w:rsidRPr="00CB00CC" w:rsidRDefault="0021431A" w:rsidP="0021431A">
      <w:pPr>
        <w:spacing w:line="240" w:lineRule="auto"/>
        <w:rPr>
          <w:rFonts w:ascii="Arial" w:eastAsia="Calibri" w:hAnsi="Arial" w:cs="Times New Roman"/>
          <w:sz w:val="19"/>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21431A" w:rsidRPr="00CB00CC" w14:paraId="5787D5AE" w14:textId="77777777" w:rsidTr="00337BA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EB722D" w14:textId="77777777" w:rsidR="0021431A" w:rsidRPr="00CB00CC" w:rsidRDefault="0021431A" w:rsidP="0021431A">
            <w:pPr>
              <w:spacing w:before="120" w:after="120" w:line="276" w:lineRule="auto"/>
              <w:rPr>
                <w:rFonts w:ascii="Arial" w:eastAsia="Calibri" w:hAnsi="Arial" w:cs="Arial"/>
                <w:b/>
                <w:sz w:val="19"/>
                <w:szCs w:val="19"/>
              </w:rPr>
            </w:pPr>
            <w:r w:rsidRPr="00CB00CC">
              <w:rPr>
                <w:rFonts w:ascii="Arial" w:eastAsia="Calibri" w:hAnsi="Arial" w:cs="Arial"/>
                <w:sz w:val="19"/>
                <w:szCs w:val="19"/>
              </w:rPr>
              <w:br w:type="page"/>
              <w:t xml:space="preserve"> </w:t>
            </w:r>
            <w:r w:rsidRPr="00CB00CC">
              <w:rPr>
                <w:rFonts w:ascii="Arial" w:eastAsia="Calibri" w:hAnsi="Arial" w:cs="Arial"/>
                <w:b/>
                <w:sz w:val="19"/>
                <w:szCs w:val="19"/>
              </w:rPr>
              <w:t>Referentie 4 SC3</w:t>
            </w:r>
          </w:p>
        </w:tc>
      </w:tr>
      <w:tr w:rsidR="00211972" w:rsidRPr="00CB00CC" w14:paraId="12432CB2"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5E5B2DD" w14:textId="1FF56A0A" w:rsidR="00211972" w:rsidRPr="00CB00CC" w:rsidRDefault="00211972" w:rsidP="00211972">
            <w:pPr>
              <w:spacing w:before="120" w:after="120" w:line="276" w:lineRule="auto"/>
              <w:rPr>
                <w:rFonts w:ascii="Arial" w:eastAsia="Calibri" w:hAnsi="Arial" w:cs="Arial"/>
                <w:b/>
                <w:sz w:val="19"/>
                <w:szCs w:val="19"/>
              </w:rPr>
            </w:pPr>
            <w:r>
              <w:rPr>
                <w:rFonts w:ascii="Arial" w:eastAsia="Calibri" w:hAnsi="Arial" w:cs="Arial"/>
                <w:b/>
                <w:sz w:val="19"/>
                <w:szCs w:val="19"/>
              </w:rPr>
              <w:t>Naam Opdrachtnemer</w:t>
            </w:r>
          </w:p>
        </w:tc>
        <w:tc>
          <w:tcPr>
            <w:tcW w:w="6673" w:type="dxa"/>
            <w:vAlign w:val="center"/>
          </w:tcPr>
          <w:p w14:paraId="180BA845" w14:textId="77777777" w:rsidR="00211972" w:rsidRPr="00CB00CC" w:rsidRDefault="00211972" w:rsidP="00211972">
            <w:pPr>
              <w:spacing w:before="120" w:after="120" w:line="276" w:lineRule="auto"/>
              <w:rPr>
                <w:rFonts w:ascii="Arial" w:eastAsia="Calibri" w:hAnsi="Arial" w:cs="Arial"/>
                <w:sz w:val="19"/>
                <w:szCs w:val="19"/>
              </w:rPr>
            </w:pPr>
          </w:p>
        </w:tc>
      </w:tr>
      <w:tr w:rsidR="00211972" w:rsidRPr="00CB00CC" w14:paraId="3408AE18"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11D49EF"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Naam Opdrachtgever</w:t>
            </w:r>
          </w:p>
        </w:tc>
        <w:tc>
          <w:tcPr>
            <w:tcW w:w="6673" w:type="dxa"/>
            <w:vAlign w:val="center"/>
          </w:tcPr>
          <w:p w14:paraId="2BAA0182" w14:textId="77777777" w:rsidR="00211972" w:rsidRPr="00CB00CC" w:rsidRDefault="00211972" w:rsidP="00211972">
            <w:pPr>
              <w:spacing w:before="120" w:after="120" w:line="276" w:lineRule="auto"/>
              <w:rPr>
                <w:rFonts w:ascii="Arial" w:eastAsia="Calibri" w:hAnsi="Arial" w:cs="Arial"/>
                <w:sz w:val="19"/>
                <w:szCs w:val="19"/>
              </w:rPr>
            </w:pPr>
          </w:p>
        </w:tc>
      </w:tr>
      <w:tr w:rsidR="00211972" w:rsidRPr="00CB00CC" w14:paraId="06AC6330"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C0BAEB4"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Naam contactpersoon</w:t>
            </w:r>
          </w:p>
        </w:tc>
        <w:tc>
          <w:tcPr>
            <w:tcW w:w="6673" w:type="dxa"/>
            <w:vAlign w:val="center"/>
          </w:tcPr>
          <w:p w14:paraId="7739FD03"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5329DD9C"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1E65EF19"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Functie</w:t>
            </w:r>
          </w:p>
        </w:tc>
        <w:tc>
          <w:tcPr>
            <w:tcW w:w="6673" w:type="dxa"/>
            <w:vAlign w:val="center"/>
          </w:tcPr>
          <w:p w14:paraId="47925092"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18774CB0"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08278B15"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Telefoon</w:t>
            </w:r>
          </w:p>
        </w:tc>
        <w:tc>
          <w:tcPr>
            <w:tcW w:w="6673" w:type="dxa"/>
            <w:vAlign w:val="center"/>
          </w:tcPr>
          <w:p w14:paraId="700F5D32"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0174229E"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3C5C9CA"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Periode</w:t>
            </w:r>
          </w:p>
        </w:tc>
        <w:tc>
          <w:tcPr>
            <w:tcW w:w="6673" w:type="dxa"/>
            <w:vAlign w:val="center"/>
          </w:tcPr>
          <w:p w14:paraId="45DB19A8" w14:textId="77777777" w:rsidR="00211972" w:rsidRPr="00CB00CC" w:rsidRDefault="00211972" w:rsidP="00211972">
            <w:pPr>
              <w:spacing w:line="276" w:lineRule="auto"/>
              <w:rPr>
                <w:rFonts w:ascii="Arial" w:eastAsia="Calibri" w:hAnsi="Arial" w:cs="Arial"/>
                <w:sz w:val="19"/>
                <w:szCs w:val="19"/>
              </w:rPr>
            </w:pPr>
            <w:r w:rsidRPr="00CB00CC">
              <w:rPr>
                <w:rFonts w:ascii="Arial" w:eastAsia="Calibri" w:hAnsi="Arial" w:cs="Arial"/>
                <w:sz w:val="19"/>
                <w:szCs w:val="19"/>
              </w:rPr>
              <w:t>(De klantreferentie mag niet ouder zijn dan 3 jaar.)</w:t>
            </w:r>
          </w:p>
        </w:tc>
      </w:tr>
      <w:tr w:rsidR="00211972" w:rsidRPr="00CB00CC" w14:paraId="28D93CAC"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F60C00B"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Beschrijving opdracht klantreferentie (max 2 A4)</w:t>
            </w:r>
          </w:p>
        </w:tc>
        <w:tc>
          <w:tcPr>
            <w:tcW w:w="6673" w:type="dxa"/>
            <w:vAlign w:val="center"/>
          </w:tcPr>
          <w:p w14:paraId="1DB44C20" w14:textId="77777777" w:rsidR="00211972" w:rsidRPr="00CB00CC" w:rsidRDefault="00211972" w:rsidP="00211972">
            <w:pPr>
              <w:spacing w:line="276" w:lineRule="auto"/>
              <w:rPr>
                <w:rFonts w:ascii="Arial" w:eastAsia="Calibri" w:hAnsi="Arial" w:cs="Arial"/>
                <w:sz w:val="19"/>
                <w:szCs w:val="19"/>
              </w:rPr>
            </w:pPr>
            <w:r w:rsidRPr="00CB00CC">
              <w:rPr>
                <w:rFonts w:ascii="Arial" w:eastAsia="Calibri" w:hAnsi="Arial" w:cs="Arial"/>
                <w:sz w:val="19"/>
                <w:szCs w:val="19"/>
              </w:rPr>
              <w:t>&lt; De beschrijving dient aan te sluiten bij de benodigde kerncompetentie van Inschrijver en in te gaan op de genoemde aspecten &gt;</w:t>
            </w:r>
          </w:p>
        </w:tc>
      </w:tr>
    </w:tbl>
    <w:p w14:paraId="30F94C2E" w14:textId="77777777" w:rsidR="0021431A" w:rsidRPr="00CB00CC" w:rsidRDefault="0021431A" w:rsidP="0021431A">
      <w:pPr>
        <w:spacing w:line="240" w:lineRule="auto"/>
        <w:rPr>
          <w:rFonts w:ascii="Arial" w:eastAsia="Calibri" w:hAnsi="Arial" w:cs="Times New Roman"/>
          <w:sz w:val="19"/>
        </w:rPr>
      </w:pPr>
    </w:p>
    <w:p w14:paraId="66EC554E" w14:textId="77777777" w:rsidR="0021431A" w:rsidRPr="00CB00CC" w:rsidRDefault="0021431A" w:rsidP="0021431A">
      <w:pPr>
        <w:spacing w:line="240" w:lineRule="auto"/>
        <w:rPr>
          <w:rFonts w:ascii="Arial" w:eastAsia="Calibri" w:hAnsi="Arial" w:cs="Times New Roman"/>
          <w:sz w:val="19"/>
        </w:rPr>
      </w:pPr>
    </w:p>
    <w:p w14:paraId="13916DF3" w14:textId="77777777" w:rsidR="0021431A" w:rsidRPr="00CB00CC" w:rsidRDefault="0021431A" w:rsidP="0021431A">
      <w:pPr>
        <w:spacing w:line="240" w:lineRule="auto"/>
        <w:rPr>
          <w:rFonts w:ascii="Arial" w:eastAsia="Calibri" w:hAnsi="Arial" w:cs="Times New Roman"/>
          <w:sz w:val="19"/>
        </w:rPr>
      </w:pPr>
    </w:p>
    <w:p w14:paraId="4D33CA3C" w14:textId="77777777" w:rsidR="0021431A" w:rsidRPr="00CB00CC" w:rsidRDefault="0021431A" w:rsidP="0021431A">
      <w:pPr>
        <w:spacing w:line="240" w:lineRule="auto"/>
        <w:rPr>
          <w:rFonts w:ascii="Arial" w:eastAsia="Calibri" w:hAnsi="Arial" w:cs="Times New Roman"/>
          <w:sz w:val="19"/>
        </w:rPr>
      </w:pPr>
    </w:p>
    <w:p w14:paraId="56E23A29" w14:textId="77777777" w:rsidR="0021431A" w:rsidRPr="00CB00CC" w:rsidRDefault="0021431A" w:rsidP="0021431A">
      <w:pPr>
        <w:spacing w:line="240" w:lineRule="auto"/>
        <w:rPr>
          <w:rFonts w:ascii="Arial" w:eastAsia="Calibri" w:hAnsi="Arial" w:cs="Times New Roman"/>
          <w:sz w:val="19"/>
        </w:rPr>
      </w:pPr>
    </w:p>
    <w:p w14:paraId="3FDE12FB" w14:textId="77777777" w:rsidR="0021431A" w:rsidRPr="00CB00CC" w:rsidRDefault="0021431A" w:rsidP="0021431A">
      <w:pPr>
        <w:spacing w:line="240" w:lineRule="auto"/>
        <w:rPr>
          <w:rFonts w:ascii="Arial" w:eastAsia="Calibri" w:hAnsi="Arial" w:cs="Times New Roman"/>
          <w:sz w:val="19"/>
        </w:rPr>
      </w:pPr>
    </w:p>
    <w:p w14:paraId="458B0A17" w14:textId="77777777" w:rsidR="0021431A" w:rsidRPr="00CB00CC" w:rsidRDefault="0021431A" w:rsidP="0021431A">
      <w:pPr>
        <w:spacing w:line="240" w:lineRule="auto"/>
        <w:rPr>
          <w:rFonts w:ascii="Arial" w:eastAsia="Calibri" w:hAnsi="Arial" w:cs="Times New Roman"/>
          <w:sz w:val="19"/>
        </w:rPr>
      </w:pPr>
    </w:p>
    <w:p w14:paraId="020EE535" w14:textId="77777777" w:rsidR="0021431A" w:rsidRPr="00CB00CC" w:rsidRDefault="0021431A" w:rsidP="0021431A">
      <w:pPr>
        <w:spacing w:line="240" w:lineRule="auto"/>
        <w:rPr>
          <w:rFonts w:ascii="Arial" w:eastAsia="Calibri" w:hAnsi="Arial" w:cs="Times New Roman"/>
          <w:sz w:val="19"/>
        </w:rPr>
      </w:pPr>
    </w:p>
    <w:tbl>
      <w:tblPr>
        <w:tblStyle w:val="Tabelraster"/>
        <w:tblW w:w="0" w:type="auto"/>
        <w:tblLook w:val="04A0" w:firstRow="1" w:lastRow="0" w:firstColumn="1" w:lastColumn="0" w:noHBand="0" w:noVBand="1"/>
      </w:tblPr>
      <w:tblGrid>
        <w:gridCol w:w="3020"/>
        <w:gridCol w:w="3021"/>
        <w:gridCol w:w="3021"/>
      </w:tblGrid>
      <w:tr w:rsidR="0021431A" w:rsidRPr="00CB00CC" w14:paraId="52B50E0E" w14:textId="77777777" w:rsidTr="00337BA4">
        <w:tc>
          <w:tcPr>
            <w:tcW w:w="3020" w:type="dxa"/>
          </w:tcPr>
          <w:p w14:paraId="107BD55C"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Selectiecriterium SC4 Samenwerking / ketenregisseur</w:t>
            </w:r>
          </w:p>
          <w:p w14:paraId="79B4D940" w14:textId="77777777" w:rsidR="0021431A" w:rsidRPr="00CB00CC" w:rsidRDefault="0021431A" w:rsidP="0021431A">
            <w:pPr>
              <w:spacing w:line="240" w:lineRule="auto"/>
              <w:rPr>
                <w:rFonts w:ascii="Arial" w:hAnsi="Arial"/>
                <w:sz w:val="19"/>
                <w:szCs w:val="18"/>
              </w:rPr>
            </w:pPr>
          </w:p>
          <w:p w14:paraId="29FF7140"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Kerncompetentie</w:t>
            </w:r>
          </w:p>
          <w:p w14:paraId="47A8679C"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De mate waarin Gegadigde zijn bekwaamheid en kundigheid heeft ingezet om binnen een complexe keten met meerdere stakeholders effectief samen te werken.</w:t>
            </w:r>
          </w:p>
          <w:p w14:paraId="229BB0D4" w14:textId="77777777" w:rsidR="0021431A" w:rsidRPr="00CB00CC" w:rsidRDefault="0021431A" w:rsidP="0021431A">
            <w:pPr>
              <w:spacing w:line="240" w:lineRule="auto"/>
              <w:rPr>
                <w:rFonts w:ascii="Arial" w:hAnsi="Arial"/>
                <w:sz w:val="19"/>
                <w:szCs w:val="18"/>
              </w:rPr>
            </w:pPr>
          </w:p>
          <w:p w14:paraId="49DB70BC"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Doel</w:t>
            </w:r>
          </w:p>
          <w:p w14:paraId="0280AD39"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Het doel van dit Selectiecriterium is het selecteren van een bekwame Opdrachtnemer die in staat is samen te werken met diverse stakeholders met soms verschillende belangen en daarbij in staat is om te gaan met uiteenlopende klantwensen.</w:t>
            </w:r>
          </w:p>
          <w:p w14:paraId="1D821DC7" w14:textId="77777777" w:rsidR="0021431A" w:rsidRPr="00CB00CC" w:rsidRDefault="0021431A" w:rsidP="0021431A">
            <w:pPr>
              <w:spacing w:line="240" w:lineRule="auto"/>
              <w:rPr>
                <w:rFonts w:ascii="Arial" w:hAnsi="Arial"/>
                <w:b/>
                <w:sz w:val="19"/>
                <w:szCs w:val="18"/>
              </w:rPr>
            </w:pPr>
          </w:p>
          <w:p w14:paraId="23BD2C5F" w14:textId="77777777" w:rsidR="0021431A" w:rsidRPr="00CB00CC" w:rsidRDefault="0021431A" w:rsidP="0021431A">
            <w:pPr>
              <w:spacing w:line="276" w:lineRule="auto"/>
              <w:rPr>
                <w:rFonts w:ascii="Arial" w:hAnsi="Arial"/>
                <w:b/>
                <w:sz w:val="19"/>
                <w:szCs w:val="18"/>
              </w:rPr>
            </w:pPr>
          </w:p>
        </w:tc>
        <w:tc>
          <w:tcPr>
            <w:tcW w:w="3021" w:type="dxa"/>
          </w:tcPr>
          <w:p w14:paraId="2B5BF129"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Aspecten</w:t>
            </w:r>
          </w:p>
          <w:p w14:paraId="013F71AA" w14:textId="77777777" w:rsidR="0021431A" w:rsidRPr="00CB00CC" w:rsidRDefault="0021431A" w:rsidP="0021431A">
            <w:pPr>
              <w:spacing w:line="240" w:lineRule="auto"/>
              <w:rPr>
                <w:rFonts w:ascii="Arial" w:hAnsi="Arial"/>
                <w:i/>
                <w:sz w:val="19"/>
                <w:szCs w:val="18"/>
              </w:rPr>
            </w:pPr>
            <w:r w:rsidRPr="00CB00CC">
              <w:rPr>
                <w:rFonts w:ascii="Arial" w:hAnsi="Arial"/>
                <w:i/>
                <w:sz w:val="19"/>
                <w:szCs w:val="18"/>
              </w:rPr>
              <w:t>De volgende aspecten spelen een rol bij de beoordeling van de meerwaarde die Gegadigde heeft geleverd bij de ingediende referentie:</w:t>
            </w:r>
          </w:p>
          <w:p w14:paraId="79F829F9" w14:textId="77777777" w:rsidR="0021431A" w:rsidRPr="00CB00CC" w:rsidRDefault="0021431A" w:rsidP="0021431A">
            <w:pPr>
              <w:numPr>
                <w:ilvl w:val="0"/>
                <w:numId w:val="15"/>
              </w:numPr>
              <w:tabs>
                <w:tab w:val="left" w:pos="269"/>
              </w:tabs>
              <w:spacing w:line="240" w:lineRule="auto"/>
              <w:ind w:left="269" w:hanging="269"/>
              <w:rPr>
                <w:rFonts w:ascii="Arial" w:hAnsi="Arial"/>
                <w:sz w:val="19"/>
                <w:szCs w:val="18"/>
              </w:rPr>
            </w:pPr>
            <w:r w:rsidRPr="00CB00CC">
              <w:rPr>
                <w:rFonts w:ascii="Arial" w:hAnsi="Arial"/>
                <w:sz w:val="19"/>
                <w:szCs w:val="18"/>
              </w:rPr>
              <w:t>De scope bestond uit minimaal twee ketenpartners in de logistieke keten, waarbij Gegadigde de rol van ketenregisseur uitvoerde, door bijvoorbeeld voorraadbeheer te verplaatsen in de keten;</w:t>
            </w:r>
          </w:p>
          <w:p w14:paraId="406F1D89" w14:textId="77777777" w:rsidR="0021431A" w:rsidRPr="00CB00CC" w:rsidRDefault="0021431A" w:rsidP="0021431A">
            <w:pPr>
              <w:numPr>
                <w:ilvl w:val="0"/>
                <w:numId w:val="15"/>
              </w:numPr>
              <w:tabs>
                <w:tab w:val="left" w:pos="269"/>
              </w:tabs>
              <w:spacing w:line="240" w:lineRule="auto"/>
              <w:ind w:left="269" w:hanging="269"/>
              <w:rPr>
                <w:rFonts w:ascii="Arial" w:hAnsi="Arial"/>
                <w:sz w:val="19"/>
                <w:szCs w:val="18"/>
              </w:rPr>
            </w:pPr>
            <w:r w:rsidRPr="00CB00CC">
              <w:rPr>
                <w:rFonts w:ascii="Arial" w:hAnsi="Arial"/>
                <w:sz w:val="19"/>
                <w:szCs w:val="18"/>
              </w:rPr>
              <w:t xml:space="preserve">Minimaal twee verschillende klanten van Opdrachtgever werden door de hem vertegenwoordigd, dan wel er was gezamenlijk </w:t>
            </w:r>
            <w:proofErr w:type="spellStart"/>
            <w:r w:rsidRPr="00CB00CC">
              <w:rPr>
                <w:rFonts w:ascii="Arial" w:hAnsi="Arial"/>
                <w:sz w:val="19"/>
                <w:szCs w:val="18"/>
              </w:rPr>
              <w:t>Opdrachtgeverschap</w:t>
            </w:r>
            <w:proofErr w:type="spellEnd"/>
            <w:r w:rsidRPr="00CB00CC">
              <w:rPr>
                <w:rFonts w:ascii="Arial" w:hAnsi="Arial"/>
                <w:sz w:val="19"/>
                <w:szCs w:val="18"/>
              </w:rPr>
              <w:t xml:space="preserve"> waaronder minimaal twee verschillende klanten behoorden;</w:t>
            </w:r>
          </w:p>
          <w:p w14:paraId="01CCDB54" w14:textId="77777777" w:rsidR="0021431A" w:rsidRPr="00CB00CC" w:rsidRDefault="0021431A" w:rsidP="0021431A">
            <w:pPr>
              <w:numPr>
                <w:ilvl w:val="0"/>
                <w:numId w:val="15"/>
              </w:numPr>
              <w:tabs>
                <w:tab w:val="left" w:pos="269"/>
              </w:tabs>
              <w:spacing w:line="240" w:lineRule="auto"/>
              <w:ind w:left="269" w:hanging="269"/>
              <w:rPr>
                <w:rFonts w:ascii="Arial" w:hAnsi="Arial"/>
                <w:sz w:val="19"/>
                <w:szCs w:val="18"/>
              </w:rPr>
            </w:pPr>
            <w:r w:rsidRPr="00CB00CC">
              <w:rPr>
                <w:rFonts w:ascii="Arial" w:hAnsi="Arial"/>
                <w:sz w:val="19"/>
                <w:szCs w:val="18"/>
              </w:rPr>
              <w:t>De mate waarin bewust is stil gestaan bij wat elk lid heeft geleerd van de samenwerking;</w:t>
            </w:r>
          </w:p>
          <w:p w14:paraId="2B06CEBA" w14:textId="77777777" w:rsidR="0021431A" w:rsidRPr="00CB00CC" w:rsidRDefault="0021431A" w:rsidP="0021431A">
            <w:pPr>
              <w:numPr>
                <w:ilvl w:val="0"/>
                <w:numId w:val="15"/>
              </w:numPr>
              <w:tabs>
                <w:tab w:val="left" w:pos="269"/>
              </w:tabs>
              <w:spacing w:line="240" w:lineRule="auto"/>
              <w:ind w:left="269" w:hanging="269"/>
              <w:rPr>
                <w:rFonts w:ascii="Arial" w:hAnsi="Arial" w:cs="Arial"/>
                <w:sz w:val="19"/>
                <w:szCs w:val="19"/>
              </w:rPr>
            </w:pPr>
            <w:r w:rsidRPr="00CB00CC">
              <w:rPr>
                <w:rFonts w:ascii="Arial" w:hAnsi="Arial"/>
                <w:sz w:val="19"/>
                <w:szCs w:val="18"/>
              </w:rPr>
              <w:t>De wijze waarop de belangen</w:t>
            </w:r>
            <w:r w:rsidRPr="00CB00CC">
              <w:rPr>
                <w:rFonts w:ascii="Arial" w:hAnsi="Arial" w:cs="Arial"/>
                <w:sz w:val="19"/>
                <w:szCs w:val="19"/>
              </w:rPr>
              <w:t xml:space="preserve"> geborgd en gemanaged werden door Gegadigde;</w:t>
            </w:r>
          </w:p>
          <w:p w14:paraId="3F358BAA" w14:textId="77777777" w:rsidR="0021431A" w:rsidRPr="00CB00CC" w:rsidRDefault="0021431A" w:rsidP="0021431A">
            <w:pPr>
              <w:numPr>
                <w:ilvl w:val="0"/>
                <w:numId w:val="15"/>
              </w:numPr>
              <w:tabs>
                <w:tab w:val="left" w:pos="269"/>
              </w:tabs>
              <w:spacing w:line="240" w:lineRule="auto"/>
              <w:ind w:left="269" w:hanging="269"/>
              <w:rPr>
                <w:rFonts w:ascii="Arial" w:hAnsi="Arial"/>
                <w:sz w:val="19"/>
                <w:szCs w:val="18"/>
              </w:rPr>
            </w:pPr>
            <w:r w:rsidRPr="00CB00CC">
              <w:rPr>
                <w:rFonts w:ascii="Arial" w:hAnsi="Arial"/>
                <w:sz w:val="19"/>
                <w:szCs w:val="18"/>
              </w:rPr>
              <w:t>De mate van tevredenheid over de samenwerking;</w:t>
            </w:r>
          </w:p>
          <w:p w14:paraId="043BDE4A" w14:textId="77777777" w:rsidR="0021431A" w:rsidRPr="00CB00CC" w:rsidRDefault="0021431A" w:rsidP="0021431A">
            <w:pPr>
              <w:numPr>
                <w:ilvl w:val="0"/>
                <w:numId w:val="15"/>
              </w:numPr>
              <w:tabs>
                <w:tab w:val="left" w:pos="269"/>
              </w:tabs>
              <w:spacing w:line="240" w:lineRule="auto"/>
              <w:ind w:left="269" w:hanging="269"/>
              <w:rPr>
                <w:rFonts w:ascii="Arial" w:hAnsi="Arial"/>
                <w:sz w:val="19"/>
                <w:szCs w:val="18"/>
              </w:rPr>
            </w:pPr>
            <w:r w:rsidRPr="00CB00CC">
              <w:rPr>
                <w:rFonts w:ascii="Arial" w:hAnsi="Arial"/>
                <w:sz w:val="19"/>
                <w:szCs w:val="18"/>
              </w:rPr>
              <w:t>Het referentieproject is niet ouder dan 3 jaar gerekend vanaf de datum van aanmelding. Daarmee wordt bedoeld dat de dienstverlening niet langer dan 3 jaar geleden is beëindigd. De dienstverlening hoeft overigens niet per definitie beëindigd te zijn.</w:t>
            </w:r>
          </w:p>
          <w:p w14:paraId="07CB7515" w14:textId="77777777" w:rsidR="0021431A" w:rsidRPr="00CB00CC" w:rsidRDefault="0021431A" w:rsidP="0021431A">
            <w:pPr>
              <w:spacing w:line="240" w:lineRule="auto"/>
              <w:rPr>
                <w:rFonts w:ascii="Arial" w:hAnsi="Arial"/>
                <w:i/>
                <w:sz w:val="19"/>
                <w:szCs w:val="18"/>
              </w:rPr>
            </w:pPr>
          </w:p>
        </w:tc>
        <w:tc>
          <w:tcPr>
            <w:tcW w:w="3021" w:type="dxa"/>
          </w:tcPr>
          <w:p w14:paraId="235762F3" w14:textId="77777777" w:rsidR="0021431A" w:rsidRPr="00CB00CC" w:rsidRDefault="0021431A" w:rsidP="0021431A">
            <w:pPr>
              <w:spacing w:line="240" w:lineRule="auto"/>
              <w:rPr>
                <w:rFonts w:ascii="Arial" w:hAnsi="Arial"/>
                <w:b/>
                <w:sz w:val="19"/>
                <w:szCs w:val="18"/>
              </w:rPr>
            </w:pPr>
            <w:r w:rsidRPr="00CB00CC">
              <w:rPr>
                <w:rFonts w:ascii="Arial" w:hAnsi="Arial"/>
                <w:b/>
                <w:sz w:val="19"/>
                <w:szCs w:val="18"/>
              </w:rPr>
              <w:t>Bij aanmelding in te dienen</w:t>
            </w:r>
          </w:p>
          <w:p w14:paraId="6A7BC038" w14:textId="77777777" w:rsidR="0021431A" w:rsidRPr="00CB00CC" w:rsidRDefault="0021431A" w:rsidP="0021431A">
            <w:pPr>
              <w:spacing w:line="240" w:lineRule="auto"/>
              <w:rPr>
                <w:rFonts w:ascii="Arial" w:hAnsi="Arial"/>
                <w:sz w:val="19"/>
                <w:szCs w:val="18"/>
              </w:rPr>
            </w:pPr>
            <w:r w:rsidRPr="00CB00CC">
              <w:rPr>
                <w:rFonts w:ascii="Arial" w:hAnsi="Arial"/>
                <w:sz w:val="19"/>
                <w:szCs w:val="18"/>
              </w:rPr>
              <w:t>De Aanbestedende dienst verlangt bij aanmelding van de Gegadigde de volgende bewijsmiddelen om de mate waarin hij voldoet aan het gevraagde Selectiecriterium aan te tonen:</w:t>
            </w:r>
          </w:p>
          <w:p w14:paraId="288A0A2C" w14:textId="1EB79268" w:rsidR="0021431A" w:rsidRPr="00CB00CC" w:rsidRDefault="0021431A" w:rsidP="00A251B4">
            <w:pPr>
              <w:numPr>
                <w:ilvl w:val="0"/>
                <w:numId w:val="11"/>
              </w:numPr>
              <w:spacing w:line="240" w:lineRule="auto"/>
              <w:ind w:left="225" w:hanging="142"/>
              <w:rPr>
                <w:rFonts w:ascii="Arial" w:hAnsi="Arial"/>
                <w:b/>
                <w:sz w:val="19"/>
                <w:szCs w:val="18"/>
              </w:rPr>
            </w:pPr>
            <w:r w:rsidRPr="00CB00CC">
              <w:rPr>
                <w:rFonts w:ascii="Arial" w:hAnsi="Arial"/>
                <w:sz w:val="19"/>
                <w:szCs w:val="18"/>
              </w:rPr>
              <w:t xml:space="preserve">Ingevuld model opgave referentieprojecten (conform Bijlage </w:t>
            </w:r>
            <w:r w:rsidR="00A251B4" w:rsidRPr="00CB00CC">
              <w:rPr>
                <w:rFonts w:ascii="Arial" w:hAnsi="Arial"/>
                <w:sz w:val="19"/>
                <w:szCs w:val="18"/>
              </w:rPr>
              <w:t>7</w:t>
            </w:r>
            <w:r w:rsidRPr="00CB00CC">
              <w:rPr>
                <w:rFonts w:ascii="Arial" w:hAnsi="Arial"/>
                <w:sz w:val="19"/>
                <w:szCs w:val="18"/>
              </w:rPr>
              <w:t>).</w:t>
            </w:r>
          </w:p>
        </w:tc>
      </w:tr>
    </w:tbl>
    <w:p w14:paraId="06E90149" w14:textId="77777777" w:rsidR="0021431A" w:rsidRPr="00CB00CC" w:rsidRDefault="0021431A" w:rsidP="0021431A">
      <w:pPr>
        <w:spacing w:line="240" w:lineRule="auto"/>
        <w:rPr>
          <w:rFonts w:ascii="Arial" w:eastAsia="Calibri" w:hAnsi="Arial" w:cs="Times New Roman"/>
          <w:sz w:val="19"/>
        </w:rPr>
      </w:pPr>
    </w:p>
    <w:p w14:paraId="33E30AF6" w14:textId="77777777" w:rsidR="0021431A" w:rsidRPr="00CB00CC" w:rsidRDefault="0021431A" w:rsidP="0021431A">
      <w:pPr>
        <w:spacing w:line="240" w:lineRule="auto"/>
        <w:rPr>
          <w:rFonts w:ascii="Arial" w:eastAsia="Calibri" w:hAnsi="Arial" w:cs="Times New Roman"/>
          <w:sz w:val="19"/>
        </w:rPr>
      </w:pPr>
    </w:p>
    <w:tbl>
      <w:tblPr>
        <w:tblW w:w="9215" w:type="dxa"/>
        <w:tblInd w:w="5" w:type="dxa"/>
        <w:tblLayout w:type="fixed"/>
        <w:tblCellMar>
          <w:left w:w="0" w:type="dxa"/>
          <w:right w:w="0" w:type="dxa"/>
        </w:tblCellMar>
        <w:tblLook w:val="0000" w:firstRow="0" w:lastRow="0" w:firstColumn="0" w:lastColumn="0" w:noHBand="0" w:noVBand="0"/>
      </w:tblPr>
      <w:tblGrid>
        <w:gridCol w:w="2542"/>
        <w:gridCol w:w="6673"/>
      </w:tblGrid>
      <w:tr w:rsidR="0021431A" w:rsidRPr="00CB00CC" w14:paraId="2EA29B8C" w14:textId="77777777" w:rsidTr="00337BA4">
        <w:trPr>
          <w:trHeight w:val="172"/>
        </w:trPr>
        <w:tc>
          <w:tcPr>
            <w:tcW w:w="9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8571C" w14:textId="77777777" w:rsidR="0021431A" w:rsidRPr="00CB00CC" w:rsidRDefault="0021431A" w:rsidP="0021431A">
            <w:pPr>
              <w:spacing w:before="120" w:after="120" w:line="276" w:lineRule="auto"/>
              <w:rPr>
                <w:rFonts w:ascii="Arial" w:eastAsia="Calibri" w:hAnsi="Arial" w:cs="Arial"/>
                <w:b/>
                <w:sz w:val="19"/>
                <w:szCs w:val="19"/>
              </w:rPr>
            </w:pPr>
            <w:r w:rsidRPr="00CB00CC">
              <w:rPr>
                <w:rFonts w:ascii="Arial" w:eastAsia="Calibri" w:hAnsi="Arial" w:cs="Arial"/>
                <w:sz w:val="19"/>
                <w:szCs w:val="19"/>
              </w:rPr>
              <w:br w:type="page"/>
              <w:t xml:space="preserve"> </w:t>
            </w:r>
            <w:r w:rsidRPr="00CB00CC">
              <w:rPr>
                <w:rFonts w:ascii="Arial" w:eastAsia="Calibri" w:hAnsi="Arial" w:cs="Arial"/>
                <w:b/>
                <w:sz w:val="19"/>
                <w:szCs w:val="19"/>
              </w:rPr>
              <w:t>Referentie 5 SC4</w:t>
            </w:r>
          </w:p>
        </w:tc>
      </w:tr>
      <w:tr w:rsidR="00211972" w:rsidRPr="00CB00CC" w14:paraId="55482E11"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FD6FD48" w14:textId="7FA4584B" w:rsidR="00211972" w:rsidRPr="00CB00CC" w:rsidRDefault="00211972" w:rsidP="00211972">
            <w:pPr>
              <w:spacing w:before="120" w:after="120" w:line="276" w:lineRule="auto"/>
              <w:rPr>
                <w:rFonts w:ascii="Arial" w:eastAsia="Calibri" w:hAnsi="Arial" w:cs="Arial"/>
                <w:b/>
                <w:sz w:val="19"/>
                <w:szCs w:val="19"/>
              </w:rPr>
            </w:pPr>
            <w:bookmarkStart w:id="0" w:name="_GoBack" w:colFirst="0" w:colLast="0"/>
            <w:r>
              <w:rPr>
                <w:rFonts w:ascii="Arial" w:eastAsia="Calibri" w:hAnsi="Arial" w:cs="Arial"/>
                <w:b/>
                <w:sz w:val="19"/>
                <w:szCs w:val="19"/>
              </w:rPr>
              <w:t>Naam Opdrachtnemer</w:t>
            </w:r>
          </w:p>
        </w:tc>
        <w:tc>
          <w:tcPr>
            <w:tcW w:w="6673" w:type="dxa"/>
            <w:vAlign w:val="center"/>
          </w:tcPr>
          <w:p w14:paraId="75BFAC76" w14:textId="77777777" w:rsidR="00211972" w:rsidRPr="00CB00CC" w:rsidRDefault="00211972" w:rsidP="00211972">
            <w:pPr>
              <w:spacing w:before="120" w:after="120" w:line="276" w:lineRule="auto"/>
              <w:rPr>
                <w:rFonts w:ascii="Arial" w:eastAsia="Calibri" w:hAnsi="Arial" w:cs="Arial"/>
                <w:sz w:val="19"/>
                <w:szCs w:val="19"/>
              </w:rPr>
            </w:pPr>
          </w:p>
        </w:tc>
      </w:tr>
      <w:bookmarkEnd w:id="0"/>
      <w:tr w:rsidR="00211972" w:rsidRPr="00CB00CC" w14:paraId="24B1E7A3"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2F36238D"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Naam Opdrachtgever</w:t>
            </w:r>
          </w:p>
        </w:tc>
        <w:tc>
          <w:tcPr>
            <w:tcW w:w="6673" w:type="dxa"/>
            <w:vAlign w:val="center"/>
          </w:tcPr>
          <w:p w14:paraId="4AFE9BF5" w14:textId="77777777" w:rsidR="00211972" w:rsidRPr="00CB00CC" w:rsidRDefault="00211972" w:rsidP="00211972">
            <w:pPr>
              <w:spacing w:before="120" w:after="120" w:line="276" w:lineRule="auto"/>
              <w:rPr>
                <w:rFonts w:ascii="Arial" w:eastAsia="Calibri" w:hAnsi="Arial" w:cs="Arial"/>
                <w:sz w:val="19"/>
                <w:szCs w:val="19"/>
              </w:rPr>
            </w:pPr>
          </w:p>
        </w:tc>
      </w:tr>
      <w:tr w:rsidR="00211972" w:rsidRPr="00CB00CC" w14:paraId="7A8FEFE7"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81025B1"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Naam contactpersoon</w:t>
            </w:r>
          </w:p>
        </w:tc>
        <w:tc>
          <w:tcPr>
            <w:tcW w:w="6673" w:type="dxa"/>
            <w:vAlign w:val="center"/>
          </w:tcPr>
          <w:p w14:paraId="7E82CA18"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32BA5459"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7EF3746A"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Functie</w:t>
            </w:r>
          </w:p>
        </w:tc>
        <w:tc>
          <w:tcPr>
            <w:tcW w:w="6673" w:type="dxa"/>
            <w:vAlign w:val="center"/>
          </w:tcPr>
          <w:p w14:paraId="5CC5FE51"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69611A28"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3142BBE4"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lastRenderedPageBreak/>
              <w:t>Telefoon</w:t>
            </w:r>
          </w:p>
        </w:tc>
        <w:tc>
          <w:tcPr>
            <w:tcW w:w="6673" w:type="dxa"/>
            <w:vAlign w:val="center"/>
          </w:tcPr>
          <w:p w14:paraId="682EE055" w14:textId="77777777" w:rsidR="00211972" w:rsidRPr="00CB00CC" w:rsidRDefault="00211972" w:rsidP="00211972">
            <w:pPr>
              <w:spacing w:line="276" w:lineRule="auto"/>
              <w:rPr>
                <w:rFonts w:ascii="Arial" w:eastAsia="Calibri" w:hAnsi="Arial" w:cs="Arial"/>
                <w:b/>
                <w:sz w:val="19"/>
                <w:szCs w:val="19"/>
                <w:u w:val="single"/>
              </w:rPr>
            </w:pPr>
          </w:p>
        </w:tc>
      </w:tr>
      <w:tr w:rsidR="00211972" w:rsidRPr="00CB00CC" w14:paraId="3779FD1A"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4D356558"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Periode</w:t>
            </w:r>
          </w:p>
        </w:tc>
        <w:tc>
          <w:tcPr>
            <w:tcW w:w="6673" w:type="dxa"/>
            <w:vAlign w:val="center"/>
          </w:tcPr>
          <w:p w14:paraId="147DC1A1" w14:textId="77777777" w:rsidR="00211972" w:rsidRPr="00CB00CC" w:rsidRDefault="00211972" w:rsidP="00211972">
            <w:pPr>
              <w:spacing w:line="276" w:lineRule="auto"/>
              <w:rPr>
                <w:rFonts w:ascii="Arial" w:eastAsia="Calibri" w:hAnsi="Arial" w:cs="Arial"/>
                <w:sz w:val="19"/>
                <w:szCs w:val="19"/>
              </w:rPr>
            </w:pPr>
            <w:r w:rsidRPr="00CB00CC">
              <w:rPr>
                <w:rFonts w:ascii="Arial" w:eastAsia="Calibri" w:hAnsi="Arial" w:cs="Arial"/>
                <w:sz w:val="19"/>
                <w:szCs w:val="19"/>
              </w:rPr>
              <w:t>(De klantreferentie mag niet ouder zijn dan 3 jaar.)</w:t>
            </w:r>
          </w:p>
        </w:tc>
      </w:tr>
      <w:tr w:rsidR="00211972" w:rsidRPr="0021431A" w14:paraId="75AFA945" w14:textId="77777777" w:rsidTr="00337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2542" w:type="dxa"/>
          </w:tcPr>
          <w:p w14:paraId="5DEFB073" w14:textId="77777777" w:rsidR="00211972" w:rsidRPr="00CB00CC" w:rsidRDefault="00211972" w:rsidP="00211972">
            <w:pPr>
              <w:spacing w:before="120" w:after="120" w:line="276" w:lineRule="auto"/>
              <w:rPr>
                <w:rFonts w:ascii="Arial" w:eastAsia="Calibri" w:hAnsi="Arial" w:cs="Arial"/>
                <w:b/>
                <w:sz w:val="19"/>
                <w:szCs w:val="19"/>
              </w:rPr>
            </w:pPr>
            <w:r w:rsidRPr="00CB00CC">
              <w:rPr>
                <w:rFonts w:ascii="Arial" w:eastAsia="Calibri" w:hAnsi="Arial" w:cs="Arial"/>
                <w:b/>
                <w:sz w:val="19"/>
                <w:szCs w:val="19"/>
              </w:rPr>
              <w:t>Beschrijving opdracht klantreferentie (max 2 A4)</w:t>
            </w:r>
          </w:p>
        </w:tc>
        <w:tc>
          <w:tcPr>
            <w:tcW w:w="6673" w:type="dxa"/>
            <w:vAlign w:val="center"/>
          </w:tcPr>
          <w:p w14:paraId="4F511C18" w14:textId="77777777" w:rsidR="00211972" w:rsidRPr="0021431A" w:rsidRDefault="00211972" w:rsidP="00211972">
            <w:pPr>
              <w:spacing w:line="276" w:lineRule="auto"/>
              <w:rPr>
                <w:rFonts w:ascii="Arial" w:eastAsia="Calibri" w:hAnsi="Arial" w:cs="Arial"/>
                <w:sz w:val="19"/>
                <w:szCs w:val="19"/>
              </w:rPr>
            </w:pPr>
            <w:r w:rsidRPr="00CB00CC">
              <w:rPr>
                <w:rFonts w:ascii="Arial" w:eastAsia="Calibri" w:hAnsi="Arial" w:cs="Arial"/>
                <w:sz w:val="19"/>
                <w:szCs w:val="19"/>
              </w:rPr>
              <w:t>&lt; De beschrijving dient aan te sluiten bij de benodigde kerncompetentie van Inschrijver en in te gaan op de genoemde aspecten &gt;</w:t>
            </w:r>
          </w:p>
        </w:tc>
      </w:tr>
    </w:tbl>
    <w:p w14:paraId="3E42218E" w14:textId="77777777" w:rsidR="0021431A" w:rsidRDefault="0021431A" w:rsidP="000E4513">
      <w:pPr>
        <w:pStyle w:val="Geenafstand"/>
      </w:pPr>
    </w:p>
    <w:p w14:paraId="4B7525F5" w14:textId="2EF90036" w:rsidR="00983626" w:rsidRPr="00983626" w:rsidRDefault="00983626" w:rsidP="000E4513">
      <w:pPr>
        <w:pStyle w:val="Geenafstand"/>
        <w:rPr>
          <w:b/>
        </w:rPr>
      </w:pPr>
      <w:r w:rsidRPr="00983626">
        <w:rPr>
          <w:b/>
        </w:rPr>
        <w:t xml:space="preserve">Ondertekening </w:t>
      </w:r>
    </w:p>
    <w:p w14:paraId="683E0955" w14:textId="77777777" w:rsidR="00983626" w:rsidRDefault="00983626" w:rsidP="000E4513">
      <w:pPr>
        <w:pStyle w:val="Geenafstand"/>
      </w:pPr>
    </w:p>
    <w:tbl>
      <w:tblPr>
        <w:tblW w:w="9288" w:type="dxa"/>
        <w:tblCellMar>
          <w:left w:w="10" w:type="dxa"/>
          <w:right w:w="10" w:type="dxa"/>
        </w:tblCellMar>
        <w:tblLook w:val="0000" w:firstRow="0" w:lastRow="0" w:firstColumn="0" w:lastColumn="0" w:noHBand="0" w:noVBand="0"/>
      </w:tblPr>
      <w:tblGrid>
        <w:gridCol w:w="5069"/>
        <w:gridCol w:w="4219"/>
      </w:tblGrid>
      <w:tr w:rsidR="00983626" w:rsidRPr="00261999" w14:paraId="232A6121" w14:textId="77777777" w:rsidTr="005D1FA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57CE6E" w14:textId="77777777" w:rsidR="00983626" w:rsidRPr="00261999" w:rsidRDefault="00983626" w:rsidP="005D1FA0">
            <w:pPr>
              <w:pStyle w:val="INKStandaard"/>
              <w:spacing w:line="240" w:lineRule="auto"/>
              <w:rPr>
                <w:rFonts w:cs="Arial"/>
                <w:sz w:val="18"/>
                <w:szCs w:val="18"/>
                <w:lang w:eastAsia="nl-NL"/>
              </w:rPr>
            </w:pPr>
            <w:r w:rsidRPr="00261999">
              <w:rPr>
                <w:rFonts w:cs="Arial"/>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73072" w14:textId="77777777" w:rsidR="00983626" w:rsidRPr="00261999" w:rsidRDefault="00983626" w:rsidP="005D1FA0">
            <w:pPr>
              <w:pStyle w:val="INKStandaard"/>
              <w:spacing w:line="240" w:lineRule="auto"/>
              <w:rPr>
                <w:rFonts w:cs="Arial"/>
                <w:sz w:val="18"/>
                <w:szCs w:val="18"/>
                <w:lang w:eastAsia="nl-NL"/>
              </w:rPr>
            </w:pPr>
          </w:p>
        </w:tc>
      </w:tr>
      <w:tr w:rsidR="00983626" w:rsidRPr="00261999" w14:paraId="0172B4F1" w14:textId="77777777" w:rsidTr="005D1FA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DCEF0E" w14:textId="77777777" w:rsidR="00983626" w:rsidRPr="00261999" w:rsidRDefault="00983626" w:rsidP="005D1FA0">
            <w:pPr>
              <w:pStyle w:val="INKStandaard"/>
              <w:spacing w:line="240" w:lineRule="auto"/>
              <w:rPr>
                <w:rFonts w:cs="Arial"/>
                <w:sz w:val="18"/>
                <w:szCs w:val="18"/>
                <w:lang w:eastAsia="nl-NL"/>
              </w:rPr>
            </w:pPr>
            <w:r w:rsidRPr="00261999">
              <w:rPr>
                <w:rFonts w:cs="Arial"/>
                <w:sz w:val="18"/>
                <w:szCs w:val="18"/>
                <w:lang w:eastAsia="nl-NL"/>
              </w:rPr>
              <w:t>Naam rechtsgeldige vertegenwoordiger</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BAB2D" w14:textId="77777777" w:rsidR="00983626" w:rsidRPr="00261999" w:rsidRDefault="00983626" w:rsidP="005D1FA0">
            <w:pPr>
              <w:pStyle w:val="INKStandaard"/>
              <w:spacing w:line="240" w:lineRule="auto"/>
              <w:rPr>
                <w:rFonts w:cs="Arial"/>
                <w:sz w:val="18"/>
                <w:szCs w:val="18"/>
                <w:lang w:eastAsia="nl-NL"/>
              </w:rPr>
            </w:pPr>
          </w:p>
        </w:tc>
      </w:tr>
      <w:tr w:rsidR="00983626" w:rsidRPr="00261999" w14:paraId="5626F4F5" w14:textId="77777777" w:rsidTr="005D1FA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9441FE" w14:textId="77777777" w:rsidR="00983626" w:rsidRPr="00261999" w:rsidRDefault="00983626" w:rsidP="005D1FA0">
            <w:pPr>
              <w:pStyle w:val="INKStandaard"/>
              <w:spacing w:line="240" w:lineRule="auto"/>
              <w:rPr>
                <w:rFonts w:cs="Arial"/>
                <w:sz w:val="18"/>
                <w:szCs w:val="18"/>
                <w:lang w:eastAsia="nl-NL"/>
              </w:rPr>
            </w:pPr>
            <w:r w:rsidRPr="00261999">
              <w:rPr>
                <w:rFonts w:cs="Arial"/>
                <w:sz w:val="18"/>
                <w:szCs w:val="18"/>
                <w:lang w:eastAsia="nl-NL"/>
              </w:rPr>
              <w:t>Datum</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468D7" w14:textId="77777777" w:rsidR="00983626" w:rsidRPr="00261999" w:rsidRDefault="00983626" w:rsidP="005D1FA0">
            <w:pPr>
              <w:pStyle w:val="INKStandaard"/>
              <w:spacing w:line="240" w:lineRule="auto"/>
              <w:rPr>
                <w:rFonts w:cs="Arial"/>
                <w:sz w:val="18"/>
                <w:szCs w:val="18"/>
                <w:lang w:eastAsia="nl-NL"/>
              </w:rPr>
            </w:pPr>
          </w:p>
        </w:tc>
      </w:tr>
      <w:tr w:rsidR="00983626" w:rsidRPr="00261999" w14:paraId="077E497C" w14:textId="77777777" w:rsidTr="005D1FA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02BEE" w14:textId="77777777" w:rsidR="00983626" w:rsidRPr="00261999" w:rsidRDefault="00983626" w:rsidP="005D1FA0">
            <w:pPr>
              <w:pStyle w:val="INKStandaard"/>
              <w:spacing w:line="240" w:lineRule="auto"/>
              <w:rPr>
                <w:rFonts w:cs="Arial"/>
                <w:sz w:val="18"/>
                <w:szCs w:val="18"/>
                <w:lang w:eastAsia="nl-NL"/>
              </w:rPr>
            </w:pPr>
            <w:r w:rsidRPr="00261999">
              <w:rPr>
                <w:rFonts w:cs="Arial"/>
                <w:sz w:val="18"/>
                <w:szCs w:val="18"/>
                <w:lang w:eastAsia="nl-NL"/>
              </w:rPr>
              <w:t>Plaats</w:t>
            </w:r>
            <w:r w:rsidRPr="00261999">
              <w:rPr>
                <w:rFonts w:cs="Arial"/>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F20388" w14:textId="77777777" w:rsidR="00983626" w:rsidRPr="00261999" w:rsidRDefault="00983626" w:rsidP="005D1FA0">
            <w:pPr>
              <w:pStyle w:val="INKStandaard"/>
              <w:spacing w:line="240" w:lineRule="auto"/>
              <w:rPr>
                <w:rFonts w:cs="Arial"/>
                <w:sz w:val="18"/>
                <w:szCs w:val="18"/>
                <w:lang w:eastAsia="nl-NL"/>
              </w:rPr>
            </w:pPr>
          </w:p>
        </w:tc>
      </w:tr>
      <w:tr w:rsidR="00983626" w:rsidRPr="00261999" w14:paraId="5B045592" w14:textId="77777777" w:rsidTr="005D1FA0">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5BBB1" w14:textId="77777777" w:rsidR="00983626" w:rsidRPr="00261999" w:rsidRDefault="00983626" w:rsidP="005D1FA0">
            <w:pPr>
              <w:pStyle w:val="INKStandaard"/>
              <w:spacing w:line="240" w:lineRule="auto"/>
              <w:rPr>
                <w:rFonts w:cs="Arial"/>
                <w:sz w:val="18"/>
                <w:szCs w:val="18"/>
                <w:lang w:eastAsia="nl-NL"/>
              </w:rPr>
            </w:pPr>
          </w:p>
          <w:p w14:paraId="2C8E3E22" w14:textId="77777777" w:rsidR="00983626" w:rsidRPr="00261999" w:rsidRDefault="00983626" w:rsidP="005D1FA0">
            <w:pPr>
              <w:pStyle w:val="INKStandaard"/>
              <w:spacing w:line="240" w:lineRule="auto"/>
              <w:rPr>
                <w:rFonts w:cs="Arial"/>
                <w:sz w:val="18"/>
                <w:szCs w:val="18"/>
                <w:lang w:eastAsia="nl-NL"/>
              </w:rPr>
            </w:pPr>
          </w:p>
          <w:p w14:paraId="67F2671B" w14:textId="77777777" w:rsidR="00983626" w:rsidRPr="00261999" w:rsidRDefault="00983626" w:rsidP="005D1FA0">
            <w:pPr>
              <w:pStyle w:val="INKStandaard"/>
              <w:spacing w:line="240" w:lineRule="auto"/>
              <w:rPr>
                <w:rFonts w:cs="Arial"/>
                <w:sz w:val="18"/>
                <w:szCs w:val="18"/>
                <w:lang w:eastAsia="nl-NL"/>
              </w:rPr>
            </w:pPr>
            <w:r w:rsidRPr="00261999">
              <w:rPr>
                <w:rFonts w:cs="Arial"/>
                <w:sz w:val="18"/>
                <w:szCs w:val="18"/>
                <w:lang w:eastAsia="nl-NL"/>
              </w:rPr>
              <w:t>Handtekening rechtsgeldige vertegenwoordiger</w:t>
            </w:r>
            <w:r w:rsidRPr="00261999">
              <w:rPr>
                <w:rFonts w:cs="Arial"/>
                <w:sz w:val="18"/>
                <w:szCs w:val="18"/>
                <w:lang w:eastAsia="nl-NL"/>
              </w:rPr>
              <w:tab/>
            </w:r>
          </w:p>
          <w:p w14:paraId="596A5EF5" w14:textId="77777777" w:rsidR="00983626" w:rsidRPr="00261999" w:rsidRDefault="00983626" w:rsidP="005D1FA0">
            <w:pPr>
              <w:pStyle w:val="INKStandaard"/>
              <w:spacing w:line="240" w:lineRule="auto"/>
              <w:rPr>
                <w:rFonts w:cs="Arial"/>
                <w:sz w:val="18"/>
                <w:szCs w:val="18"/>
                <w:lang w:eastAsia="nl-NL"/>
              </w:rPr>
            </w:pPr>
          </w:p>
          <w:p w14:paraId="60C9C946" w14:textId="77777777" w:rsidR="00983626" w:rsidRPr="00261999" w:rsidRDefault="00983626" w:rsidP="005D1FA0">
            <w:pPr>
              <w:pStyle w:val="INKStandaard"/>
              <w:spacing w:line="240" w:lineRule="auto"/>
              <w:rPr>
                <w:rFonts w:cs="Arial"/>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B6E54" w14:textId="77777777" w:rsidR="00983626" w:rsidRPr="00261999" w:rsidRDefault="00983626" w:rsidP="005D1FA0">
            <w:pPr>
              <w:pStyle w:val="INKStandaard"/>
              <w:spacing w:line="240" w:lineRule="auto"/>
              <w:rPr>
                <w:rFonts w:cs="Arial"/>
                <w:sz w:val="18"/>
                <w:szCs w:val="18"/>
                <w:lang w:eastAsia="nl-NL"/>
              </w:rPr>
            </w:pPr>
          </w:p>
        </w:tc>
      </w:tr>
    </w:tbl>
    <w:p w14:paraId="50539FB3" w14:textId="77777777" w:rsidR="00983626" w:rsidRPr="00261999" w:rsidRDefault="00983626" w:rsidP="00983626">
      <w:pPr>
        <w:pStyle w:val="INKStandaard"/>
        <w:rPr>
          <w:rFonts w:cs="Arial"/>
        </w:rPr>
      </w:pPr>
    </w:p>
    <w:p w14:paraId="332271D1" w14:textId="77777777" w:rsidR="00983626" w:rsidRPr="00261999" w:rsidRDefault="00983626" w:rsidP="00983626">
      <w:pPr>
        <w:pStyle w:val="INKStandaard"/>
        <w:rPr>
          <w:rFonts w:cs="Arial"/>
        </w:rPr>
      </w:pPr>
    </w:p>
    <w:p w14:paraId="78683F8E" w14:textId="77777777" w:rsidR="00983626" w:rsidRDefault="00983626" w:rsidP="000E4513">
      <w:pPr>
        <w:pStyle w:val="Geenafstand"/>
      </w:pPr>
    </w:p>
    <w:sectPr w:rsidR="00983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F513D"/>
    <w:multiLevelType w:val="hybridMultilevel"/>
    <w:tmpl w:val="99A49E1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90148D"/>
    <w:multiLevelType w:val="hybridMultilevel"/>
    <w:tmpl w:val="450EA736"/>
    <w:lvl w:ilvl="0" w:tplc="EE7CD190">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FA07A50"/>
    <w:multiLevelType w:val="hybridMultilevel"/>
    <w:tmpl w:val="8DBA8CCE"/>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7E2C3D"/>
    <w:multiLevelType w:val="hybridMultilevel"/>
    <w:tmpl w:val="A0FEB4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2DB7F2A"/>
    <w:multiLevelType w:val="hybridMultilevel"/>
    <w:tmpl w:val="A1A83964"/>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D205A8"/>
    <w:multiLevelType w:val="hybridMultilevel"/>
    <w:tmpl w:val="673E39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38A2F3B"/>
    <w:multiLevelType w:val="hybridMultilevel"/>
    <w:tmpl w:val="63EA8E78"/>
    <w:lvl w:ilvl="0" w:tplc="EE7CD190">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2C2FBA"/>
    <w:multiLevelType w:val="hybridMultilevel"/>
    <w:tmpl w:val="7228DD7A"/>
    <w:lvl w:ilvl="0" w:tplc="EE7CD19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8B87F25"/>
    <w:multiLevelType w:val="hybridMultilevel"/>
    <w:tmpl w:val="E872F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5"/>
  </w:num>
  <w:num w:numId="5">
    <w:abstractNumId w:val="9"/>
  </w:num>
  <w:num w:numId="6">
    <w:abstractNumId w:val="11"/>
  </w:num>
  <w:num w:numId="7">
    <w:abstractNumId w:val="4"/>
  </w:num>
  <w:num w:numId="8">
    <w:abstractNumId w:val="8"/>
  </w:num>
  <w:num w:numId="9">
    <w:abstractNumId w:val="13"/>
  </w:num>
  <w:num w:numId="10">
    <w:abstractNumId w:val="0"/>
  </w:num>
  <w:num w:numId="11">
    <w:abstractNumId w:val="3"/>
  </w:num>
  <w:num w:numId="12">
    <w:abstractNumId w:val="6"/>
  </w:num>
  <w:num w:numId="13">
    <w:abstractNumId w:val="12"/>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27"/>
    <w:rsid w:val="000E4513"/>
    <w:rsid w:val="000F0A32"/>
    <w:rsid w:val="00123231"/>
    <w:rsid w:val="001E10EF"/>
    <w:rsid w:val="00211972"/>
    <w:rsid w:val="0021431A"/>
    <w:rsid w:val="00266C7A"/>
    <w:rsid w:val="002819EC"/>
    <w:rsid w:val="002A6674"/>
    <w:rsid w:val="002E08B3"/>
    <w:rsid w:val="00310B62"/>
    <w:rsid w:val="00471771"/>
    <w:rsid w:val="004D7C68"/>
    <w:rsid w:val="005F44D8"/>
    <w:rsid w:val="007F4BA5"/>
    <w:rsid w:val="00836FD3"/>
    <w:rsid w:val="00983626"/>
    <w:rsid w:val="009D3027"/>
    <w:rsid w:val="00A251B4"/>
    <w:rsid w:val="00B43D58"/>
    <w:rsid w:val="00BD0062"/>
    <w:rsid w:val="00CB00CC"/>
    <w:rsid w:val="00D76A6B"/>
    <w:rsid w:val="00E45B7C"/>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A0D68"/>
  <w15:chartTrackingRefBased/>
  <w15:docId w15:val="{C86AD6B8-7849-40C2-909C-2959EE021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513"/>
    <w:pPr>
      <w:spacing w:after="0" w:line="240" w:lineRule="atLeast"/>
    </w:pPr>
    <w:rPr>
      <w:rFonts w:ascii="Verdana" w:hAnsi="Verdana"/>
      <w:sz w:val="18"/>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Standaard">
    <w:name w:val="INK Standaard"/>
    <w:rsid w:val="009D3027"/>
    <w:pPr>
      <w:suppressAutoHyphens/>
      <w:autoSpaceDN w:val="0"/>
      <w:spacing w:after="0"/>
      <w:textAlignment w:val="baseline"/>
    </w:pPr>
    <w:rPr>
      <w:rFonts w:ascii="Arial" w:eastAsia="Calibri" w:hAnsi="Arial" w:cs="Times New Roman"/>
      <w:spacing w:val="5"/>
      <w:sz w:val="19"/>
    </w:rPr>
  </w:style>
  <w:style w:type="table" w:styleId="Tabelraster">
    <w:name w:val="Table Grid"/>
    <w:basedOn w:val="Standaardtabel"/>
    <w:uiPriority w:val="59"/>
    <w:rsid w:val="00471771"/>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471771"/>
    <w:pPr>
      <w:spacing w:line="240" w:lineRule="auto"/>
    </w:pPr>
    <w:rPr>
      <w:rFonts w:ascii="Arial" w:eastAsia="Calibri" w:hAnsi="Arial" w:cs="Times New Roman"/>
      <w:sz w:val="20"/>
      <w:szCs w:val="20"/>
    </w:rPr>
  </w:style>
  <w:style w:type="character" w:customStyle="1" w:styleId="TekstopmerkingChar">
    <w:name w:val="Tekst opmerking Char"/>
    <w:basedOn w:val="Standaardalinea-lettertype"/>
    <w:link w:val="Tekstopmerking"/>
    <w:uiPriority w:val="99"/>
    <w:rsid w:val="00471771"/>
    <w:rPr>
      <w:rFonts w:ascii="Arial" w:eastAsia="Calibri" w:hAnsi="Arial" w:cs="Times New Roman"/>
      <w:sz w:val="20"/>
      <w:szCs w:val="20"/>
    </w:rPr>
  </w:style>
  <w:style w:type="character" w:styleId="Verwijzingopmerking">
    <w:name w:val="annotation reference"/>
    <w:basedOn w:val="Standaardalinea-lettertype"/>
    <w:uiPriority w:val="99"/>
    <w:unhideWhenUsed/>
    <w:rsid w:val="00471771"/>
    <w:rPr>
      <w:sz w:val="16"/>
      <w:szCs w:val="16"/>
    </w:rPr>
  </w:style>
  <w:style w:type="paragraph" w:styleId="Ballontekst">
    <w:name w:val="Balloon Text"/>
    <w:basedOn w:val="Standaard"/>
    <w:link w:val="BallontekstChar"/>
    <w:uiPriority w:val="99"/>
    <w:semiHidden/>
    <w:unhideWhenUsed/>
    <w:rsid w:val="00471771"/>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7177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2E08B3"/>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2E08B3"/>
    <w:rPr>
      <w:rFonts w:ascii="Verdana" w:eastAsia="Calibri"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6FD43-2D1E-416C-AF72-17E03DD67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989</Words>
  <Characters>5444</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R.V. van der Veen</dc:creator>
  <cp:keywords/>
  <dc:description/>
  <cp:lastModifiedBy>Farid F. el Moussaoui</cp:lastModifiedBy>
  <cp:revision>3</cp:revision>
  <cp:lastPrinted>2018-10-29T14:51:00Z</cp:lastPrinted>
  <dcterms:created xsi:type="dcterms:W3CDTF">2019-01-09T12:16:00Z</dcterms:created>
  <dcterms:modified xsi:type="dcterms:W3CDTF">2019-01-10T09:27:00Z</dcterms:modified>
</cp:coreProperties>
</file>