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905394" w:rsidP="00905394"/>
    <w:p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79375</wp:posOffset>
                </wp:positionV>
                <wp:extent cx="5076825" cy="2714625"/>
                <wp:effectExtent l="3175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4257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342578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34257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42578">
                              <w:rPr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342578" w:rsidRDefault="00342578" w:rsidP="00342578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Mangel en vouwmachine </w:t>
                            </w:r>
                          </w:p>
                          <w:p w:rsidR="00342578" w:rsidRPr="002D69B4" w:rsidRDefault="00342578" w:rsidP="00342578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t.b.v. PI Ter Peel</w:t>
                            </w:r>
                          </w:p>
                          <w:p w:rsidR="00342578" w:rsidRDefault="00342578" w:rsidP="00342578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42578" w:rsidRDefault="00342578" w:rsidP="00342578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Kenmerk: SSC IUC/DJI/INKEA/AvI/2019-5</w:t>
                            </w:r>
                          </w:p>
                          <w:p w:rsidR="00BC75D5" w:rsidRPr="00BC75D5" w:rsidRDefault="00BC75D5" w:rsidP="00342578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.25pt;width:399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BgsAIAAKo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342578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342578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Pr="00342578">
                        <w:rPr>
                          <w:b/>
                          <w:sz w:val="32"/>
                          <w:szCs w:val="32"/>
                        </w:rPr>
                        <w:t xml:space="preserve"> Specificatie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342578">
                        <w:rPr>
                          <w:b/>
                          <w:sz w:val="32"/>
                          <w:szCs w:val="32"/>
                        </w:rPr>
                        <w:t>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342578" w:rsidRDefault="00342578" w:rsidP="00342578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Mangel en vouwmachine </w:t>
                      </w:r>
                    </w:p>
                    <w:p w:rsidR="00342578" w:rsidRPr="002D69B4" w:rsidRDefault="00342578" w:rsidP="00342578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t.b.v. PI Ter Peel</w:t>
                      </w:r>
                    </w:p>
                    <w:p w:rsidR="00342578" w:rsidRDefault="00342578" w:rsidP="00342578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342578" w:rsidRDefault="00342578" w:rsidP="00342578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Kenmerk: SSC IUC/DJI/INKEA/AvI/2019-5</w:t>
                      </w:r>
                    </w:p>
                    <w:p w:rsidR="00BC75D5" w:rsidRPr="00BC75D5" w:rsidRDefault="00BC75D5" w:rsidP="00342578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C3958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lastRenderedPageBreak/>
        <w:t>Voor de r</w:t>
      </w:r>
      <w:bookmarkStart w:id="2" w:name="_GoBack"/>
      <w:bookmarkEnd w:id="2"/>
      <w:r w:rsidR="00227FC7" w:rsidRPr="00952775">
        <w:rPr>
          <w:rFonts w:eastAsia="MS Mincho"/>
          <w:b/>
          <w:sz w:val="20"/>
          <w:szCs w:val="20"/>
        </w:rPr>
        <w:t>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13075B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3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3"/>
            <w:r w:rsidRPr="00952775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13075B">
              <w:rPr>
                <w:rFonts w:eastAsia="MS Mincho"/>
                <w:b/>
                <w:kern w:val="28"/>
                <w:sz w:val="24"/>
              </w:rPr>
              <w:t>Mangel en vouwmachine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952775" w:rsidRPr="00952775" w:rsidRDefault="0073748B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46EEC">
              <w:rPr>
                <w:szCs w:val="18"/>
              </w:rPr>
              <w:t xml:space="preserve">Ervaring heeft met het leveren en installeren en vervolgens onderhouden </w:t>
            </w:r>
            <w:r w:rsidRPr="00F45264">
              <w:t>van een mangel</w:t>
            </w:r>
            <w:r>
              <w:t xml:space="preserve"> en vouwmachine met een </w:t>
            </w:r>
            <w:r w:rsidRPr="00652C49">
              <w:t>minimale capaciteit van 250 kg per</w:t>
            </w:r>
            <w:r>
              <w:t xml:space="preserve"> uur, waarbij </w:t>
            </w:r>
            <w:r w:rsidRPr="00F45264">
              <w:t xml:space="preserve">het uitvoeren van onderhoud aan </w:t>
            </w:r>
            <w:r>
              <w:t xml:space="preserve">betreffende </w:t>
            </w:r>
            <w:r w:rsidRPr="00F45264">
              <w:t xml:space="preserve">mangel </w:t>
            </w:r>
            <w:r>
              <w:t xml:space="preserve">en vouwmachine </w:t>
            </w:r>
            <w:r w:rsidRPr="00F45264">
              <w:t xml:space="preserve">gedurende minimaal </w:t>
            </w:r>
            <w:r>
              <w:t>een periode van 2</w:t>
            </w:r>
            <w:r w:rsidRPr="00F45264">
              <w:t xml:space="preserve"> jaar bij één opdrachtgever binnen één opdracht.</w:t>
            </w: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Algemene beschrijving organisatie opdrachtgevende instantie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Opdrachtbeschrijving</w:t>
            </w:r>
          </w:p>
          <w:p w:rsidR="00952775" w:rsidRPr="00952775" w:rsidRDefault="00952775" w:rsidP="00227FC7">
            <w:pPr>
              <w:tabs>
                <w:tab w:val="left" w:pos="1843"/>
              </w:tabs>
            </w:pP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13075B" w:rsidRDefault="00952775" w:rsidP="00227FC7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Inschrijver (in termen van verantwoordelijkheid voor de </w:t>
            </w:r>
            <w:r w:rsidR="0013075B">
              <w:rPr>
                <w:szCs w:val="18"/>
              </w:rPr>
              <w:t>levering en onderhoud van een mangel en vouwmachine.</w:t>
            </w:r>
          </w:p>
          <w:p w:rsidR="0013075B" w:rsidRDefault="0013075B" w:rsidP="00227FC7">
            <w:pPr>
              <w:tabs>
                <w:tab w:val="left" w:pos="1843"/>
              </w:tabs>
              <w:rPr>
                <w:szCs w:val="18"/>
              </w:rPr>
            </w:pPr>
          </w:p>
          <w:p w:rsidR="00952775" w:rsidRPr="00952775" w:rsidRDefault="0013075B" w:rsidP="00227FC7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</w:t>
            </w:r>
            <w:r w:rsidR="00952775" w:rsidRPr="00952775">
              <w:rPr>
                <w:szCs w:val="18"/>
              </w:rPr>
              <w:t>elatie tot het management van opdrachtgevende instantie</w:t>
            </w:r>
            <w:r w:rsidR="00AC71D7">
              <w:rPr>
                <w:szCs w:val="18"/>
              </w:rPr>
              <w:t xml:space="preserve"> </w:t>
            </w:r>
            <w:r>
              <w:rPr>
                <w:szCs w:val="18"/>
              </w:rPr>
              <w:t>(</w:t>
            </w:r>
            <w:r w:rsidR="00AC71D7">
              <w:rPr>
                <w:szCs w:val="18"/>
              </w:rPr>
              <w:t>en indien van toepassing als hoofd- of onderaannemer, samenwerkingsverband en indien van toepassing als hoofd- of onderaannemer, samenwerkingsverband</w:t>
            </w:r>
            <w:r w:rsidR="00952775" w:rsidRPr="00952775">
              <w:rPr>
                <w:szCs w:val="18"/>
              </w:rPr>
              <w:t>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952775" w:rsidRPr="00952775" w:rsidTr="00E1721F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13075B" w:rsidRDefault="0013075B" w:rsidP="00227FC7">
      <w:pPr>
        <w:pStyle w:val="Toelichting"/>
        <w:rPr>
          <w:rFonts w:ascii="Verdana" w:hAnsi="Verdana"/>
          <w:sz w:val="18"/>
          <w:szCs w:val="18"/>
        </w:rPr>
      </w:pPr>
    </w:p>
    <w:p w:rsidR="0013075B" w:rsidRDefault="0013075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2C3958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2C3958">
              <w:t>3</w:t>
            </w:r>
          </w:fldSimple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342578" w:rsidRPr="00342578" w:rsidRDefault="00EA0D09" w:rsidP="00342578">
          <w:pPr>
            <w:adjustRightInd w:val="0"/>
            <w:spacing w:line="180" w:lineRule="exact"/>
            <w:rPr>
              <w:rStyle w:val="Huisstijl-Koptekst"/>
            </w:rPr>
          </w:pPr>
          <w:r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Specificatie </w:t>
          </w:r>
          <w:r w:rsidR="00342578">
            <w:rPr>
              <w:rStyle w:val="Huisstijl-Koptekst"/>
            </w:rPr>
            <w:t>R</w:t>
          </w:r>
          <w:r w:rsidR="00227FC7">
            <w:rPr>
              <w:rStyle w:val="Huisstijl-Koptekst"/>
            </w:rPr>
            <w:t>eferentieopdracht</w:t>
          </w:r>
          <w:r w:rsidR="00492A5E" w:rsidRPr="00A41EFC">
            <w:rPr>
              <w:rStyle w:val="Huisstijl-Koptekst"/>
            </w:rPr>
            <w:t xml:space="preserve"> | </w:t>
          </w:r>
          <w:r w:rsidR="00342578">
            <w:rPr>
              <w:rStyle w:val="Huisstijl-Koptekst"/>
            </w:rPr>
            <w:t xml:space="preserve">Europese aanbesteding </w:t>
          </w:r>
          <w:r w:rsidR="00342578" w:rsidRPr="00342578">
            <w:rPr>
              <w:rStyle w:val="Huisstijl-Koptekst"/>
            </w:rPr>
            <w:t>Mangel en vouwmachine t.b.v. PI Ter Peel</w:t>
          </w:r>
          <w:r w:rsidR="00342578">
            <w:rPr>
              <w:rStyle w:val="Huisstijl-Koptekst"/>
            </w:rPr>
            <w:t xml:space="preserve"> | </w:t>
          </w:r>
        </w:p>
        <w:p w:rsidR="00492A5E" w:rsidRPr="002E14E1" w:rsidRDefault="00342578" w:rsidP="00342578">
          <w:pPr>
            <w:adjustRightInd w:val="0"/>
            <w:spacing w:line="180" w:lineRule="exact"/>
            <w:rPr>
              <w:sz w:val="13"/>
            </w:rPr>
          </w:pPr>
          <w:r w:rsidRPr="00342578">
            <w:rPr>
              <w:rStyle w:val="Huisstijl-Koptekst"/>
            </w:rPr>
            <w:t>Kenmerk: SSC IUC/DJI/INKEA/AvI/2019-5</w:t>
          </w:r>
          <w:r w:rsidR="00952775">
            <w:rPr>
              <w:rStyle w:val="Huisstijl-Koptekst"/>
            </w:rPr>
            <w:t xml:space="preserve"> 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67C827" wp14:editId="097667A6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044CD2" w:rsidP="006E263E">
                          <w:pPr>
                            <w:spacing w:line="240" w:lineRule="auto"/>
                          </w:pPr>
                          <w:bookmarkStart w:id="5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5567C827" wp14:editId="097667A6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1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5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8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3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4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6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8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4"/>
  </w:num>
  <w:num w:numId="6">
    <w:abstractNumId w:val="36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4"/>
  </w:num>
  <w:num w:numId="16">
    <w:abstractNumId w:val="29"/>
  </w:num>
  <w:num w:numId="17">
    <w:abstractNumId w:val="15"/>
  </w:num>
  <w:num w:numId="18">
    <w:abstractNumId w:val="26"/>
  </w:num>
  <w:num w:numId="19">
    <w:abstractNumId w:val="28"/>
  </w:num>
  <w:num w:numId="20">
    <w:abstractNumId w:val="25"/>
  </w:num>
  <w:num w:numId="21">
    <w:abstractNumId w:val="31"/>
  </w:num>
  <w:num w:numId="22">
    <w:abstractNumId w:val="22"/>
  </w:num>
  <w:num w:numId="23">
    <w:abstractNumId w:val="17"/>
  </w:num>
  <w:num w:numId="24">
    <w:abstractNumId w:val="18"/>
  </w:num>
  <w:num w:numId="25">
    <w:abstractNumId w:val="27"/>
  </w:num>
  <w:num w:numId="26">
    <w:abstractNumId w:val="37"/>
  </w:num>
  <w:num w:numId="27">
    <w:abstractNumId w:val="33"/>
  </w:num>
  <w:num w:numId="28">
    <w:abstractNumId w:val="16"/>
  </w:num>
  <w:num w:numId="29">
    <w:abstractNumId w:val="32"/>
  </w:num>
  <w:num w:numId="30">
    <w:abstractNumId w:val="19"/>
  </w:num>
  <w:num w:numId="31">
    <w:abstractNumId w:val="38"/>
  </w:num>
  <w:num w:numId="32">
    <w:abstractNumId w:val="35"/>
  </w:num>
  <w:num w:numId="33">
    <w:abstractNumId w:val="24"/>
  </w:num>
  <w:num w:numId="34">
    <w:abstractNumId w:val="30"/>
  </w:num>
  <w:num w:numId="35">
    <w:abstractNumId w:val="21"/>
  </w:num>
  <w:num w:numId="36">
    <w:abstractNumId w:val="20"/>
  </w:num>
  <w:num w:numId="37">
    <w:abstractNumId w:val="12"/>
  </w:num>
  <w:num w:numId="38">
    <w:abstractNumId w:val="39"/>
  </w:num>
  <w:num w:numId="39">
    <w:abstractNumId w:val="23"/>
  </w:num>
  <w:num w:numId="40">
    <w:abstractNumId w:val="40"/>
  </w:num>
  <w:num w:numId="41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6625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3075B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C3958"/>
    <w:rsid w:val="002D317B"/>
    <w:rsid w:val="002E0F69"/>
    <w:rsid w:val="002E14E1"/>
    <w:rsid w:val="002E7C26"/>
    <w:rsid w:val="002F35DC"/>
    <w:rsid w:val="00312597"/>
    <w:rsid w:val="00342578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3748B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13075B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13075B"/>
    <w:rPr>
      <w:rFonts w:ascii="Verdana" w:eastAsia="MS Mincho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13075B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13075B"/>
    <w:rPr>
      <w:rFonts w:ascii="Verdana" w:eastAsia="MS Mincho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2E09C-A291-4ECA-9644-4062A13EE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3C812BEB</Template>
  <TotalTime>2</TotalTime>
  <Pages>3</Pages>
  <Words>159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1377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Iersel, Anne Marie van</cp:lastModifiedBy>
  <cp:revision>4</cp:revision>
  <cp:lastPrinted>2008-09-19T14:31:00Z</cp:lastPrinted>
  <dcterms:created xsi:type="dcterms:W3CDTF">2019-04-03T11:12:00Z</dcterms:created>
  <dcterms:modified xsi:type="dcterms:W3CDTF">2019-04-09T07:15:00Z</dcterms:modified>
</cp:coreProperties>
</file>