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3FD25B2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B903FD">
        <w:rPr>
          <w:rFonts w:ascii="Arial" w:hAnsi="Arial" w:cs="Arial"/>
          <w:b/>
        </w:rPr>
        <w:t>Audiovisuele middelen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789A897B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904631">
        <w:rPr>
          <w:rFonts w:ascii="Arial" w:hAnsi="Arial" w:cs="Arial"/>
          <w:b/>
        </w:rPr>
        <w:t xml:space="preserve"> en Inkoop (</w:t>
      </w:r>
      <w:proofErr w:type="spellStart"/>
      <w:r w:rsidR="00904631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25580880" w14:textId="494E1AE5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8D700F">
        <w:rPr>
          <w:rFonts w:ascii="Arial" w:hAnsi="Arial" w:cs="Arial"/>
          <w:b/>
        </w:rPr>
        <w:t>29</w:t>
      </w:r>
      <w:r w:rsidR="00B903FD">
        <w:rPr>
          <w:rFonts w:ascii="Arial" w:hAnsi="Arial" w:cs="Arial"/>
          <w:b/>
        </w:rPr>
        <w:t xml:space="preserve"> januari 2019</w:t>
      </w:r>
    </w:p>
    <w:p w14:paraId="7E7D75AC" w14:textId="10C11CCF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205486</w:t>
      </w:r>
    </w:p>
    <w:p w14:paraId="3D4AE733" w14:textId="182E380E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8D700F">
        <w:rPr>
          <w:rFonts w:ascii="Arial" w:hAnsi="Arial" w:cs="Arial"/>
          <w:b/>
        </w:rPr>
        <w:t>6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09632C56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8D700F"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2F37E0A3" w14:textId="4541B525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 xml:space="preserve">Het college van </w:t>
      </w:r>
      <w:r>
        <w:rPr>
          <w:rFonts w:ascii="Arial" w:hAnsi="Arial" w:cs="Arial"/>
        </w:rPr>
        <w:t>d</w:t>
      </w:r>
      <w:r w:rsidRPr="00904631">
        <w:rPr>
          <w:rFonts w:ascii="Arial" w:hAnsi="Arial" w:cs="Arial"/>
        </w:rPr>
        <w:t>e gemeente Lelystad</w:t>
      </w:r>
      <w:r>
        <w:rPr>
          <w:rFonts w:ascii="Arial" w:hAnsi="Arial" w:cs="Arial"/>
        </w:rPr>
        <w:t>,</w:t>
      </w:r>
    </w:p>
    <w:p w14:paraId="72A1FE6B" w14:textId="77777777" w:rsidR="00904631" w:rsidRPr="00904631" w:rsidRDefault="0090463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904631">
        <w:rPr>
          <w:rFonts w:ascii="Arial" w:hAnsi="Arial" w:cs="Arial"/>
        </w:rPr>
        <w:t>Namens dit college,</w:t>
      </w:r>
    </w:p>
    <w:p w14:paraId="04CF3605" w14:textId="77777777" w:rsidR="00904631" w:rsidRDefault="0090463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</w:p>
    <w:p w14:paraId="6B8BF85B" w14:textId="4BAA563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54392471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 xml:space="preserve">Inkoopcoach 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B7F9D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238FF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D700F"/>
    <w:rsid w:val="008F5BAA"/>
    <w:rsid w:val="008F6736"/>
    <w:rsid w:val="00904631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21E6"/>
    <w:rsid w:val="00D152F6"/>
    <w:rsid w:val="00D202DF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42A07-1289-4479-80D5-F3FEA10A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2019-01-29T06:44:00Z</dcterms:created>
  <dcterms:modified xsi:type="dcterms:W3CDTF">2019-01-29T06:44:00Z</dcterms:modified>
</cp:coreProperties>
</file>