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789A897B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904631">
        <w:rPr>
          <w:rFonts w:ascii="Arial" w:hAnsi="Arial" w:cs="Arial"/>
          <w:b/>
        </w:rPr>
        <w:t xml:space="preserve"> en Inkoop (</w:t>
      </w:r>
      <w:proofErr w:type="spellStart"/>
      <w:r w:rsidR="00904631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54F6B79A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121E6">
        <w:rPr>
          <w:rFonts w:ascii="Arial" w:hAnsi="Arial" w:cs="Arial"/>
          <w:b/>
        </w:rPr>
        <w:t>18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49898864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D202DF">
        <w:rPr>
          <w:rFonts w:ascii="Arial" w:hAnsi="Arial" w:cs="Arial"/>
          <w:b/>
        </w:rPr>
        <w:t>5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520D63AD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D202DF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2F37E0A3" w14:textId="4541B525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 xml:space="preserve">Het college van </w:t>
      </w:r>
      <w:r>
        <w:rPr>
          <w:rFonts w:ascii="Arial" w:hAnsi="Arial" w:cs="Arial"/>
        </w:rPr>
        <w:t>d</w:t>
      </w:r>
      <w:r w:rsidRPr="00904631">
        <w:rPr>
          <w:rFonts w:ascii="Arial" w:hAnsi="Arial" w:cs="Arial"/>
        </w:rPr>
        <w:t>e gemeente Lelystad</w:t>
      </w:r>
      <w:r>
        <w:rPr>
          <w:rFonts w:ascii="Arial" w:hAnsi="Arial" w:cs="Arial"/>
        </w:rPr>
        <w:t>,</w:t>
      </w:r>
    </w:p>
    <w:p w14:paraId="72A1FE6B" w14:textId="77777777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>Namens dit college,</w:t>
      </w:r>
    </w:p>
    <w:p w14:paraId="04CF3605" w14:textId="77777777" w:rsidR="00904631" w:rsidRDefault="0090463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</w:p>
    <w:p w14:paraId="6B8BF85B" w14:textId="4BAA563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5439247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 xml:space="preserve">Inkoopcoach 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B7F9D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38FF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4631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21E6"/>
    <w:rsid w:val="00D152F6"/>
    <w:rsid w:val="00D202DF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B6513-446A-46F9-AF22-803A81AC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2019-01-18T21:39:00Z</dcterms:created>
  <dcterms:modified xsi:type="dcterms:W3CDTF">2019-01-18T21:39:00Z</dcterms:modified>
</cp:coreProperties>
</file>