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09729411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B903FD">
        <w:rPr>
          <w:rFonts w:ascii="Arial" w:hAnsi="Arial" w:cs="Arial"/>
          <w:b/>
        </w:rPr>
        <w:t xml:space="preserve">Gegadigden </w:t>
      </w:r>
      <w:r w:rsidR="005B793B">
        <w:rPr>
          <w:rFonts w:ascii="Arial" w:hAnsi="Arial" w:cs="Arial"/>
          <w:b/>
        </w:rPr>
        <w:t>aanbesteding</w:t>
      </w:r>
    </w:p>
    <w:p w14:paraId="5E5DF9E7" w14:textId="3FD25B2A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“</w:t>
      </w:r>
      <w:r w:rsidR="00B903FD">
        <w:rPr>
          <w:rFonts w:ascii="Arial" w:hAnsi="Arial" w:cs="Arial"/>
          <w:b/>
        </w:rPr>
        <w:t>Audiovisuele middelen</w:t>
      </w:r>
      <w:r>
        <w:rPr>
          <w:rFonts w:ascii="Arial" w:hAnsi="Arial" w:cs="Arial"/>
          <w:b/>
        </w:rPr>
        <w:t>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4D8F16F0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D32E87">
        <w:rPr>
          <w:rFonts w:ascii="Arial" w:hAnsi="Arial" w:cs="Arial"/>
          <w:b/>
        </w:rPr>
        <w:t>P(eter) C. Bakker</w:t>
      </w:r>
    </w:p>
    <w:p w14:paraId="4FF0A68C" w14:textId="77777777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</w:t>
      </w:r>
      <w:proofErr w:type="spellStart"/>
      <w:r w:rsidR="00855E26" w:rsidRPr="006C060B">
        <w:rPr>
          <w:rFonts w:ascii="Arial" w:hAnsi="Arial" w:cs="Arial"/>
          <w:b/>
        </w:rPr>
        <w:t>FAB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5E322ADD" w14:textId="789A897B" w:rsidR="000404E1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904631">
        <w:rPr>
          <w:rFonts w:ascii="Arial" w:hAnsi="Arial" w:cs="Arial"/>
          <w:b/>
        </w:rPr>
        <w:t xml:space="preserve"> en Inkoop (</w:t>
      </w:r>
      <w:proofErr w:type="spellStart"/>
      <w:r w:rsidR="00904631">
        <w:rPr>
          <w:rFonts w:ascii="Arial" w:hAnsi="Arial" w:cs="Arial"/>
          <w:b/>
        </w:rPr>
        <w:t>JV</w:t>
      </w:r>
      <w:r w:rsidR="001C1610">
        <w:rPr>
          <w:rFonts w:ascii="Arial" w:hAnsi="Arial" w:cs="Arial"/>
          <w:b/>
        </w:rPr>
        <w:t>I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</w:t>
      </w:r>
      <w:proofErr w:type="spellStart"/>
      <w:r>
        <w:rPr>
          <w:rFonts w:ascii="Arial" w:hAnsi="Arial" w:cs="Arial"/>
          <w:b/>
        </w:rPr>
        <w:t>KCI</w:t>
      </w:r>
      <w:proofErr w:type="spellEnd"/>
      <w:r>
        <w:rPr>
          <w:rFonts w:ascii="Arial" w:hAnsi="Arial" w:cs="Arial"/>
          <w:b/>
        </w:rPr>
        <w:t>)</w:t>
      </w:r>
    </w:p>
    <w:p w14:paraId="25580880" w14:textId="54F6B79A" w:rsidR="000404E1" w:rsidRPr="00686F87" w:rsidRDefault="00E60DCA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D121E6">
        <w:rPr>
          <w:rFonts w:ascii="Arial" w:hAnsi="Arial" w:cs="Arial"/>
          <w:b/>
        </w:rPr>
        <w:t>18</w:t>
      </w:r>
      <w:r w:rsidR="00B903FD">
        <w:rPr>
          <w:rFonts w:ascii="Arial" w:hAnsi="Arial" w:cs="Arial"/>
          <w:b/>
        </w:rPr>
        <w:t xml:space="preserve"> januari 2019</w:t>
      </w:r>
    </w:p>
    <w:p w14:paraId="7E7D75AC" w14:textId="10C11CCF" w:rsidR="004C1392" w:rsidRDefault="000404E1" w:rsidP="006D036B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r w:rsidR="006D036B">
        <w:rPr>
          <w:rFonts w:ascii="Arial" w:hAnsi="Arial" w:cs="Arial"/>
          <w:b/>
        </w:rPr>
        <w:tab/>
        <w:t>T</w:t>
      </w:r>
      <w:r w:rsidR="004C1392">
        <w:rPr>
          <w:rFonts w:ascii="Arial" w:hAnsi="Arial" w:cs="Arial"/>
          <w:b/>
        </w:rPr>
        <w:t>enderNed-kenmerk</w:t>
      </w:r>
      <w:r w:rsidR="00B903FD">
        <w:rPr>
          <w:rFonts w:ascii="Arial" w:hAnsi="Arial" w:cs="Arial"/>
          <w:b/>
        </w:rPr>
        <w:t xml:space="preserve"> 205486</w:t>
      </w:r>
    </w:p>
    <w:p w14:paraId="3D4AE733" w14:textId="336FB393" w:rsidR="00BB16D1" w:rsidRPr="006C060B" w:rsidRDefault="001D412E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D121E6">
        <w:rPr>
          <w:rFonts w:ascii="Arial" w:hAnsi="Arial" w:cs="Arial"/>
          <w:b/>
        </w:rPr>
        <w:t>4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0BEB39B9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D121E6">
        <w:rPr>
          <w:rFonts w:ascii="Arial" w:hAnsi="Arial" w:cs="Arial"/>
        </w:rPr>
        <w:t>4</w:t>
      </w:r>
      <w:bookmarkStart w:id="0" w:name="_GoBack"/>
      <w:bookmarkEnd w:id="0"/>
      <w:r>
        <w:rPr>
          <w:rFonts w:ascii="Arial" w:hAnsi="Arial" w:cs="Arial"/>
        </w:rPr>
        <w:t xml:space="preserve"> met hierin opgenomen </w:t>
      </w:r>
      <w:r w:rsidR="00726C1F">
        <w:rPr>
          <w:rFonts w:ascii="Arial" w:hAnsi="Arial" w:cs="Arial"/>
        </w:rPr>
        <w:t xml:space="preserve">alle tot nu toe </w:t>
      </w:r>
      <w:r>
        <w:rPr>
          <w:rFonts w:ascii="Arial" w:hAnsi="Arial" w:cs="Arial"/>
        </w:rPr>
        <w:t>gestelde vragen e</w:t>
      </w:r>
      <w:r w:rsidR="006F14A0">
        <w:rPr>
          <w:rFonts w:ascii="Arial" w:hAnsi="Arial" w:cs="Arial"/>
        </w:rPr>
        <w:t xml:space="preserve">n verstrekte antwoorden. </w:t>
      </w:r>
    </w:p>
    <w:p w14:paraId="0D97D1D3" w14:textId="3475C220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2F37E0A3" w14:textId="4541B525" w:rsidR="00904631" w:rsidRPr="00904631" w:rsidRDefault="0090463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904631">
        <w:rPr>
          <w:rFonts w:ascii="Arial" w:hAnsi="Arial" w:cs="Arial"/>
        </w:rPr>
        <w:t xml:space="preserve">Het college van </w:t>
      </w:r>
      <w:r>
        <w:rPr>
          <w:rFonts w:ascii="Arial" w:hAnsi="Arial" w:cs="Arial"/>
        </w:rPr>
        <w:t>d</w:t>
      </w:r>
      <w:r w:rsidRPr="00904631">
        <w:rPr>
          <w:rFonts w:ascii="Arial" w:hAnsi="Arial" w:cs="Arial"/>
        </w:rPr>
        <w:t>e gemeente Lelystad</w:t>
      </w:r>
      <w:r>
        <w:rPr>
          <w:rFonts w:ascii="Arial" w:hAnsi="Arial" w:cs="Arial"/>
        </w:rPr>
        <w:t>,</w:t>
      </w:r>
    </w:p>
    <w:p w14:paraId="72A1FE6B" w14:textId="77777777" w:rsidR="00904631" w:rsidRPr="00904631" w:rsidRDefault="0090463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904631">
        <w:rPr>
          <w:rFonts w:ascii="Arial" w:hAnsi="Arial" w:cs="Arial"/>
        </w:rPr>
        <w:t>Namens dit college,</w:t>
      </w:r>
    </w:p>
    <w:p w14:paraId="04CF3605" w14:textId="77777777" w:rsidR="00904631" w:rsidRDefault="0090463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</w:p>
    <w:p w14:paraId="6B8BF85B" w14:textId="4BAA5631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0B2B38">
        <w:rPr>
          <w:rFonts w:ascii="Arial" w:hAnsi="Arial" w:cs="Arial"/>
          <w:b/>
        </w:rPr>
        <w:t>P(eter) C. Bakker</w:t>
      </w:r>
    </w:p>
    <w:p w14:paraId="6F55F9BE" w14:textId="54392471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3B5748">
        <w:rPr>
          <w:rFonts w:ascii="Arial" w:hAnsi="Arial" w:cs="Arial"/>
          <w:b/>
        </w:rPr>
        <w:t xml:space="preserve">Inkoopcoach </w:t>
      </w:r>
    </w:p>
    <w:sectPr w:rsidR="008764D1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B7F9D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238FF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1BA4"/>
    <w:rsid w:val="007A57B8"/>
    <w:rsid w:val="007A5EA7"/>
    <w:rsid w:val="007C32D0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4631"/>
    <w:rsid w:val="0090515E"/>
    <w:rsid w:val="00907181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3318"/>
    <w:rsid w:val="00CD3C10"/>
    <w:rsid w:val="00CE0B1B"/>
    <w:rsid w:val="00CE439B"/>
    <w:rsid w:val="00CE6EB1"/>
    <w:rsid w:val="00D06D08"/>
    <w:rsid w:val="00D121E6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4D8F41-431F-40DE-8E5B-728D0E059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2019-01-18T09:18:00Z</dcterms:created>
  <dcterms:modified xsi:type="dcterms:W3CDTF">2019-01-18T09:18:00Z</dcterms:modified>
</cp:coreProperties>
</file>