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0A6AAA39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E12D67">
        <w:rPr>
          <w:rFonts w:ascii="Arial" w:hAnsi="Arial" w:cs="Arial"/>
          <w:b/>
        </w:rPr>
        <w:t xml:space="preserve"> en Inkoop (</w:t>
      </w:r>
      <w:proofErr w:type="spellStart"/>
      <w:r w:rsidR="00E12D67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 xml:space="preserve">: </w:t>
      </w:r>
      <w:proofErr w:type="spellStart"/>
      <w:r>
        <w:rPr>
          <w:rFonts w:ascii="Arial" w:hAnsi="Arial" w:cs="Arial"/>
          <w:b/>
        </w:rPr>
        <w:t>KennisCentrum</w:t>
      </w:r>
      <w:proofErr w:type="spellEnd"/>
      <w:r>
        <w:rPr>
          <w:rFonts w:ascii="Arial" w:hAnsi="Arial" w:cs="Arial"/>
          <w:b/>
        </w:rPr>
        <w:t xml:space="preserve">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42DCC6BB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E12D67">
        <w:rPr>
          <w:rFonts w:ascii="Arial" w:hAnsi="Arial" w:cs="Arial"/>
          <w:b/>
        </w:rPr>
        <w:t>1</w:t>
      </w:r>
      <w:r w:rsidR="00977622">
        <w:rPr>
          <w:rFonts w:ascii="Arial" w:hAnsi="Arial" w:cs="Arial"/>
          <w:b/>
        </w:rPr>
        <w:t>5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12656952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974C3D">
        <w:rPr>
          <w:rFonts w:ascii="Arial" w:hAnsi="Arial" w:cs="Arial"/>
          <w:b/>
        </w:rPr>
        <w:t>Gewijzigde locatie i</w:t>
      </w:r>
      <w:r w:rsidR="00C55C25">
        <w:rPr>
          <w:rFonts w:ascii="Arial" w:hAnsi="Arial" w:cs="Arial"/>
          <w:b/>
        </w:rPr>
        <w:t>nformatiebijeenkomst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52C9CFBC" w14:textId="77777777" w:rsidR="00C55C25" w:rsidRPr="00474E08" w:rsidRDefault="00C55C25" w:rsidP="00C55C25">
      <w:pPr>
        <w:spacing w:before="120" w:after="120" w:line="240" w:lineRule="atLeast"/>
        <w:rPr>
          <w:rFonts w:ascii="Arial" w:hAnsi="Arial" w:cs="Arial"/>
        </w:rPr>
      </w:pPr>
      <w:r w:rsidRPr="00474E08">
        <w:rPr>
          <w:rFonts w:ascii="Arial" w:hAnsi="Arial" w:cs="Arial"/>
        </w:rPr>
        <w:t>Geachte dame, heer,</w:t>
      </w:r>
    </w:p>
    <w:p w14:paraId="0106524E" w14:textId="2AC0CB9A" w:rsidR="00C55C25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 08 januari hebben wij u geïnformeerd over het feit dat de geplande informatiebijeenkomst doorgang zal vinden. Omdat wij meer aanmeldingen hebben ontvangen dan verwacht moeten wij uitwijken naar een ander locatie. </w:t>
      </w:r>
      <w:r w:rsidR="00977622">
        <w:rPr>
          <w:rFonts w:ascii="Arial" w:hAnsi="Arial" w:cs="Arial"/>
        </w:rPr>
        <w:t>Inmiddels zijn er zoveel aanmeldingen ontvangen dat ook de zaal in de uitwijklocatie te klein blijkt te zijn.</w:t>
      </w:r>
    </w:p>
    <w:p w14:paraId="4FF22F06" w14:textId="5CC9C040" w:rsid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tegenstelling tot hetgeen eerder is neergelegd zal de informatiebijeenkomst plaatsvinden in:</w:t>
      </w:r>
    </w:p>
    <w:p w14:paraId="1911D94B" w14:textId="392971D8" w:rsidR="00E12D67" w:rsidRPr="00E12D67" w:rsidRDefault="00977622" w:rsidP="00E12D67">
      <w:pPr>
        <w:spacing w:before="120" w:after="120" w:line="240" w:lineRule="atLeast"/>
        <w:ind w:left="1418"/>
        <w:contextualSpacing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MFA</w:t>
      </w:r>
      <w:proofErr w:type="spellEnd"/>
      <w:r>
        <w:rPr>
          <w:rFonts w:ascii="Arial" w:hAnsi="Arial" w:cs="Arial"/>
          <w:b/>
        </w:rPr>
        <w:t xml:space="preserve"> Zuiderzeewijk</w:t>
      </w:r>
    </w:p>
    <w:p w14:paraId="42E14552" w14:textId="17F95632" w:rsidR="00E12D67" w:rsidRPr="00E12D67" w:rsidRDefault="00977622" w:rsidP="00E12D67">
      <w:pPr>
        <w:spacing w:before="120" w:after="120" w:line="240" w:lineRule="atLeast"/>
        <w:ind w:left="1418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Waddenlaan 1</w:t>
      </w:r>
    </w:p>
    <w:p w14:paraId="7B4EC168" w14:textId="71DDF9D5" w:rsidR="00E12D67" w:rsidRPr="00E12D67" w:rsidRDefault="00977622" w:rsidP="00E12D67">
      <w:pPr>
        <w:spacing w:before="120" w:after="120" w:line="240" w:lineRule="atLeast"/>
        <w:ind w:left="1418"/>
        <w:jc w:val="both"/>
        <w:rPr>
          <w:rFonts w:ascii="Arial" w:hAnsi="Arial" w:cs="Arial"/>
          <w:b/>
        </w:rPr>
      </w:pPr>
      <w:hyperlink r:id="rId9" w:history="1">
        <w:r w:rsidRPr="00977622">
          <w:rPr>
            <w:rFonts w:ascii="Arial" w:hAnsi="Arial" w:cs="Arial"/>
            <w:b/>
          </w:rPr>
          <w:t>8223</w:t>
        </w:r>
        <w:r>
          <w:rPr>
            <w:rFonts w:ascii="Arial" w:hAnsi="Arial" w:cs="Arial"/>
            <w:b/>
          </w:rPr>
          <w:t xml:space="preserve"> </w:t>
        </w:r>
        <w:r w:rsidRPr="00977622">
          <w:rPr>
            <w:rFonts w:ascii="Arial" w:hAnsi="Arial" w:cs="Arial"/>
            <w:b/>
          </w:rPr>
          <w:t>CL</w:t>
        </w:r>
      </w:hyperlink>
      <w:r w:rsidR="00E12D67" w:rsidRPr="00E12D67">
        <w:rPr>
          <w:rFonts w:ascii="Arial" w:hAnsi="Arial" w:cs="Arial"/>
          <w:b/>
        </w:rPr>
        <w:t xml:space="preserve">  Lelystad</w:t>
      </w:r>
    </w:p>
    <w:p w14:paraId="6A902006" w14:textId="3BC40108" w:rsidR="00C55C25" w:rsidRPr="00474E08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datum en tijdstip blijven onveranderd, te weten </w:t>
      </w:r>
      <w:r w:rsidRPr="00E12D67">
        <w:rPr>
          <w:rFonts w:ascii="Arial" w:hAnsi="Arial" w:cs="Arial"/>
          <w:b/>
        </w:rPr>
        <w:t>woensdag 16 januari van 09:30 tot 11:00 uur</w:t>
      </w:r>
      <w:r>
        <w:rPr>
          <w:rFonts w:ascii="Arial" w:hAnsi="Arial" w:cs="Arial"/>
        </w:rPr>
        <w:t xml:space="preserve">. Na de bijeenkomst bestaat er een mogelijkheid tot een schouw van de betreffende zalen en apparatuur in het Stadhuis. Dit ligt </w:t>
      </w:r>
      <w:r w:rsidR="00977622">
        <w:rPr>
          <w:rFonts w:ascii="Arial" w:hAnsi="Arial" w:cs="Arial"/>
        </w:rPr>
        <w:t>niet op l</w:t>
      </w:r>
      <w:r>
        <w:rPr>
          <w:rFonts w:ascii="Arial" w:hAnsi="Arial" w:cs="Arial"/>
        </w:rPr>
        <w:t xml:space="preserve">oopafstand van </w:t>
      </w:r>
      <w:r w:rsidR="00977622">
        <w:rPr>
          <w:rFonts w:ascii="Arial" w:hAnsi="Arial" w:cs="Arial"/>
        </w:rPr>
        <w:t xml:space="preserve">de </w:t>
      </w:r>
      <w:proofErr w:type="spellStart"/>
      <w:r w:rsidR="00977622">
        <w:rPr>
          <w:rFonts w:ascii="Arial" w:hAnsi="Arial" w:cs="Arial"/>
        </w:rPr>
        <w:t>MFA</w:t>
      </w:r>
      <w:proofErr w:type="spellEnd"/>
      <w:r w:rsidR="00977622">
        <w:rPr>
          <w:rFonts w:ascii="Arial" w:hAnsi="Arial" w:cs="Arial"/>
        </w:rPr>
        <w:t xml:space="preserve">. In de omgeving van het Stadhuis is voldoende (betaald) parkeergelegenheid. </w:t>
      </w:r>
      <w:bookmarkStart w:id="0" w:name="_GoBack"/>
      <w:bookmarkEnd w:id="0"/>
    </w:p>
    <w:p w14:paraId="2D0AFA89" w14:textId="77777777" w:rsid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</w:p>
    <w:p w14:paraId="36296E08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474E08">
        <w:rPr>
          <w:rFonts w:ascii="Arial" w:hAnsi="Arial" w:cs="Arial"/>
        </w:rPr>
        <w:t xml:space="preserve">Met vriendelijke groet, </w:t>
      </w:r>
    </w:p>
    <w:p w14:paraId="2FC328D6" w14:textId="4264B89B" w:rsidR="00E12D67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Het college van de gem</w:t>
      </w:r>
      <w:r w:rsidRPr="00E12D67">
        <w:rPr>
          <w:rFonts w:ascii="Arial" w:hAnsi="Arial" w:cs="Arial"/>
        </w:rPr>
        <w:t>eente Lelystad</w:t>
      </w:r>
    </w:p>
    <w:p w14:paraId="2ADDADDD" w14:textId="77777777" w:rsidR="00E12D67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E12D67">
        <w:rPr>
          <w:rFonts w:ascii="Arial" w:hAnsi="Arial" w:cs="Arial"/>
        </w:rPr>
        <w:t>Namens dit college,</w:t>
      </w:r>
    </w:p>
    <w:p w14:paraId="6E6F04C4" w14:textId="1563CEA8" w:rsidR="00C55C25" w:rsidRPr="00E12D67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E12D67">
        <w:rPr>
          <w:rFonts w:ascii="Arial" w:hAnsi="Arial" w:cs="Arial"/>
          <w:b/>
        </w:rPr>
        <w:t>P(eter) C. Bakker</w:t>
      </w:r>
    </w:p>
    <w:p w14:paraId="3416C791" w14:textId="246FAF47" w:rsidR="00C55C25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Inkoopcoach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sectPr w:rsidR="004E7318" w:rsidSect="005B793B">
      <w:head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74C3D"/>
    <w:rsid w:val="00977622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55C25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52F20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2D67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code.nl/8223C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A0FA3-98C6-476F-8588-AAF75FD4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E51AA232</Template>
  <TotalTime>6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2019-01-15T13:22:00Z</dcterms:created>
  <dcterms:modified xsi:type="dcterms:W3CDTF">2019-01-15T13:28:00Z</dcterms:modified>
</cp:coreProperties>
</file>