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9729411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B903FD">
        <w:rPr>
          <w:rFonts w:ascii="Arial" w:hAnsi="Arial" w:cs="Arial"/>
          <w:b/>
        </w:rPr>
        <w:t xml:space="preserve">Gegadigden </w:t>
      </w:r>
      <w:r w:rsidR="005B793B">
        <w:rPr>
          <w:rFonts w:ascii="Arial" w:hAnsi="Arial" w:cs="Arial"/>
          <w:b/>
        </w:rPr>
        <w:t>aanbesteding</w:t>
      </w:r>
    </w:p>
    <w:p w14:paraId="5E5DF9E7" w14:textId="3FD25B2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B903FD">
        <w:rPr>
          <w:rFonts w:ascii="Arial" w:hAnsi="Arial" w:cs="Arial"/>
          <w:b/>
        </w:rPr>
        <w:t>Audiovisuele middelen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789A897B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904631">
        <w:rPr>
          <w:rFonts w:ascii="Arial" w:hAnsi="Arial" w:cs="Arial"/>
          <w:b/>
        </w:rPr>
        <w:t xml:space="preserve"> en Inkoop (</w:t>
      </w:r>
      <w:proofErr w:type="spellStart"/>
      <w:r w:rsidR="00904631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</w:t>
      </w:r>
      <w:proofErr w:type="spellStart"/>
      <w:r>
        <w:rPr>
          <w:rFonts w:ascii="Arial" w:hAnsi="Arial" w:cs="Arial"/>
          <w:b/>
        </w:rPr>
        <w:t>KCI</w:t>
      </w:r>
      <w:proofErr w:type="spellEnd"/>
      <w:r>
        <w:rPr>
          <w:rFonts w:ascii="Arial" w:hAnsi="Arial" w:cs="Arial"/>
          <w:b/>
        </w:rPr>
        <w:t>)</w:t>
      </w:r>
    </w:p>
    <w:p w14:paraId="25580880" w14:textId="2548D9A6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4B7F9D">
        <w:rPr>
          <w:rFonts w:ascii="Arial" w:hAnsi="Arial" w:cs="Arial"/>
          <w:b/>
        </w:rPr>
        <w:t>14</w:t>
      </w:r>
      <w:r w:rsidR="00B903FD">
        <w:rPr>
          <w:rFonts w:ascii="Arial" w:hAnsi="Arial" w:cs="Arial"/>
          <w:b/>
        </w:rPr>
        <w:t xml:space="preserve"> januari 2019</w:t>
      </w:r>
    </w:p>
    <w:p w14:paraId="7E7D75AC" w14:textId="10C11CCF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205486</w:t>
      </w:r>
    </w:p>
    <w:p w14:paraId="3D4AE733" w14:textId="0277A1E8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4B7F9D">
        <w:rPr>
          <w:rFonts w:ascii="Arial" w:hAnsi="Arial" w:cs="Arial"/>
          <w:b/>
        </w:rPr>
        <w:t>3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69DC3121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4B7F9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  <w:bookmarkStart w:id="0" w:name="_GoBack"/>
      <w:bookmarkEnd w:id="0"/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2F37E0A3" w14:textId="4541B525" w:rsidR="00904631" w:rsidRPr="00904631" w:rsidRDefault="0090463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904631">
        <w:rPr>
          <w:rFonts w:ascii="Arial" w:hAnsi="Arial" w:cs="Arial"/>
        </w:rPr>
        <w:t xml:space="preserve">Het college van </w:t>
      </w:r>
      <w:r>
        <w:rPr>
          <w:rFonts w:ascii="Arial" w:hAnsi="Arial" w:cs="Arial"/>
        </w:rPr>
        <w:t>d</w:t>
      </w:r>
      <w:r w:rsidRPr="00904631">
        <w:rPr>
          <w:rFonts w:ascii="Arial" w:hAnsi="Arial" w:cs="Arial"/>
        </w:rPr>
        <w:t>e gemeente Lelystad</w:t>
      </w:r>
      <w:r>
        <w:rPr>
          <w:rFonts w:ascii="Arial" w:hAnsi="Arial" w:cs="Arial"/>
        </w:rPr>
        <w:t>,</w:t>
      </w:r>
    </w:p>
    <w:p w14:paraId="72A1FE6B" w14:textId="77777777" w:rsidR="00904631" w:rsidRPr="00904631" w:rsidRDefault="0090463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904631">
        <w:rPr>
          <w:rFonts w:ascii="Arial" w:hAnsi="Arial" w:cs="Arial"/>
        </w:rPr>
        <w:t>Namens dit college,</w:t>
      </w:r>
    </w:p>
    <w:p w14:paraId="04CF3605" w14:textId="77777777" w:rsidR="00904631" w:rsidRDefault="0090463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</w:p>
    <w:p w14:paraId="6B8BF85B" w14:textId="4BAA5631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54392471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 xml:space="preserve">Inkoopcoach 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B7F9D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238FF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4631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DAF51-A0CB-4A5F-B0E2-5EF6295D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2019-01-14T08:04:00Z</dcterms:created>
  <dcterms:modified xsi:type="dcterms:W3CDTF">2019-01-14T08:04:00Z</dcterms:modified>
</cp:coreProperties>
</file>