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1A8B516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06821">
        <w:rPr>
          <w:rFonts w:ascii="Arial" w:hAnsi="Arial" w:cs="Arial"/>
          <w:b/>
        </w:rPr>
        <w:t>Inschrijvers aanbe</w:t>
      </w:r>
      <w:r w:rsidR="005B793B">
        <w:rPr>
          <w:rFonts w:ascii="Arial" w:hAnsi="Arial" w:cs="Arial"/>
          <w:b/>
        </w:rPr>
        <w:t>steding</w:t>
      </w:r>
    </w:p>
    <w:p w14:paraId="5E5DF9E7" w14:textId="2621A296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C06821">
        <w:rPr>
          <w:rFonts w:ascii="Arial" w:hAnsi="Arial" w:cs="Arial"/>
          <w:b/>
        </w:rPr>
        <w:t>Zaakgericht registreren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8C218B8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4287A">
        <w:rPr>
          <w:rFonts w:ascii="Arial" w:hAnsi="Arial" w:cs="Arial"/>
          <w:b/>
        </w:rPr>
        <w:t>K(</w:t>
      </w:r>
      <w:proofErr w:type="spellStart"/>
      <w:r w:rsidR="00D4287A">
        <w:rPr>
          <w:rFonts w:ascii="Arial" w:hAnsi="Arial" w:cs="Arial"/>
          <w:b/>
        </w:rPr>
        <w:t>arin</w:t>
      </w:r>
      <w:proofErr w:type="spellEnd"/>
      <w:r w:rsidR="00D4287A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C75E4D4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C1610">
        <w:rPr>
          <w:rFonts w:ascii="Arial" w:hAnsi="Arial" w:cs="Arial"/>
          <w:b/>
        </w:rPr>
        <w:t xml:space="preserve"> en Inkoop (</w:t>
      </w:r>
      <w:proofErr w:type="spellStart"/>
      <w:r w:rsidR="001C1610">
        <w:rPr>
          <w:rFonts w:ascii="Arial" w:hAnsi="Arial" w:cs="Arial"/>
          <w:b/>
        </w:rPr>
        <w:t>JZI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48168145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4287A">
        <w:rPr>
          <w:rFonts w:ascii="Arial" w:hAnsi="Arial" w:cs="Arial"/>
          <w:b/>
        </w:rPr>
        <w:t>29</w:t>
      </w:r>
      <w:r w:rsidR="00C06821">
        <w:rPr>
          <w:rFonts w:ascii="Arial" w:hAnsi="Arial" w:cs="Arial"/>
          <w:b/>
        </w:rPr>
        <w:t xml:space="preserve"> mei </w:t>
      </w:r>
      <w:r w:rsidR="00B903FD">
        <w:rPr>
          <w:rFonts w:ascii="Arial" w:hAnsi="Arial" w:cs="Arial"/>
          <w:b/>
        </w:rPr>
        <w:t>2019</w:t>
      </w:r>
    </w:p>
    <w:p w14:paraId="7E7D75AC" w14:textId="7CBC36C8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C06821">
        <w:rPr>
          <w:rFonts w:ascii="Arial" w:hAnsi="Arial" w:cs="Arial"/>
          <w:b/>
        </w:rPr>
        <w:t xml:space="preserve"> </w:t>
      </w:r>
      <w:r w:rsidR="00B73B2F" w:rsidRPr="00B73B2F">
        <w:rPr>
          <w:rFonts w:ascii="Arial" w:hAnsi="Arial" w:cs="Arial"/>
          <w:b/>
        </w:rPr>
        <w:t>215853</w:t>
      </w:r>
    </w:p>
    <w:p w14:paraId="3D4AE733" w14:textId="59372ADF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</w:t>
      </w:r>
      <w:proofErr w:type="spellStart"/>
      <w:r w:rsidR="0094700C">
        <w:rPr>
          <w:rFonts w:ascii="Arial" w:hAnsi="Arial" w:cs="Arial"/>
          <w:b/>
        </w:rPr>
        <w:t>GIBIT</w:t>
      </w:r>
      <w:proofErr w:type="spellEnd"/>
      <w:r w:rsidR="0094700C">
        <w:rPr>
          <w:rFonts w:ascii="Arial" w:hAnsi="Arial" w:cs="Arial"/>
          <w:b/>
        </w:rPr>
        <w:t xml:space="preserve"> </w:t>
      </w:r>
      <w:r w:rsidR="001557D4">
        <w:rPr>
          <w:rFonts w:ascii="Arial" w:hAnsi="Arial" w:cs="Arial"/>
          <w:b/>
        </w:rPr>
        <w:t xml:space="preserve">versie </w:t>
      </w:r>
      <w:r w:rsidR="00D4287A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22A5C4E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Geachte </w:t>
      </w:r>
      <w:r w:rsidR="00016BFE">
        <w:rPr>
          <w:rFonts w:ascii="Arial" w:hAnsi="Arial" w:cs="Arial"/>
        </w:rPr>
        <w:t>mevrouw</w:t>
      </w:r>
      <w:r>
        <w:rPr>
          <w:rFonts w:ascii="Arial" w:hAnsi="Arial" w:cs="Arial"/>
        </w:rPr>
        <w:t>, heer,</w:t>
      </w:r>
    </w:p>
    <w:p w14:paraId="679E06BF" w14:textId="787CADC6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</w:t>
      </w:r>
      <w:r w:rsidR="0094700C">
        <w:rPr>
          <w:rFonts w:ascii="Arial" w:hAnsi="Arial" w:cs="Arial"/>
        </w:rPr>
        <w:t xml:space="preserve">GIBIT </w:t>
      </w:r>
      <w:r>
        <w:rPr>
          <w:rFonts w:ascii="Arial" w:hAnsi="Arial" w:cs="Arial"/>
        </w:rPr>
        <w:t xml:space="preserve">versie </w:t>
      </w:r>
      <w:r w:rsidR="00252B25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C06821">
        <w:rPr>
          <w:rFonts w:ascii="Arial" w:hAnsi="Arial" w:cs="Arial"/>
        </w:rPr>
        <w:t xml:space="preserve">de </w:t>
      </w:r>
      <w:r w:rsidR="0094700C">
        <w:rPr>
          <w:rFonts w:ascii="Arial" w:hAnsi="Arial" w:cs="Arial"/>
        </w:rPr>
        <w:t xml:space="preserve">tot nu </w:t>
      </w:r>
      <w:r w:rsidR="00C06821">
        <w:rPr>
          <w:rFonts w:ascii="Arial" w:hAnsi="Arial" w:cs="Arial"/>
        </w:rPr>
        <w:t>g</w:t>
      </w:r>
      <w:r>
        <w:rPr>
          <w:rFonts w:ascii="Arial" w:hAnsi="Arial" w:cs="Arial"/>
        </w:rPr>
        <w:t>estelde vragen e</w:t>
      </w:r>
      <w:r w:rsidR="00C06821">
        <w:rPr>
          <w:rFonts w:ascii="Arial" w:hAnsi="Arial" w:cs="Arial"/>
        </w:rPr>
        <w:t>n verstrek</w:t>
      </w:r>
      <w:r w:rsidR="0094700C">
        <w:rPr>
          <w:rFonts w:ascii="Arial" w:hAnsi="Arial" w:cs="Arial"/>
        </w:rPr>
        <w:t>te antwoorden.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16BFE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F1DED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52B25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63C44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492D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4700C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B2F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06821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287A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10D10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6D196-1757-4CC9-9B76-51C58572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176F34E6</Template>
  <TotalTime>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cp:lastPrinted>2012-10-29T10:47:00Z</cp:lastPrinted>
  <dcterms:created xsi:type="dcterms:W3CDTF">2019-05-29T10:32:00Z</dcterms:created>
  <dcterms:modified xsi:type="dcterms:W3CDTF">2019-05-29T10:33:00Z</dcterms:modified>
</cp:coreProperties>
</file>