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445"/>
        <w:tblW w:w="9285" w:type="dxa"/>
        <w:tblLayout w:type="fixed"/>
        <w:tblCellMar>
          <w:left w:w="70" w:type="dxa"/>
          <w:right w:w="70" w:type="dxa"/>
        </w:tblCellMar>
        <w:tblLook w:val="0000" w:firstRow="0" w:lastRow="0" w:firstColumn="0" w:lastColumn="0" w:noHBand="0" w:noVBand="0"/>
      </w:tblPr>
      <w:tblGrid>
        <w:gridCol w:w="2338"/>
        <w:gridCol w:w="6947"/>
      </w:tblGrid>
      <w:tr w:rsidR="0008487D" w:rsidRPr="001458A7" w:rsidTr="0008487D">
        <w:trPr>
          <w:cantSplit/>
          <w:trHeight w:hRule="exact" w:val="898"/>
        </w:trPr>
        <w:tc>
          <w:tcPr>
            <w:tcW w:w="9285" w:type="dxa"/>
            <w:gridSpan w:val="2"/>
          </w:tcPr>
          <w:p w:rsidR="0008487D" w:rsidRPr="00DF65A2" w:rsidRDefault="00C907F0" w:rsidP="006E15EB">
            <w:pPr>
              <w:pStyle w:val="Koptekst"/>
              <w:tabs>
                <w:tab w:val="left" w:pos="567"/>
              </w:tabs>
              <w:jc w:val="both"/>
              <w:rPr>
                <w:b/>
              </w:rPr>
            </w:pPr>
            <w:r>
              <w:rPr>
                <w:b/>
              </w:rPr>
              <w:t>Aan: Belangstellenden “</w:t>
            </w:r>
            <w:r w:rsidR="006E15EB">
              <w:rPr>
                <w:b/>
              </w:rPr>
              <w:t xml:space="preserve">Zaakgericht Registreren” </w:t>
            </w:r>
            <w:r w:rsidR="0008487D" w:rsidRPr="00DF65A2">
              <w:rPr>
                <w:b/>
              </w:rPr>
              <w:tab/>
            </w:r>
          </w:p>
        </w:tc>
      </w:tr>
      <w:tr w:rsidR="00FA0D67" w:rsidRPr="001458A7" w:rsidTr="0008487D">
        <w:trPr>
          <w:cantSplit/>
          <w:trHeight w:val="315"/>
        </w:trPr>
        <w:tc>
          <w:tcPr>
            <w:tcW w:w="2338" w:type="dxa"/>
            <w:vAlign w:val="center"/>
          </w:tcPr>
          <w:p w:rsidR="00FA0D67" w:rsidRPr="00883C4E" w:rsidRDefault="00FA0D67" w:rsidP="00FA0D67">
            <w:pPr>
              <w:pStyle w:val="Koptekst"/>
              <w:tabs>
                <w:tab w:val="clear" w:pos="4536"/>
                <w:tab w:val="clear" w:pos="9072"/>
                <w:tab w:val="left" w:pos="567"/>
              </w:tabs>
              <w:rPr>
                <w:rFonts w:ascii="Arial" w:hAnsi="Arial" w:cs="Arial"/>
                <w:b/>
              </w:rPr>
            </w:pPr>
            <w:bookmarkStart w:id="0" w:name="_GoBack" w:colFirst="0" w:colLast="-1"/>
          </w:p>
          <w:p w:rsidR="00FA0D67" w:rsidRPr="00883C4E" w:rsidRDefault="00FA0D67" w:rsidP="00FA0D67">
            <w:pPr>
              <w:pStyle w:val="Koptekst"/>
              <w:tabs>
                <w:tab w:val="clear" w:pos="4536"/>
                <w:tab w:val="clear" w:pos="9072"/>
                <w:tab w:val="left" w:pos="567"/>
              </w:tabs>
              <w:rPr>
                <w:rFonts w:ascii="Arial" w:hAnsi="Arial" w:cs="Arial"/>
                <w:b/>
              </w:rPr>
            </w:pPr>
          </w:p>
          <w:p w:rsidR="00FA0D67" w:rsidRPr="00883C4E" w:rsidRDefault="00FA0D67" w:rsidP="00FA0D67">
            <w:pPr>
              <w:pStyle w:val="Koptekst"/>
              <w:tabs>
                <w:tab w:val="clear" w:pos="4536"/>
                <w:tab w:val="clear" w:pos="9072"/>
                <w:tab w:val="left" w:pos="567"/>
              </w:tabs>
              <w:rPr>
                <w:rFonts w:ascii="Arial" w:hAnsi="Arial" w:cs="Arial"/>
                <w:b/>
              </w:rPr>
            </w:pPr>
            <w:r>
              <w:rPr>
                <w:rFonts w:ascii="Arial" w:hAnsi="Arial" w:cs="Arial"/>
                <w:b/>
              </w:rPr>
              <w:t>Be</w:t>
            </w:r>
            <w:r w:rsidRPr="00883C4E">
              <w:rPr>
                <w:rFonts w:ascii="Arial" w:hAnsi="Arial" w:cs="Arial"/>
                <w:b/>
              </w:rPr>
              <w:t>handeld door</w:t>
            </w:r>
          </w:p>
        </w:tc>
        <w:tc>
          <w:tcPr>
            <w:tcW w:w="6947" w:type="dxa"/>
            <w:vAlign w:val="center"/>
          </w:tcPr>
          <w:p w:rsidR="00FA0D67" w:rsidRPr="00883C4E" w:rsidRDefault="00FA0D67" w:rsidP="00FA0D67">
            <w:pPr>
              <w:pStyle w:val="Koptekst"/>
              <w:tabs>
                <w:tab w:val="clear" w:pos="4536"/>
                <w:tab w:val="clear" w:pos="9072"/>
                <w:tab w:val="left" w:pos="567"/>
              </w:tabs>
              <w:rPr>
                <w:rFonts w:ascii="Arial" w:hAnsi="Arial" w:cs="Arial"/>
              </w:rPr>
            </w:pPr>
            <w:bookmarkStart w:id="1" w:name="Faxnummer"/>
            <w:bookmarkEnd w:id="1"/>
          </w:p>
          <w:p w:rsidR="00FA0D67" w:rsidRPr="00883C4E" w:rsidRDefault="00FA0D67" w:rsidP="00FA0D67">
            <w:pPr>
              <w:pStyle w:val="Koptekst"/>
              <w:tabs>
                <w:tab w:val="clear" w:pos="4536"/>
                <w:tab w:val="clear" w:pos="9072"/>
                <w:tab w:val="left" w:pos="567"/>
              </w:tabs>
              <w:rPr>
                <w:rFonts w:ascii="Arial" w:hAnsi="Arial" w:cs="Arial"/>
              </w:rPr>
            </w:pPr>
          </w:p>
          <w:p w:rsidR="00FA0D67" w:rsidRPr="00883C4E" w:rsidRDefault="00FA0D67" w:rsidP="00FA0D67">
            <w:pPr>
              <w:pStyle w:val="Koptekst"/>
              <w:tabs>
                <w:tab w:val="clear" w:pos="4536"/>
                <w:tab w:val="clear" w:pos="9072"/>
                <w:tab w:val="left" w:pos="567"/>
              </w:tabs>
              <w:rPr>
                <w:rFonts w:ascii="Arial" w:hAnsi="Arial" w:cs="Arial"/>
              </w:rPr>
            </w:pPr>
            <w:r>
              <w:rPr>
                <w:rFonts w:ascii="Arial" w:hAnsi="Arial" w:cs="Arial"/>
              </w:rPr>
              <w:t>Karin Bliekendaal</w:t>
            </w:r>
          </w:p>
        </w:tc>
      </w:tr>
      <w:tr w:rsidR="00FA0D67" w:rsidTr="0008487D">
        <w:trPr>
          <w:trHeight w:val="315"/>
        </w:trPr>
        <w:tc>
          <w:tcPr>
            <w:tcW w:w="2338" w:type="dxa"/>
            <w:vAlign w:val="center"/>
          </w:tcPr>
          <w:p w:rsidR="00FA0D67" w:rsidRPr="00883C4E" w:rsidRDefault="00FA0D67" w:rsidP="00FA0D67">
            <w:pPr>
              <w:pStyle w:val="Koptekst"/>
              <w:tabs>
                <w:tab w:val="clear" w:pos="4536"/>
                <w:tab w:val="clear" w:pos="9072"/>
                <w:tab w:val="left" w:pos="567"/>
              </w:tabs>
              <w:rPr>
                <w:rFonts w:ascii="Arial" w:hAnsi="Arial" w:cs="Arial"/>
                <w:b/>
              </w:rPr>
            </w:pPr>
            <w:r>
              <w:rPr>
                <w:rFonts w:ascii="Arial" w:hAnsi="Arial" w:cs="Arial"/>
                <w:b/>
              </w:rPr>
              <w:t>Afdeling</w:t>
            </w:r>
          </w:p>
        </w:tc>
        <w:tc>
          <w:tcPr>
            <w:tcW w:w="6947" w:type="dxa"/>
            <w:vAlign w:val="center"/>
          </w:tcPr>
          <w:p w:rsidR="00FA0D67" w:rsidRPr="00883C4E" w:rsidRDefault="00FA0D67" w:rsidP="00FA0D67">
            <w:pPr>
              <w:pStyle w:val="Koptekst"/>
              <w:tabs>
                <w:tab w:val="clear" w:pos="4536"/>
                <w:tab w:val="clear" w:pos="9072"/>
                <w:tab w:val="left" w:pos="567"/>
              </w:tabs>
              <w:rPr>
                <w:rFonts w:ascii="Arial" w:hAnsi="Arial" w:cs="Arial"/>
              </w:rPr>
            </w:pPr>
            <w:r>
              <w:rPr>
                <w:rFonts w:ascii="Arial" w:hAnsi="Arial" w:cs="Arial"/>
              </w:rPr>
              <w:t>Facilitair, Advies en Beheer (</w:t>
            </w:r>
            <w:proofErr w:type="spellStart"/>
            <w:r>
              <w:rPr>
                <w:rFonts w:ascii="Arial" w:hAnsi="Arial" w:cs="Arial"/>
              </w:rPr>
              <w:t>FAB</w:t>
            </w:r>
            <w:proofErr w:type="spellEnd"/>
            <w:r>
              <w:rPr>
                <w:rFonts w:ascii="Arial" w:hAnsi="Arial" w:cs="Arial"/>
              </w:rPr>
              <w:t>)</w:t>
            </w:r>
          </w:p>
        </w:tc>
      </w:tr>
      <w:tr w:rsidR="00FA0D67" w:rsidTr="0008487D">
        <w:trPr>
          <w:trHeight w:val="315"/>
        </w:trPr>
        <w:tc>
          <w:tcPr>
            <w:tcW w:w="2338" w:type="dxa"/>
            <w:vAlign w:val="center"/>
          </w:tcPr>
          <w:p w:rsidR="00FA0D67" w:rsidRPr="00883C4E" w:rsidRDefault="00FA0D67" w:rsidP="00FA0D67">
            <w:pPr>
              <w:pStyle w:val="Koptekst"/>
              <w:tabs>
                <w:tab w:val="clear" w:pos="4536"/>
                <w:tab w:val="clear" w:pos="9072"/>
                <w:tab w:val="left" w:pos="567"/>
              </w:tabs>
              <w:rPr>
                <w:rFonts w:ascii="Arial" w:hAnsi="Arial" w:cs="Arial"/>
                <w:b/>
              </w:rPr>
            </w:pPr>
            <w:r>
              <w:rPr>
                <w:rFonts w:ascii="Arial" w:hAnsi="Arial" w:cs="Arial"/>
                <w:b/>
              </w:rPr>
              <w:t>Team</w:t>
            </w:r>
          </w:p>
        </w:tc>
        <w:tc>
          <w:tcPr>
            <w:tcW w:w="6947" w:type="dxa"/>
            <w:vAlign w:val="center"/>
          </w:tcPr>
          <w:p w:rsidR="00FA0D67" w:rsidRPr="00883C4E" w:rsidRDefault="00FA0D67" w:rsidP="00FA0D67">
            <w:pPr>
              <w:pStyle w:val="Koptekst"/>
              <w:tabs>
                <w:tab w:val="clear" w:pos="4536"/>
                <w:tab w:val="clear" w:pos="9072"/>
                <w:tab w:val="left" w:pos="567"/>
              </w:tabs>
              <w:rPr>
                <w:rFonts w:ascii="Arial" w:hAnsi="Arial" w:cs="Arial"/>
              </w:rPr>
            </w:pPr>
            <w:r>
              <w:rPr>
                <w:rFonts w:ascii="Arial" w:hAnsi="Arial" w:cs="Arial"/>
              </w:rPr>
              <w:t>Juridische Zaken en Veiligheid en Inkoop (</w:t>
            </w:r>
            <w:proofErr w:type="spellStart"/>
            <w:r>
              <w:rPr>
                <w:rFonts w:ascii="Arial" w:hAnsi="Arial" w:cs="Arial"/>
              </w:rPr>
              <w:t>JVI</w:t>
            </w:r>
            <w:proofErr w:type="spellEnd"/>
            <w:r>
              <w:rPr>
                <w:rFonts w:ascii="Arial" w:hAnsi="Arial" w:cs="Arial"/>
              </w:rPr>
              <w:t>)</w:t>
            </w:r>
          </w:p>
        </w:tc>
      </w:tr>
      <w:tr w:rsidR="00FA0D67" w:rsidTr="0008487D">
        <w:trPr>
          <w:trHeight w:val="315"/>
        </w:trPr>
        <w:tc>
          <w:tcPr>
            <w:tcW w:w="2338" w:type="dxa"/>
            <w:vAlign w:val="center"/>
          </w:tcPr>
          <w:p w:rsidR="00FA0D67" w:rsidRPr="00883C4E" w:rsidRDefault="00FA0D67" w:rsidP="00FA0D67">
            <w:pPr>
              <w:pStyle w:val="Koptekst"/>
              <w:tabs>
                <w:tab w:val="clear" w:pos="4536"/>
                <w:tab w:val="clear" w:pos="9072"/>
                <w:tab w:val="left" w:pos="567"/>
              </w:tabs>
              <w:rPr>
                <w:rFonts w:ascii="Arial" w:hAnsi="Arial" w:cs="Arial"/>
                <w:b/>
              </w:rPr>
            </w:pPr>
            <w:r>
              <w:rPr>
                <w:rFonts w:ascii="Arial" w:hAnsi="Arial" w:cs="Arial"/>
                <w:b/>
              </w:rPr>
              <w:t>Cluster</w:t>
            </w:r>
          </w:p>
        </w:tc>
        <w:tc>
          <w:tcPr>
            <w:tcW w:w="6947" w:type="dxa"/>
            <w:vAlign w:val="center"/>
          </w:tcPr>
          <w:p w:rsidR="00FA0D67" w:rsidRPr="003E198D" w:rsidRDefault="00FA0D67" w:rsidP="00FA0D67">
            <w:pPr>
              <w:pStyle w:val="Koptekst"/>
              <w:tabs>
                <w:tab w:val="clear" w:pos="4536"/>
                <w:tab w:val="clear" w:pos="9072"/>
                <w:tab w:val="left" w:pos="567"/>
              </w:tabs>
              <w:rPr>
                <w:rFonts w:ascii="Arial" w:hAnsi="Arial" w:cs="Arial"/>
              </w:rPr>
            </w:pPr>
            <w:proofErr w:type="spellStart"/>
            <w:r w:rsidRPr="003E198D">
              <w:rPr>
                <w:rFonts w:ascii="Arial" w:hAnsi="Arial" w:cs="Arial"/>
              </w:rPr>
              <w:t>KennisCentrum</w:t>
            </w:r>
            <w:proofErr w:type="spellEnd"/>
            <w:r w:rsidRPr="003E198D">
              <w:rPr>
                <w:rFonts w:ascii="Arial" w:hAnsi="Arial" w:cs="Arial"/>
              </w:rPr>
              <w:t xml:space="preserve"> Inkoop (</w:t>
            </w:r>
            <w:proofErr w:type="spellStart"/>
            <w:r w:rsidRPr="003E198D">
              <w:rPr>
                <w:rFonts w:ascii="Arial" w:hAnsi="Arial" w:cs="Arial"/>
              </w:rPr>
              <w:t>KCI</w:t>
            </w:r>
            <w:proofErr w:type="spellEnd"/>
            <w:r w:rsidRPr="003E198D">
              <w:rPr>
                <w:rFonts w:ascii="Arial" w:hAnsi="Arial" w:cs="Arial"/>
              </w:rPr>
              <w:t>)</w:t>
            </w:r>
          </w:p>
        </w:tc>
      </w:tr>
      <w:tr w:rsidR="00FA0D67" w:rsidTr="0008487D">
        <w:trPr>
          <w:trHeight w:val="315"/>
        </w:trPr>
        <w:tc>
          <w:tcPr>
            <w:tcW w:w="2338" w:type="dxa"/>
            <w:vAlign w:val="center"/>
          </w:tcPr>
          <w:p w:rsidR="00FA0D67" w:rsidRPr="00883C4E" w:rsidRDefault="00FA0D67" w:rsidP="00FA0D67">
            <w:pPr>
              <w:pStyle w:val="Koptekst"/>
              <w:tabs>
                <w:tab w:val="clear" w:pos="4536"/>
                <w:tab w:val="clear" w:pos="9072"/>
                <w:tab w:val="left" w:pos="567"/>
              </w:tabs>
              <w:ind w:right="-70"/>
              <w:rPr>
                <w:rFonts w:ascii="Arial" w:hAnsi="Arial" w:cs="Arial"/>
                <w:b/>
              </w:rPr>
            </w:pPr>
            <w:r>
              <w:rPr>
                <w:rFonts w:ascii="Arial" w:hAnsi="Arial" w:cs="Arial"/>
                <w:b/>
              </w:rPr>
              <w:t>Datum</w:t>
            </w:r>
          </w:p>
        </w:tc>
        <w:tc>
          <w:tcPr>
            <w:tcW w:w="6947" w:type="dxa"/>
            <w:vAlign w:val="center"/>
          </w:tcPr>
          <w:p w:rsidR="00FA0D67" w:rsidRPr="00883C4E" w:rsidRDefault="00FA0D67" w:rsidP="00FA0D67">
            <w:pPr>
              <w:pStyle w:val="Koptekst"/>
              <w:tabs>
                <w:tab w:val="clear" w:pos="4536"/>
                <w:tab w:val="clear" w:pos="9072"/>
                <w:tab w:val="left" w:pos="567"/>
              </w:tabs>
              <w:rPr>
                <w:rFonts w:ascii="Arial" w:hAnsi="Arial" w:cs="Arial"/>
              </w:rPr>
            </w:pPr>
            <w:r>
              <w:rPr>
                <w:rFonts w:ascii="Arial" w:hAnsi="Arial" w:cs="Arial"/>
              </w:rPr>
              <w:t>4 maart 2018</w:t>
            </w:r>
          </w:p>
        </w:tc>
      </w:tr>
      <w:tr w:rsidR="00FA0D67" w:rsidTr="0008487D">
        <w:trPr>
          <w:trHeight w:val="315"/>
        </w:trPr>
        <w:tc>
          <w:tcPr>
            <w:tcW w:w="2338" w:type="dxa"/>
            <w:vAlign w:val="center"/>
          </w:tcPr>
          <w:p w:rsidR="00FA0D67" w:rsidRPr="00883C4E" w:rsidRDefault="00FA0D67" w:rsidP="00FA0D67">
            <w:pPr>
              <w:pStyle w:val="Koptekst"/>
              <w:tabs>
                <w:tab w:val="clear" w:pos="4536"/>
                <w:tab w:val="clear" w:pos="9072"/>
                <w:tab w:val="left" w:pos="567"/>
              </w:tabs>
              <w:rPr>
                <w:rFonts w:ascii="Arial" w:hAnsi="Arial" w:cs="Arial"/>
              </w:rPr>
            </w:pPr>
            <w:r w:rsidRPr="00883C4E">
              <w:rPr>
                <w:rFonts w:ascii="Arial" w:hAnsi="Arial" w:cs="Arial"/>
                <w:b/>
              </w:rPr>
              <w:t>onderwerp</w:t>
            </w:r>
          </w:p>
        </w:tc>
        <w:tc>
          <w:tcPr>
            <w:tcW w:w="6947" w:type="dxa"/>
            <w:vAlign w:val="center"/>
          </w:tcPr>
          <w:p w:rsidR="00FA0D67" w:rsidRPr="00883C4E" w:rsidRDefault="00FA0D67" w:rsidP="00FA0D67">
            <w:pPr>
              <w:pStyle w:val="Koptekst"/>
              <w:tabs>
                <w:tab w:val="clear" w:pos="4536"/>
                <w:tab w:val="clear" w:pos="9072"/>
                <w:tab w:val="left" w:pos="567"/>
              </w:tabs>
              <w:rPr>
                <w:rFonts w:ascii="Arial" w:hAnsi="Arial" w:cs="Arial"/>
              </w:rPr>
            </w:pPr>
            <w:r>
              <w:rPr>
                <w:rFonts w:ascii="Arial" w:hAnsi="Arial" w:cs="Arial"/>
              </w:rPr>
              <w:t xml:space="preserve">Aanbesteding Zaakgericht Registreren, “Vooraankondiging van Opdracht” </w:t>
            </w:r>
          </w:p>
        </w:tc>
      </w:tr>
      <w:bookmarkEnd w:id="0"/>
      <w:tr w:rsidR="0008487D" w:rsidTr="008B550C">
        <w:trPr>
          <w:trHeight w:val="442"/>
        </w:trPr>
        <w:tc>
          <w:tcPr>
            <w:tcW w:w="2338" w:type="dxa"/>
            <w:vAlign w:val="center"/>
          </w:tcPr>
          <w:p w:rsidR="0008487D" w:rsidRPr="00883C4E" w:rsidRDefault="0008487D" w:rsidP="0008487D">
            <w:pPr>
              <w:pStyle w:val="Koptekst"/>
              <w:tabs>
                <w:tab w:val="clear" w:pos="4536"/>
                <w:tab w:val="clear" w:pos="9072"/>
                <w:tab w:val="left" w:pos="567"/>
              </w:tabs>
              <w:rPr>
                <w:rFonts w:ascii="Arial" w:hAnsi="Arial" w:cs="Arial"/>
                <w:b/>
              </w:rPr>
            </w:pPr>
          </w:p>
        </w:tc>
        <w:tc>
          <w:tcPr>
            <w:tcW w:w="6947" w:type="dxa"/>
            <w:vAlign w:val="center"/>
          </w:tcPr>
          <w:p w:rsidR="0008487D" w:rsidRPr="00883C4E" w:rsidRDefault="0008487D" w:rsidP="0008487D">
            <w:pPr>
              <w:pStyle w:val="Koptekst"/>
              <w:tabs>
                <w:tab w:val="clear" w:pos="4536"/>
                <w:tab w:val="clear" w:pos="9072"/>
                <w:tab w:val="left" w:pos="567"/>
              </w:tabs>
              <w:rPr>
                <w:rFonts w:ascii="Arial" w:hAnsi="Arial" w:cs="Arial"/>
              </w:rPr>
            </w:pPr>
          </w:p>
        </w:tc>
      </w:tr>
      <w:tr w:rsidR="0008487D" w:rsidRPr="001458A7" w:rsidTr="0008487D">
        <w:trPr>
          <w:trHeight w:val="7163"/>
        </w:trPr>
        <w:tc>
          <w:tcPr>
            <w:tcW w:w="9285" w:type="dxa"/>
            <w:gridSpan w:val="2"/>
          </w:tcPr>
          <w:p w:rsidR="0008487D" w:rsidRPr="00883C4E" w:rsidRDefault="00DF65A2" w:rsidP="00FE76A5">
            <w:pPr>
              <w:pStyle w:val="Koptekst"/>
              <w:tabs>
                <w:tab w:val="left" w:pos="567"/>
              </w:tabs>
              <w:spacing w:before="120" w:after="120" w:line="240" w:lineRule="atLeast"/>
              <w:jc w:val="both"/>
              <w:rPr>
                <w:rFonts w:ascii="Arial" w:hAnsi="Arial" w:cs="Arial"/>
              </w:rPr>
            </w:pPr>
            <w:r>
              <w:rPr>
                <w:rFonts w:ascii="Arial" w:hAnsi="Arial" w:cs="Arial"/>
              </w:rPr>
              <w:t>Geachte mevrouw, heer</w:t>
            </w:r>
            <w:r w:rsidR="0008487D" w:rsidRPr="00883C4E">
              <w:rPr>
                <w:rFonts w:ascii="Arial" w:hAnsi="Arial" w:cs="Arial"/>
              </w:rPr>
              <w:t>,</w:t>
            </w:r>
          </w:p>
          <w:p w:rsidR="006E15EB" w:rsidRDefault="006E15EB" w:rsidP="006E15EB">
            <w:pPr>
              <w:jc w:val="both"/>
              <w:rPr>
                <w:rFonts w:ascii="Arial" w:hAnsi="Arial"/>
              </w:rPr>
            </w:pPr>
            <w:r>
              <w:rPr>
                <w:rFonts w:ascii="Arial" w:hAnsi="Arial"/>
              </w:rPr>
              <w:t xml:space="preserve">Hartelijk dank voor uw belangstelling voor deze aanbesteding. Het betreft hier een Vooraankondiging. Wij willen u informeren dat Gemeente Lelystad het voornemen heeft om een aanbesteding te starten op het gebied van “Zaakgericht Registreren”. </w:t>
            </w:r>
          </w:p>
          <w:p w:rsidR="006E15EB" w:rsidRDefault="006E15EB" w:rsidP="006E15EB">
            <w:pPr>
              <w:jc w:val="both"/>
              <w:rPr>
                <w:rFonts w:ascii="Arial" w:hAnsi="Arial"/>
              </w:rPr>
            </w:pPr>
          </w:p>
          <w:p w:rsidR="006E15EB" w:rsidRDefault="006E15EB" w:rsidP="006E15EB">
            <w:pPr>
              <w:jc w:val="both"/>
              <w:rPr>
                <w:rFonts w:ascii="Arial" w:hAnsi="Arial"/>
              </w:rPr>
            </w:pPr>
            <w:r w:rsidRPr="006E15EB">
              <w:rPr>
                <w:rFonts w:ascii="Arial" w:hAnsi="Arial"/>
              </w:rPr>
              <w:t xml:space="preserve">Het doel van deze aanbesteding is te komen tot </w:t>
            </w:r>
            <w:r>
              <w:rPr>
                <w:rFonts w:ascii="Arial" w:hAnsi="Arial"/>
              </w:rPr>
              <w:t xml:space="preserve">een </w:t>
            </w:r>
            <w:r w:rsidRPr="006E15EB">
              <w:rPr>
                <w:rFonts w:ascii="Arial" w:hAnsi="Arial"/>
              </w:rPr>
              <w:t>overeenkomst met een Opdrachtnemer voor het beschikbaar stellen, implementeren, beheren en onderhouden van een zaaksysteem (</w:t>
            </w:r>
            <w:proofErr w:type="spellStart"/>
            <w:r w:rsidRPr="006E15EB">
              <w:rPr>
                <w:rFonts w:ascii="Arial" w:hAnsi="Arial"/>
              </w:rPr>
              <w:t>ZS</w:t>
            </w:r>
            <w:proofErr w:type="spellEnd"/>
            <w:r w:rsidRPr="006E15EB">
              <w:rPr>
                <w:rFonts w:ascii="Arial" w:hAnsi="Arial"/>
              </w:rPr>
              <w:t xml:space="preserve">) met een geïntegreerd documentmanagementsysteem (DMS). Hierbij gaat voorkeur uit naar SaaS oplossingen. </w:t>
            </w:r>
          </w:p>
          <w:p w:rsidR="006E15EB" w:rsidRPr="006E15EB" w:rsidRDefault="006E15EB" w:rsidP="006E15EB">
            <w:pPr>
              <w:jc w:val="both"/>
              <w:rPr>
                <w:rFonts w:ascii="Arial" w:hAnsi="Arial"/>
              </w:rPr>
            </w:pPr>
          </w:p>
          <w:p w:rsidR="006E15EB" w:rsidRPr="006E15EB" w:rsidRDefault="006E15EB" w:rsidP="006E15EB">
            <w:pPr>
              <w:jc w:val="both"/>
              <w:rPr>
                <w:rFonts w:ascii="Arial" w:hAnsi="Arial"/>
              </w:rPr>
            </w:pPr>
            <w:r w:rsidRPr="006E15EB">
              <w:rPr>
                <w:rFonts w:ascii="Arial" w:hAnsi="Arial"/>
              </w:rPr>
              <w:t xml:space="preserve">Gemeente Lelystad is op zoek naar een partner die proactief adviseert en samenwerkt met betrekking tot het gebruik en de doorontwikkeling van het zaaksysteem (met geïntegreerd DMS) waarbij geldt dat deze gekoppeld dient te worden met de </w:t>
            </w:r>
            <w:proofErr w:type="spellStart"/>
            <w:r w:rsidRPr="006E15EB">
              <w:rPr>
                <w:rFonts w:ascii="Arial" w:hAnsi="Arial"/>
              </w:rPr>
              <w:t>vakapplicaties</w:t>
            </w:r>
            <w:proofErr w:type="spellEnd"/>
            <w:r w:rsidRPr="006E15EB">
              <w:rPr>
                <w:rFonts w:ascii="Arial" w:hAnsi="Arial"/>
              </w:rPr>
              <w:t xml:space="preserve"> en zaaktypecatalogus (</w:t>
            </w:r>
            <w:proofErr w:type="spellStart"/>
            <w:r w:rsidRPr="006E15EB">
              <w:rPr>
                <w:rFonts w:ascii="Arial" w:hAnsi="Arial"/>
              </w:rPr>
              <w:t>ZTC</w:t>
            </w:r>
            <w:proofErr w:type="spellEnd"/>
            <w:r w:rsidRPr="006E15EB">
              <w:rPr>
                <w:rFonts w:ascii="Arial" w:hAnsi="Arial"/>
              </w:rPr>
              <w:t>). Van belang hierbij is ook dat de data in het huidige DMS (Corsa) gemigreerd dient te worden dan wel dat er een oplossing wordt geboden om de data te blijven raadplegen.</w:t>
            </w:r>
          </w:p>
          <w:p w:rsidR="006E15EB" w:rsidRPr="006E15EB" w:rsidRDefault="006E15EB" w:rsidP="006E15EB">
            <w:pPr>
              <w:jc w:val="both"/>
              <w:rPr>
                <w:rFonts w:ascii="Arial" w:hAnsi="Arial"/>
              </w:rPr>
            </w:pPr>
            <w:r w:rsidRPr="006E15EB">
              <w:rPr>
                <w:rFonts w:ascii="Arial" w:hAnsi="Arial"/>
              </w:rPr>
              <w:t xml:space="preserve"> </w:t>
            </w:r>
          </w:p>
          <w:p w:rsidR="006E15EB" w:rsidRDefault="006E15EB" w:rsidP="006E15EB">
            <w:pPr>
              <w:jc w:val="both"/>
              <w:rPr>
                <w:rFonts w:ascii="Arial" w:hAnsi="Arial"/>
              </w:rPr>
            </w:pPr>
            <w:r w:rsidRPr="00695DD2">
              <w:rPr>
                <w:rFonts w:ascii="Arial" w:hAnsi="Arial"/>
              </w:rPr>
              <w:t xml:space="preserve">Wanneer u in </w:t>
            </w:r>
            <w:proofErr w:type="spellStart"/>
            <w:r w:rsidRPr="00695DD2">
              <w:rPr>
                <w:rFonts w:ascii="Arial" w:hAnsi="Arial"/>
              </w:rPr>
              <w:t>TenderNed</w:t>
            </w:r>
            <w:proofErr w:type="spellEnd"/>
            <w:r w:rsidRPr="00695DD2">
              <w:rPr>
                <w:rFonts w:ascii="Arial" w:hAnsi="Arial"/>
              </w:rPr>
              <w:t xml:space="preserve"> aangeeft dat u op de hoogte wilt blijven van deze aanbesteding wordt u automatisch over het vervolg geïnformeerd.</w:t>
            </w:r>
          </w:p>
          <w:p w:rsidR="006E15EB" w:rsidRDefault="006E15EB" w:rsidP="006E15EB">
            <w:pPr>
              <w:rPr>
                <w:rFonts w:ascii="Arial" w:hAnsi="Arial"/>
              </w:rPr>
            </w:pPr>
          </w:p>
          <w:p w:rsidR="006E15EB" w:rsidRDefault="006E15EB" w:rsidP="006E15EB">
            <w:pPr>
              <w:rPr>
                <w:rFonts w:ascii="Arial" w:hAnsi="Arial"/>
              </w:rPr>
            </w:pPr>
            <w:r>
              <w:rPr>
                <w:rFonts w:ascii="Arial" w:hAnsi="Arial"/>
              </w:rPr>
              <w:t>Met vriendelijke groet,</w:t>
            </w:r>
          </w:p>
          <w:p w:rsidR="006E15EB" w:rsidRDefault="006E15EB" w:rsidP="006E15EB">
            <w:pPr>
              <w:rPr>
                <w:rFonts w:ascii="Arial" w:hAnsi="Arial"/>
              </w:rPr>
            </w:pPr>
          </w:p>
          <w:p w:rsidR="006E15EB" w:rsidRPr="00E318B1" w:rsidRDefault="006E15EB" w:rsidP="006E15EB">
            <w:pPr>
              <w:pStyle w:val="Koptekst"/>
              <w:tabs>
                <w:tab w:val="left" w:pos="567"/>
              </w:tabs>
              <w:spacing w:before="120" w:after="120" w:line="240" w:lineRule="atLeast"/>
              <w:jc w:val="both"/>
              <w:rPr>
                <w:rFonts w:ascii="Arial" w:hAnsi="Arial"/>
              </w:rPr>
            </w:pPr>
            <w:r w:rsidRPr="00E318B1">
              <w:rPr>
                <w:rFonts w:ascii="Arial" w:hAnsi="Arial"/>
              </w:rPr>
              <w:t>Het college van de gemeente Lelystad,</w:t>
            </w:r>
          </w:p>
          <w:p w:rsidR="006E15EB" w:rsidRPr="00E318B1" w:rsidRDefault="006E15EB" w:rsidP="006E15EB">
            <w:pPr>
              <w:pStyle w:val="Koptekst"/>
              <w:tabs>
                <w:tab w:val="left" w:pos="567"/>
              </w:tabs>
              <w:spacing w:before="120" w:after="120" w:line="240" w:lineRule="atLeast"/>
              <w:jc w:val="both"/>
              <w:rPr>
                <w:rFonts w:ascii="Arial" w:hAnsi="Arial"/>
              </w:rPr>
            </w:pPr>
            <w:r w:rsidRPr="00E318B1">
              <w:rPr>
                <w:rFonts w:ascii="Arial" w:hAnsi="Arial"/>
              </w:rPr>
              <w:t>Namens dit college,</w:t>
            </w:r>
          </w:p>
          <w:p w:rsidR="006E15EB" w:rsidRPr="00883C4E" w:rsidRDefault="006E15EB" w:rsidP="006E15EB">
            <w:pPr>
              <w:pStyle w:val="Koptekst"/>
              <w:tabs>
                <w:tab w:val="left" w:pos="567"/>
              </w:tabs>
              <w:spacing w:before="120" w:after="120" w:line="240" w:lineRule="atLeast"/>
              <w:jc w:val="both"/>
              <w:rPr>
                <w:rFonts w:ascii="Arial" w:hAnsi="Arial" w:cs="Arial"/>
              </w:rPr>
            </w:pPr>
          </w:p>
          <w:p w:rsidR="006E15EB" w:rsidRPr="00653D28" w:rsidRDefault="006E15EB" w:rsidP="006E15EB">
            <w:pPr>
              <w:pStyle w:val="Koptekst"/>
              <w:tabs>
                <w:tab w:val="left" w:pos="567"/>
              </w:tabs>
              <w:spacing w:before="120" w:after="120" w:line="240" w:lineRule="atLeast"/>
              <w:jc w:val="both"/>
              <w:rPr>
                <w:rFonts w:ascii="Arial" w:hAnsi="Arial" w:cs="Arial"/>
                <w:b/>
              </w:rPr>
            </w:pPr>
            <w:r w:rsidRPr="00653D28">
              <w:rPr>
                <w:rFonts w:ascii="Arial" w:hAnsi="Arial" w:cs="Arial"/>
                <w:b/>
              </w:rPr>
              <w:t>P</w:t>
            </w:r>
            <w:r>
              <w:rPr>
                <w:rFonts w:ascii="Arial" w:hAnsi="Arial" w:cs="Arial"/>
                <w:b/>
              </w:rPr>
              <w:t>(</w:t>
            </w:r>
            <w:r w:rsidRPr="00653D28">
              <w:rPr>
                <w:rFonts w:ascii="Arial" w:hAnsi="Arial" w:cs="Arial"/>
                <w:b/>
              </w:rPr>
              <w:t>eter) C. Bakker</w:t>
            </w:r>
          </w:p>
          <w:p w:rsidR="006E15EB" w:rsidRPr="00653D28" w:rsidRDefault="006E15EB" w:rsidP="006E15EB">
            <w:pPr>
              <w:pStyle w:val="Koptekst"/>
              <w:tabs>
                <w:tab w:val="left" w:pos="567"/>
              </w:tabs>
              <w:spacing w:before="120" w:after="120" w:line="240" w:lineRule="atLeast"/>
              <w:jc w:val="both"/>
              <w:rPr>
                <w:rFonts w:ascii="Arial" w:hAnsi="Arial" w:cs="Arial"/>
                <w:b/>
              </w:rPr>
            </w:pPr>
            <w:r w:rsidRPr="00653D28">
              <w:rPr>
                <w:rFonts w:ascii="Arial" w:hAnsi="Arial" w:cs="Arial"/>
                <w:b/>
              </w:rPr>
              <w:t>Inkoopcoach</w:t>
            </w:r>
            <w:r>
              <w:rPr>
                <w:rFonts w:ascii="Arial" w:hAnsi="Arial" w:cs="Arial"/>
                <w:b/>
              </w:rPr>
              <w:t xml:space="preserve"> Gemeente Lelystad</w:t>
            </w:r>
          </w:p>
          <w:p w:rsidR="0008487D" w:rsidRPr="00883C4E" w:rsidRDefault="0008487D" w:rsidP="006E15EB">
            <w:pPr>
              <w:pStyle w:val="Koptekst"/>
              <w:tabs>
                <w:tab w:val="left" w:pos="567"/>
              </w:tabs>
              <w:spacing w:before="120" w:after="120" w:line="240" w:lineRule="atLeast"/>
              <w:jc w:val="both"/>
              <w:rPr>
                <w:rFonts w:ascii="Arial" w:hAnsi="Arial" w:cs="Arial"/>
              </w:rPr>
            </w:pPr>
          </w:p>
        </w:tc>
      </w:tr>
    </w:tbl>
    <w:p w:rsidR="0008487D" w:rsidRPr="00DC425C" w:rsidRDefault="0008487D" w:rsidP="008B550C">
      <w:pPr>
        <w:tabs>
          <w:tab w:val="left" w:pos="2127"/>
          <w:tab w:val="left" w:pos="2835"/>
        </w:tabs>
        <w:spacing w:before="120" w:after="120" w:line="240" w:lineRule="atLeast"/>
        <w:ind w:left="142"/>
        <w:rPr>
          <w:b/>
        </w:rPr>
      </w:pPr>
    </w:p>
    <w:sectPr w:rsidR="0008487D" w:rsidRPr="00DC425C" w:rsidSect="007E660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4B3" w:rsidRDefault="005A64B3" w:rsidP="00EA26CD">
      <w:r>
        <w:separator/>
      </w:r>
    </w:p>
  </w:endnote>
  <w:endnote w:type="continuationSeparator" w:id="0">
    <w:p w:rsidR="005A64B3" w:rsidRDefault="005A64B3"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4B3" w:rsidRDefault="005A64B3" w:rsidP="00EA26CD">
      <w:r>
        <w:separator/>
      </w:r>
    </w:p>
  </w:footnote>
  <w:footnote w:type="continuationSeparator" w:id="0">
    <w:p w:rsidR="005A64B3" w:rsidRDefault="005A64B3" w:rsidP="00EA26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4B3" w:rsidRDefault="005A64B3">
    <w:pPr>
      <w:pStyle w:val="Koptekst"/>
      <w:rPr>
        <w:b/>
      </w:rPr>
    </w:pPr>
  </w:p>
  <w:p w:rsidR="005A64B3" w:rsidRDefault="005A64B3" w:rsidP="00DC425C">
    <w:pPr>
      <w:pStyle w:val="Koptekst"/>
      <w:tabs>
        <w:tab w:val="left" w:pos="6612"/>
      </w:tabs>
    </w:pPr>
    <w:r>
      <w:rPr>
        <w:b/>
        <w:noProof/>
        <w:lang w:eastAsia="nl-NL"/>
      </w:rPr>
      <w:drawing>
        <wp:anchor distT="0" distB="0" distL="114300" distR="114300" simplePos="0" relativeHeight="251659264" behindDoc="1" locked="0" layoutInCell="1" allowOverlap="1">
          <wp:simplePos x="0" y="0"/>
          <wp:positionH relativeFrom="column">
            <wp:posOffset>3729355</wp:posOffset>
          </wp:positionH>
          <wp:positionV relativeFrom="paragraph">
            <wp:posOffset>-60960</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1"/>
                  <a:stretch>
                    <a:fillRect/>
                  </a:stretch>
                </pic:blipFill>
                <pic:spPr>
                  <a:xfrm>
                    <a:off x="0" y="0"/>
                    <a:ext cx="2594610" cy="1036320"/>
                  </a:xfrm>
                  <a:prstGeom prst="rect">
                    <a:avLst/>
                  </a:prstGeom>
                </pic:spPr>
              </pic:pic>
            </a:graphicData>
          </a:graphic>
        </wp:anchor>
      </w:drawing>
    </w:r>
    <w:r>
      <w:rPr>
        <w:b/>
      </w:rPr>
      <w:tab/>
    </w:r>
    <w:r>
      <w:rPr>
        <w:b/>
      </w:rPr>
      <w:tab/>
    </w:r>
    <w:r>
      <w:rPr>
        <w:b/>
      </w:rPr>
      <w:tab/>
    </w:r>
  </w:p>
  <w:p w:rsidR="005A64B3" w:rsidRDefault="005A64B3">
    <w:pPr>
      <w:pStyle w:val="Koptekst"/>
    </w:pPr>
  </w:p>
  <w:p w:rsidR="005A64B3" w:rsidRDefault="005A64B3">
    <w:pPr>
      <w:pStyle w:val="Koptekst"/>
    </w:pPr>
  </w:p>
  <w:p w:rsidR="005A64B3" w:rsidRDefault="005A64B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015CEF"/>
    <w:multiLevelType w:val="hybridMultilevel"/>
    <w:tmpl w:val="4CD6232A"/>
    <w:lvl w:ilvl="0" w:tplc="51B2816A">
      <w:start w:val="5"/>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7F094CA0"/>
    <w:multiLevelType w:val="hybridMultilevel"/>
    <w:tmpl w:val="A37EB7BC"/>
    <w:lvl w:ilvl="0" w:tplc="0413000F">
      <w:start w:val="1"/>
      <w:numFmt w:val="decimal"/>
      <w:lvlText w:val="%1."/>
      <w:lvlJc w:val="left"/>
      <w:pPr>
        <w:ind w:left="1353" w:hanging="360"/>
      </w:p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6CD"/>
    <w:rsid w:val="00012027"/>
    <w:rsid w:val="00020325"/>
    <w:rsid w:val="0004605D"/>
    <w:rsid w:val="000744BD"/>
    <w:rsid w:val="0008487D"/>
    <w:rsid w:val="000D3632"/>
    <w:rsid w:val="0011139B"/>
    <w:rsid w:val="00146DFA"/>
    <w:rsid w:val="00176ADA"/>
    <w:rsid w:val="00177ADD"/>
    <w:rsid w:val="001925FF"/>
    <w:rsid w:val="001E67FB"/>
    <w:rsid w:val="001F4F3D"/>
    <w:rsid w:val="00203A18"/>
    <w:rsid w:val="002042D9"/>
    <w:rsid w:val="00251692"/>
    <w:rsid w:val="002967EC"/>
    <w:rsid w:val="00306F19"/>
    <w:rsid w:val="003105A3"/>
    <w:rsid w:val="00350496"/>
    <w:rsid w:val="0037336B"/>
    <w:rsid w:val="0038482B"/>
    <w:rsid w:val="00386B64"/>
    <w:rsid w:val="003876B0"/>
    <w:rsid w:val="003B4D55"/>
    <w:rsid w:val="003B5681"/>
    <w:rsid w:val="003E3931"/>
    <w:rsid w:val="003F52C0"/>
    <w:rsid w:val="003F72F1"/>
    <w:rsid w:val="004015F6"/>
    <w:rsid w:val="0041028C"/>
    <w:rsid w:val="00487B4D"/>
    <w:rsid w:val="004E1A87"/>
    <w:rsid w:val="00500AC4"/>
    <w:rsid w:val="005137A2"/>
    <w:rsid w:val="00532198"/>
    <w:rsid w:val="005538B1"/>
    <w:rsid w:val="00580D7C"/>
    <w:rsid w:val="005A64B3"/>
    <w:rsid w:val="005F2947"/>
    <w:rsid w:val="005F75FE"/>
    <w:rsid w:val="00611CF1"/>
    <w:rsid w:val="00630288"/>
    <w:rsid w:val="00653D28"/>
    <w:rsid w:val="00684E97"/>
    <w:rsid w:val="00695DD2"/>
    <w:rsid w:val="006E15EB"/>
    <w:rsid w:val="006F052A"/>
    <w:rsid w:val="0073472D"/>
    <w:rsid w:val="007415AE"/>
    <w:rsid w:val="007A4BDA"/>
    <w:rsid w:val="007C0510"/>
    <w:rsid w:val="007C2039"/>
    <w:rsid w:val="007C50E1"/>
    <w:rsid w:val="007E6606"/>
    <w:rsid w:val="007F1F51"/>
    <w:rsid w:val="007F34B7"/>
    <w:rsid w:val="007F4C9D"/>
    <w:rsid w:val="00842FC7"/>
    <w:rsid w:val="00847F1F"/>
    <w:rsid w:val="00853E97"/>
    <w:rsid w:val="00857B88"/>
    <w:rsid w:val="00871C88"/>
    <w:rsid w:val="00883C4E"/>
    <w:rsid w:val="008A013B"/>
    <w:rsid w:val="008B550C"/>
    <w:rsid w:val="00903A1F"/>
    <w:rsid w:val="00907181"/>
    <w:rsid w:val="009345F5"/>
    <w:rsid w:val="009E5341"/>
    <w:rsid w:val="00A6649D"/>
    <w:rsid w:val="00A66C5B"/>
    <w:rsid w:val="00A8008A"/>
    <w:rsid w:val="00A919FA"/>
    <w:rsid w:val="00AA624A"/>
    <w:rsid w:val="00AD4C89"/>
    <w:rsid w:val="00AE4B8B"/>
    <w:rsid w:val="00B022D9"/>
    <w:rsid w:val="00B20201"/>
    <w:rsid w:val="00B30C2C"/>
    <w:rsid w:val="00BA225F"/>
    <w:rsid w:val="00BB4D8F"/>
    <w:rsid w:val="00BF6E71"/>
    <w:rsid w:val="00C643B6"/>
    <w:rsid w:val="00C730CF"/>
    <w:rsid w:val="00C745A4"/>
    <w:rsid w:val="00C750A0"/>
    <w:rsid w:val="00C907F0"/>
    <w:rsid w:val="00CB59A5"/>
    <w:rsid w:val="00CB7FE4"/>
    <w:rsid w:val="00D06D08"/>
    <w:rsid w:val="00D152F6"/>
    <w:rsid w:val="00D33EDD"/>
    <w:rsid w:val="00D61AF5"/>
    <w:rsid w:val="00DA1C20"/>
    <w:rsid w:val="00DB0D5F"/>
    <w:rsid w:val="00DC115A"/>
    <w:rsid w:val="00DC425C"/>
    <w:rsid w:val="00DF65A2"/>
    <w:rsid w:val="00E22F9C"/>
    <w:rsid w:val="00E31523"/>
    <w:rsid w:val="00E318B1"/>
    <w:rsid w:val="00E80CAA"/>
    <w:rsid w:val="00EA26CD"/>
    <w:rsid w:val="00EB591B"/>
    <w:rsid w:val="00EB6BA1"/>
    <w:rsid w:val="00F076EE"/>
    <w:rsid w:val="00F15E39"/>
    <w:rsid w:val="00F91B58"/>
    <w:rsid w:val="00FA078B"/>
    <w:rsid w:val="00FA0D67"/>
    <w:rsid w:val="00FE2389"/>
    <w:rsid w:val="00FE76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5:docId w15:val="{A912985A-9555-420E-8508-9551CE0F0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660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semiHidden/>
    <w:unhideWhenUsed/>
    <w:rsid w:val="00EA26CD"/>
    <w:pPr>
      <w:tabs>
        <w:tab w:val="center" w:pos="4536"/>
        <w:tab w:val="right" w:pos="9072"/>
      </w:tabs>
    </w:pPr>
  </w:style>
  <w:style w:type="character" w:customStyle="1" w:styleId="VoettekstChar">
    <w:name w:val="Voettekst Char"/>
    <w:basedOn w:val="Standaardalinea-lettertype"/>
    <w:link w:val="Voettekst"/>
    <w:uiPriority w:val="99"/>
    <w:semiHidden/>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A919FA"/>
    <w:pPr>
      <w:ind w:left="720"/>
    </w:pPr>
    <w:rPr>
      <w:rFonts w:ascii="Arial" w:hAnsi="Arial" w:cs="Arial"/>
      <w:color w:val="00325B"/>
      <w:sz w:val="20"/>
      <w:szCs w:val="20"/>
      <w:lang w:eastAsia="nl-NL"/>
    </w:rPr>
  </w:style>
  <w:style w:type="character" w:styleId="Zwaar">
    <w:name w:val="Strong"/>
    <w:basedOn w:val="Standaardalinea-lettertype"/>
    <w:uiPriority w:val="22"/>
    <w:qFormat/>
    <w:rsid w:val="00A919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80855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Templates\NormalEmail.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752918-644F-4D9A-A55B-9796F2297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NormalEmail</Template>
  <TotalTime>9</TotalTime>
  <Pages>1</Pages>
  <Words>246</Words>
  <Characters>1358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kblieken</dc:creator>
  <cp:lastModifiedBy>Bliekendaal-Kuiper, K (Karin)</cp:lastModifiedBy>
  <cp:revision>6</cp:revision>
  <cp:lastPrinted>2012-10-29T10:47:00Z</cp:lastPrinted>
  <dcterms:created xsi:type="dcterms:W3CDTF">2019-03-01T14:11:00Z</dcterms:created>
  <dcterms:modified xsi:type="dcterms:W3CDTF">2019-03-04T10:59:00Z</dcterms:modified>
</cp:coreProperties>
</file>