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824CD56" w14:textId="77777777" w:rsidR="00D573FF" w:rsidRDefault="00D573FF" w:rsidP="00241548"/>
    <w:p w14:paraId="79C3C924" w14:textId="77777777" w:rsidR="00D573FF" w:rsidRDefault="00D573FF" w:rsidP="00241548"/>
    <w:p w14:paraId="48412525" w14:textId="77777777" w:rsidR="00D573FF" w:rsidRDefault="00D573FF" w:rsidP="00241548"/>
    <w:p w14:paraId="3C220C6E" w14:textId="04A8F239" w:rsidR="00B75B5C" w:rsidRDefault="00EB0488" w:rsidP="00B75B5C">
      <w:pPr>
        <w:jc w:val="center"/>
        <w:rPr>
          <w:b/>
          <w:sz w:val="32"/>
          <w:szCs w:val="32"/>
        </w:rPr>
      </w:pPr>
      <w:r>
        <w:rPr>
          <w:b/>
          <w:sz w:val="32"/>
          <w:szCs w:val="32"/>
        </w:rPr>
        <w:t>Bijlage B</w:t>
      </w:r>
    </w:p>
    <w:p w14:paraId="606126C2" w14:textId="77777777" w:rsidR="00EB0488" w:rsidRDefault="00EB0488" w:rsidP="00B75B5C">
      <w:pPr>
        <w:jc w:val="center"/>
        <w:rPr>
          <w:b/>
          <w:sz w:val="32"/>
          <w:szCs w:val="32"/>
        </w:rPr>
      </w:pPr>
    </w:p>
    <w:p w14:paraId="24CE8827" w14:textId="77777777" w:rsidR="00EB0488" w:rsidRDefault="00FA1FF3" w:rsidP="00EB0488">
      <w:pPr>
        <w:jc w:val="center"/>
        <w:rPr>
          <w:b/>
          <w:sz w:val="32"/>
          <w:szCs w:val="32"/>
        </w:rPr>
      </w:pPr>
      <w:r w:rsidRPr="00AA7FF7">
        <w:rPr>
          <w:b/>
          <w:sz w:val="32"/>
          <w:szCs w:val="32"/>
        </w:rPr>
        <w:t>Inzendformulier</w:t>
      </w:r>
      <w:r w:rsidR="00E23E91" w:rsidRPr="00AA7FF7">
        <w:rPr>
          <w:b/>
          <w:sz w:val="32"/>
          <w:szCs w:val="32"/>
        </w:rPr>
        <w:t>/</w:t>
      </w:r>
      <w:r w:rsidR="00AA7FF7" w:rsidRPr="00AA7FF7">
        <w:rPr>
          <w:b/>
          <w:sz w:val="32"/>
          <w:szCs w:val="32"/>
        </w:rPr>
        <w:t xml:space="preserve"> </w:t>
      </w:r>
      <w:r w:rsidR="00E23E91" w:rsidRPr="00AA7FF7">
        <w:rPr>
          <w:b/>
          <w:sz w:val="32"/>
          <w:szCs w:val="32"/>
        </w:rPr>
        <w:t>Akkoordverklaring</w:t>
      </w:r>
      <w:r w:rsidRPr="00AA7FF7">
        <w:rPr>
          <w:b/>
          <w:sz w:val="32"/>
          <w:szCs w:val="32"/>
        </w:rPr>
        <w:t xml:space="preserve"> </w:t>
      </w:r>
    </w:p>
    <w:p w14:paraId="1CAFC415" w14:textId="60C5F17F" w:rsidR="00FA1FF3" w:rsidRDefault="00FA1FF3" w:rsidP="00EB0488">
      <w:pPr>
        <w:jc w:val="center"/>
        <w:rPr>
          <w:b/>
          <w:sz w:val="32"/>
          <w:szCs w:val="32"/>
        </w:rPr>
      </w:pPr>
      <w:r w:rsidRPr="00AA7FF7">
        <w:rPr>
          <w:b/>
          <w:sz w:val="32"/>
          <w:szCs w:val="32"/>
        </w:rPr>
        <w:t>Challenge Overzichtsbeeld</w:t>
      </w:r>
      <w:bookmarkStart w:id="0" w:name="_GoBack"/>
      <w:bookmarkEnd w:id="0"/>
    </w:p>
    <w:p w14:paraId="726C6D45" w14:textId="1305E0AA" w:rsidR="00AA7FF7" w:rsidRPr="00AA7FF7" w:rsidRDefault="00AA7FF7" w:rsidP="00241548">
      <w:pPr>
        <w:rPr>
          <w:b/>
          <w:sz w:val="32"/>
          <w:szCs w:val="32"/>
        </w:rPr>
      </w:pPr>
      <w:r>
        <w:rPr>
          <w:noProof/>
          <w:lang w:eastAsia="nl-NL"/>
        </w:rPr>
        <w:drawing>
          <wp:anchor distT="0" distB="0" distL="114300" distR="114300" simplePos="0" relativeHeight="251658240" behindDoc="0" locked="0" layoutInCell="1" allowOverlap="1" wp14:anchorId="44867774" wp14:editId="180B53C7">
            <wp:simplePos x="0" y="0"/>
            <wp:positionH relativeFrom="column">
              <wp:posOffset>1636395</wp:posOffset>
            </wp:positionH>
            <wp:positionV relativeFrom="paragraph">
              <wp:posOffset>224790</wp:posOffset>
            </wp:positionV>
            <wp:extent cx="2576195" cy="1313180"/>
            <wp:effectExtent l="0" t="0" r="0" b="1270"/>
            <wp:wrapTopAndBottom/>
            <wp:docPr id="4" name="Afbeelding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eeldmerk Overzichtsbeeld.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2576195" cy="1313180"/>
                    </a:xfrm>
                    <a:prstGeom prst="rect">
                      <a:avLst/>
                    </a:prstGeom>
                  </pic:spPr>
                </pic:pic>
              </a:graphicData>
            </a:graphic>
            <wp14:sizeRelH relativeFrom="page">
              <wp14:pctWidth>0</wp14:pctWidth>
            </wp14:sizeRelH>
            <wp14:sizeRelV relativeFrom="page">
              <wp14:pctHeight>0</wp14:pctHeight>
            </wp14:sizeRelV>
          </wp:anchor>
        </w:drawing>
      </w:r>
    </w:p>
    <w:p w14:paraId="2EFDBD6B" w14:textId="4A1002BB" w:rsidR="00AA7FF7" w:rsidRPr="00FA1FF3" w:rsidRDefault="00AA7FF7" w:rsidP="00241548">
      <w:pPr>
        <w:rPr>
          <w:b/>
          <w:sz w:val="28"/>
          <w:szCs w:val="28"/>
        </w:rPr>
      </w:pPr>
      <w:r w:rsidRPr="00AA7FF7">
        <w:rPr>
          <w:b/>
          <w:sz w:val="20"/>
          <w:szCs w:val="20"/>
        </w:rPr>
        <w:t>Horende bij het Prijsvraagdocument</w:t>
      </w:r>
      <w:r w:rsidR="00EB1F85">
        <w:rPr>
          <w:b/>
          <w:sz w:val="20"/>
          <w:szCs w:val="20"/>
        </w:rPr>
        <w:t xml:space="preserve"> </w:t>
      </w:r>
      <w:r w:rsidRPr="00AA7FF7">
        <w:rPr>
          <w:b/>
          <w:sz w:val="20"/>
          <w:szCs w:val="20"/>
        </w:rPr>
        <w:t>Challenge Overzichtsbeeld</w:t>
      </w:r>
    </w:p>
    <w:p w14:paraId="59F63DA5" w14:textId="77777777" w:rsidR="00AA7FF7" w:rsidRPr="00FA1FF3" w:rsidRDefault="00AA7FF7" w:rsidP="00241548">
      <w:pPr>
        <w:rPr>
          <w:rFonts w:ascii="Verdana" w:hAnsi="Verdana"/>
          <w:sz w:val="20"/>
          <w:szCs w:val="20"/>
        </w:rPr>
      </w:pPr>
    </w:p>
    <w:tbl>
      <w:tblPr>
        <w:tblStyle w:val="Tabelraster"/>
        <w:tblW w:w="9322" w:type="dxa"/>
        <w:tblLook w:val="04A0" w:firstRow="1" w:lastRow="0" w:firstColumn="1" w:lastColumn="0" w:noHBand="0" w:noVBand="1"/>
      </w:tblPr>
      <w:tblGrid>
        <w:gridCol w:w="2293"/>
        <w:gridCol w:w="2777"/>
        <w:gridCol w:w="4252"/>
      </w:tblGrid>
      <w:tr w:rsidR="00F709D5" w:rsidRPr="00FA1FF3" w14:paraId="2767B592" w14:textId="77777777" w:rsidTr="00AB2F2B">
        <w:trPr>
          <w:cnfStyle w:val="100000000000" w:firstRow="1" w:lastRow="0" w:firstColumn="0" w:lastColumn="0" w:oddVBand="0" w:evenVBand="0" w:oddHBand="0" w:evenHBand="0" w:firstRowFirstColumn="0" w:firstRowLastColumn="0" w:lastRowFirstColumn="0" w:lastRowLastColumn="0"/>
          <w:trHeight w:val="425"/>
        </w:trPr>
        <w:tc>
          <w:tcPr>
            <w:tcW w:w="5070" w:type="dxa"/>
            <w:gridSpan w:val="2"/>
            <w:shd w:val="clear" w:color="auto" w:fill="00B0F0"/>
            <w:vAlign w:val="center"/>
          </w:tcPr>
          <w:p w14:paraId="518981CA" w14:textId="17024B8D" w:rsidR="00F709D5" w:rsidRPr="00FA1FF3" w:rsidRDefault="00F709D5" w:rsidP="00E80F32">
            <w:pPr>
              <w:rPr>
                <w:rFonts w:ascii="Verdana" w:hAnsi="Verdana"/>
                <w:sz w:val="24"/>
                <w:szCs w:val="24"/>
              </w:rPr>
            </w:pPr>
            <w:r w:rsidRPr="00FA1FF3">
              <w:rPr>
                <w:rFonts w:ascii="Verdana" w:hAnsi="Verdana" w:cs="Arial"/>
                <w:sz w:val="24"/>
                <w:szCs w:val="24"/>
                <w:lang w:eastAsia="nl-NL"/>
              </w:rPr>
              <w:t xml:space="preserve">Naam </w:t>
            </w:r>
            <w:r w:rsidR="00E80F32">
              <w:rPr>
                <w:rFonts w:ascii="Verdana" w:hAnsi="Verdana" w:cs="Arial"/>
                <w:sz w:val="24"/>
                <w:szCs w:val="24"/>
                <w:lang w:eastAsia="nl-NL"/>
              </w:rPr>
              <w:t>t.b.v. deze Challenge</w:t>
            </w:r>
          </w:p>
        </w:tc>
        <w:tc>
          <w:tcPr>
            <w:tcW w:w="4252" w:type="dxa"/>
          </w:tcPr>
          <w:p w14:paraId="2344F495" w14:textId="11246110" w:rsidR="00F709D5" w:rsidRPr="0039528A" w:rsidRDefault="0039528A" w:rsidP="00810256">
            <w:pPr>
              <w:rPr>
                <w:rFonts w:ascii="Verdana" w:hAnsi="Verdana" w:cs="Arial"/>
                <w:b w:val="0"/>
                <w:i/>
                <w:sz w:val="16"/>
                <w:szCs w:val="16"/>
                <w:lang w:eastAsia="nl-NL"/>
              </w:rPr>
            </w:pPr>
            <w:r w:rsidRPr="0039528A">
              <w:rPr>
                <w:rFonts w:ascii="Verdana" w:hAnsi="Verdana" w:cs="Arial"/>
                <w:b w:val="0"/>
                <w:i/>
                <w:sz w:val="16"/>
                <w:szCs w:val="16"/>
                <w:lang w:eastAsia="nl-NL"/>
              </w:rPr>
              <w:t xml:space="preserve">Indien gewenst een onofficiële naam </w:t>
            </w:r>
            <w:r w:rsidR="00810256">
              <w:rPr>
                <w:rFonts w:ascii="Verdana" w:hAnsi="Verdana" w:cs="Arial"/>
                <w:b w:val="0"/>
                <w:i/>
                <w:sz w:val="16"/>
                <w:szCs w:val="16"/>
                <w:lang w:eastAsia="nl-NL"/>
              </w:rPr>
              <w:t xml:space="preserve">te gebruiken bij </w:t>
            </w:r>
            <w:r w:rsidRPr="0039528A">
              <w:rPr>
                <w:rFonts w:ascii="Verdana" w:hAnsi="Verdana" w:cs="Arial"/>
                <w:b w:val="0"/>
                <w:i/>
                <w:sz w:val="16"/>
                <w:szCs w:val="16"/>
                <w:lang w:eastAsia="nl-NL"/>
              </w:rPr>
              <w:t>deze Challenge</w:t>
            </w:r>
          </w:p>
        </w:tc>
      </w:tr>
      <w:tr w:rsidR="00F709D5" w:rsidRPr="00FA1FF3" w14:paraId="2A25BC08" w14:textId="77777777" w:rsidTr="00AB2F2B">
        <w:trPr>
          <w:trHeight w:val="366"/>
        </w:trPr>
        <w:tc>
          <w:tcPr>
            <w:tcW w:w="9322" w:type="dxa"/>
            <w:gridSpan w:val="3"/>
            <w:shd w:val="clear" w:color="auto" w:fill="00B050"/>
            <w:vAlign w:val="center"/>
          </w:tcPr>
          <w:p w14:paraId="50AD79C8" w14:textId="03E83C7D" w:rsidR="00F709D5" w:rsidRPr="00FA1FF3" w:rsidRDefault="00F709D5" w:rsidP="006E7696">
            <w:pPr>
              <w:rPr>
                <w:rFonts w:ascii="Verdana" w:hAnsi="Verdana" w:cs="Arial"/>
                <w:b/>
                <w:sz w:val="20"/>
                <w:szCs w:val="20"/>
                <w:lang w:eastAsia="nl-NL"/>
              </w:rPr>
            </w:pPr>
            <w:r w:rsidRPr="00FA1FF3">
              <w:rPr>
                <w:rFonts w:ascii="Verdana" w:hAnsi="Verdana" w:cs="Arial"/>
                <w:b/>
                <w:sz w:val="20"/>
                <w:szCs w:val="20"/>
                <w:lang w:eastAsia="nl-NL"/>
              </w:rPr>
              <w:t>Hoofdpartij</w:t>
            </w:r>
          </w:p>
        </w:tc>
      </w:tr>
      <w:tr w:rsidR="00F709D5" w:rsidRPr="00FA1FF3" w14:paraId="5DAF8EEC" w14:textId="77777777" w:rsidTr="00AB2F2B">
        <w:tc>
          <w:tcPr>
            <w:tcW w:w="2293" w:type="dxa"/>
            <w:vMerge w:val="restart"/>
            <w:shd w:val="clear" w:color="auto" w:fill="92D050"/>
            <w:vAlign w:val="center"/>
          </w:tcPr>
          <w:p w14:paraId="04AB5899" w14:textId="77777777" w:rsidR="00F709D5" w:rsidRPr="00FA1FF3" w:rsidRDefault="00F709D5" w:rsidP="00AB2F2B">
            <w:pPr>
              <w:rPr>
                <w:rFonts w:ascii="Verdana" w:hAnsi="Verdana" w:cs="Arial"/>
                <w:sz w:val="20"/>
                <w:szCs w:val="20"/>
                <w:lang w:eastAsia="nl-NL"/>
              </w:rPr>
            </w:pPr>
            <w:r w:rsidRPr="00FA1FF3">
              <w:rPr>
                <w:rFonts w:ascii="Verdana" w:hAnsi="Verdana" w:cs="Arial"/>
                <w:sz w:val="20"/>
                <w:szCs w:val="20"/>
                <w:lang w:eastAsia="nl-NL"/>
              </w:rPr>
              <w:t>Naam / Adres / Woonplaats</w:t>
            </w:r>
          </w:p>
        </w:tc>
        <w:tc>
          <w:tcPr>
            <w:tcW w:w="2777" w:type="dxa"/>
            <w:vAlign w:val="center"/>
          </w:tcPr>
          <w:p w14:paraId="3C72A951" w14:textId="77777777" w:rsidR="00F709D5" w:rsidRPr="00FA1FF3" w:rsidRDefault="00F709D5" w:rsidP="00AB2F2B">
            <w:pPr>
              <w:rPr>
                <w:rFonts w:ascii="Verdana" w:hAnsi="Verdana" w:cs="Arial"/>
                <w:sz w:val="20"/>
                <w:szCs w:val="20"/>
                <w:lang w:eastAsia="nl-NL"/>
              </w:rPr>
            </w:pPr>
            <w:r w:rsidRPr="00FA1FF3">
              <w:rPr>
                <w:rFonts w:ascii="Verdana" w:hAnsi="Verdana" w:cs="Arial"/>
                <w:sz w:val="20"/>
                <w:szCs w:val="20"/>
                <w:lang w:eastAsia="nl-NL"/>
              </w:rPr>
              <w:t>Naam</w:t>
            </w:r>
            <w:r w:rsidR="00B64AE3" w:rsidRPr="00FA1FF3">
              <w:rPr>
                <w:rFonts w:ascii="Verdana" w:hAnsi="Verdana" w:cs="Arial"/>
                <w:sz w:val="20"/>
                <w:szCs w:val="20"/>
                <w:lang w:eastAsia="nl-NL"/>
              </w:rPr>
              <w:t xml:space="preserve"> bedrijf</w:t>
            </w:r>
          </w:p>
        </w:tc>
        <w:tc>
          <w:tcPr>
            <w:tcW w:w="4252" w:type="dxa"/>
          </w:tcPr>
          <w:p w14:paraId="15D66A0F" w14:textId="77777777" w:rsidR="00F709D5" w:rsidRPr="00FA1FF3" w:rsidRDefault="00F709D5" w:rsidP="00241548">
            <w:pPr>
              <w:rPr>
                <w:rFonts w:ascii="Verdana" w:hAnsi="Verdana" w:cs="Arial"/>
                <w:sz w:val="20"/>
                <w:szCs w:val="20"/>
                <w:lang w:eastAsia="nl-NL"/>
              </w:rPr>
            </w:pPr>
          </w:p>
        </w:tc>
      </w:tr>
      <w:tr w:rsidR="00F709D5" w:rsidRPr="00FA1FF3" w14:paraId="7CC20C39" w14:textId="77777777" w:rsidTr="00AB2F2B">
        <w:tc>
          <w:tcPr>
            <w:tcW w:w="2293" w:type="dxa"/>
            <w:vMerge/>
            <w:shd w:val="clear" w:color="auto" w:fill="92D050"/>
            <w:vAlign w:val="center"/>
          </w:tcPr>
          <w:p w14:paraId="330AECE5" w14:textId="77777777" w:rsidR="00F709D5" w:rsidRPr="00FA1FF3" w:rsidRDefault="00F709D5" w:rsidP="00AB2F2B">
            <w:pPr>
              <w:rPr>
                <w:rFonts w:ascii="Verdana" w:hAnsi="Verdana" w:cs="Arial"/>
                <w:sz w:val="20"/>
                <w:szCs w:val="20"/>
                <w:lang w:eastAsia="nl-NL"/>
              </w:rPr>
            </w:pPr>
          </w:p>
        </w:tc>
        <w:tc>
          <w:tcPr>
            <w:tcW w:w="2777" w:type="dxa"/>
            <w:vAlign w:val="center"/>
          </w:tcPr>
          <w:p w14:paraId="452EDC04" w14:textId="77777777" w:rsidR="00F709D5" w:rsidRPr="00FA1FF3" w:rsidRDefault="00F709D5" w:rsidP="00AB2F2B">
            <w:pPr>
              <w:rPr>
                <w:rFonts w:ascii="Verdana" w:hAnsi="Verdana" w:cs="Arial"/>
                <w:sz w:val="20"/>
                <w:szCs w:val="20"/>
                <w:lang w:eastAsia="nl-NL"/>
              </w:rPr>
            </w:pPr>
            <w:r w:rsidRPr="00FA1FF3">
              <w:rPr>
                <w:rFonts w:ascii="Verdana" w:hAnsi="Verdana" w:cs="Arial"/>
                <w:sz w:val="20"/>
                <w:szCs w:val="20"/>
                <w:lang w:eastAsia="nl-NL"/>
              </w:rPr>
              <w:t>Adres</w:t>
            </w:r>
          </w:p>
        </w:tc>
        <w:tc>
          <w:tcPr>
            <w:tcW w:w="4252" w:type="dxa"/>
          </w:tcPr>
          <w:p w14:paraId="31BB6297" w14:textId="77777777" w:rsidR="00F709D5" w:rsidRPr="00FA1FF3" w:rsidRDefault="00F709D5" w:rsidP="00241548">
            <w:pPr>
              <w:rPr>
                <w:rFonts w:ascii="Verdana" w:hAnsi="Verdana" w:cs="Arial"/>
                <w:sz w:val="20"/>
                <w:szCs w:val="20"/>
                <w:lang w:eastAsia="nl-NL"/>
              </w:rPr>
            </w:pPr>
          </w:p>
        </w:tc>
      </w:tr>
      <w:tr w:rsidR="00F709D5" w:rsidRPr="00FA1FF3" w14:paraId="31A22B37" w14:textId="77777777" w:rsidTr="00AB2F2B">
        <w:tc>
          <w:tcPr>
            <w:tcW w:w="2293" w:type="dxa"/>
            <w:vMerge/>
            <w:shd w:val="clear" w:color="auto" w:fill="92D050"/>
            <w:vAlign w:val="center"/>
          </w:tcPr>
          <w:p w14:paraId="3B5BF0F3" w14:textId="77777777" w:rsidR="00F709D5" w:rsidRPr="00FA1FF3" w:rsidRDefault="00F709D5" w:rsidP="00AB2F2B">
            <w:pPr>
              <w:rPr>
                <w:rFonts w:ascii="Verdana" w:hAnsi="Verdana" w:cs="Arial"/>
                <w:sz w:val="20"/>
                <w:szCs w:val="20"/>
                <w:lang w:eastAsia="nl-NL"/>
              </w:rPr>
            </w:pPr>
          </w:p>
        </w:tc>
        <w:tc>
          <w:tcPr>
            <w:tcW w:w="2777" w:type="dxa"/>
            <w:vAlign w:val="center"/>
          </w:tcPr>
          <w:p w14:paraId="51377910" w14:textId="77777777" w:rsidR="00F709D5" w:rsidRPr="00FA1FF3" w:rsidRDefault="00F709D5" w:rsidP="00AB2F2B">
            <w:pPr>
              <w:rPr>
                <w:rFonts w:ascii="Verdana" w:hAnsi="Verdana" w:cs="Arial"/>
                <w:sz w:val="20"/>
                <w:szCs w:val="20"/>
                <w:lang w:eastAsia="nl-NL"/>
              </w:rPr>
            </w:pPr>
            <w:r w:rsidRPr="00FA1FF3">
              <w:rPr>
                <w:rFonts w:ascii="Verdana" w:hAnsi="Verdana" w:cs="Arial"/>
                <w:sz w:val="20"/>
                <w:szCs w:val="20"/>
                <w:lang w:eastAsia="nl-NL"/>
              </w:rPr>
              <w:t>Postcode</w:t>
            </w:r>
          </w:p>
        </w:tc>
        <w:tc>
          <w:tcPr>
            <w:tcW w:w="4252" w:type="dxa"/>
          </w:tcPr>
          <w:p w14:paraId="582C2C09" w14:textId="77777777" w:rsidR="00F709D5" w:rsidRPr="00FA1FF3" w:rsidRDefault="00F709D5" w:rsidP="00241548">
            <w:pPr>
              <w:rPr>
                <w:rFonts w:ascii="Verdana" w:hAnsi="Verdana" w:cs="Arial"/>
                <w:sz w:val="20"/>
                <w:szCs w:val="20"/>
                <w:lang w:eastAsia="nl-NL"/>
              </w:rPr>
            </w:pPr>
          </w:p>
        </w:tc>
      </w:tr>
      <w:tr w:rsidR="00F709D5" w:rsidRPr="00FA1FF3" w14:paraId="1F85495F" w14:textId="77777777" w:rsidTr="00AB2F2B">
        <w:tc>
          <w:tcPr>
            <w:tcW w:w="2293" w:type="dxa"/>
            <w:vMerge/>
            <w:shd w:val="clear" w:color="auto" w:fill="92D050"/>
            <w:vAlign w:val="center"/>
          </w:tcPr>
          <w:p w14:paraId="35609D92" w14:textId="77777777" w:rsidR="00F709D5" w:rsidRPr="00FA1FF3" w:rsidRDefault="00F709D5" w:rsidP="00AB2F2B">
            <w:pPr>
              <w:rPr>
                <w:rFonts w:ascii="Verdana" w:hAnsi="Verdana" w:cs="Arial"/>
                <w:sz w:val="20"/>
                <w:szCs w:val="20"/>
                <w:lang w:eastAsia="nl-NL"/>
              </w:rPr>
            </w:pPr>
          </w:p>
        </w:tc>
        <w:tc>
          <w:tcPr>
            <w:tcW w:w="2777" w:type="dxa"/>
            <w:vAlign w:val="center"/>
          </w:tcPr>
          <w:p w14:paraId="5689B38B" w14:textId="77777777" w:rsidR="00F709D5" w:rsidRPr="00FA1FF3" w:rsidRDefault="00F709D5" w:rsidP="00AB2F2B">
            <w:pPr>
              <w:rPr>
                <w:rFonts w:ascii="Verdana" w:hAnsi="Verdana" w:cs="Arial"/>
                <w:sz w:val="20"/>
                <w:szCs w:val="20"/>
                <w:lang w:eastAsia="nl-NL"/>
              </w:rPr>
            </w:pPr>
            <w:r w:rsidRPr="00FA1FF3">
              <w:rPr>
                <w:rFonts w:ascii="Verdana" w:hAnsi="Verdana" w:cs="Arial"/>
                <w:sz w:val="20"/>
                <w:szCs w:val="20"/>
                <w:lang w:eastAsia="nl-NL"/>
              </w:rPr>
              <w:t>Plaats</w:t>
            </w:r>
          </w:p>
        </w:tc>
        <w:tc>
          <w:tcPr>
            <w:tcW w:w="4252" w:type="dxa"/>
          </w:tcPr>
          <w:p w14:paraId="7BB9BC9A" w14:textId="77777777" w:rsidR="00F709D5" w:rsidRPr="00FA1FF3" w:rsidRDefault="00F709D5" w:rsidP="00241548">
            <w:pPr>
              <w:rPr>
                <w:rFonts w:ascii="Verdana" w:hAnsi="Verdana" w:cs="Arial"/>
                <w:sz w:val="20"/>
                <w:szCs w:val="20"/>
                <w:lang w:eastAsia="nl-NL"/>
              </w:rPr>
            </w:pPr>
          </w:p>
        </w:tc>
      </w:tr>
      <w:tr w:rsidR="00F709D5" w:rsidRPr="00FA1FF3" w14:paraId="51F3A7C0" w14:textId="77777777" w:rsidTr="00AB2F2B">
        <w:tc>
          <w:tcPr>
            <w:tcW w:w="2293" w:type="dxa"/>
            <w:vMerge/>
            <w:shd w:val="clear" w:color="auto" w:fill="92D050"/>
            <w:vAlign w:val="center"/>
          </w:tcPr>
          <w:p w14:paraId="575C8ADE" w14:textId="77777777" w:rsidR="00F709D5" w:rsidRPr="00FA1FF3" w:rsidRDefault="00F709D5" w:rsidP="00AB2F2B">
            <w:pPr>
              <w:rPr>
                <w:rFonts w:ascii="Verdana" w:hAnsi="Verdana" w:cs="Arial"/>
                <w:sz w:val="20"/>
                <w:szCs w:val="20"/>
                <w:lang w:eastAsia="nl-NL"/>
              </w:rPr>
            </w:pPr>
          </w:p>
        </w:tc>
        <w:tc>
          <w:tcPr>
            <w:tcW w:w="2777" w:type="dxa"/>
            <w:vAlign w:val="center"/>
          </w:tcPr>
          <w:p w14:paraId="144839D2" w14:textId="77777777" w:rsidR="00F709D5" w:rsidRPr="00FA1FF3" w:rsidRDefault="00F709D5" w:rsidP="00AB2F2B">
            <w:pPr>
              <w:rPr>
                <w:rFonts w:ascii="Verdana" w:hAnsi="Verdana" w:cs="Arial"/>
                <w:sz w:val="20"/>
                <w:szCs w:val="20"/>
                <w:lang w:eastAsia="nl-NL"/>
              </w:rPr>
            </w:pPr>
            <w:r w:rsidRPr="00FA1FF3">
              <w:rPr>
                <w:rFonts w:ascii="Verdana" w:hAnsi="Verdana" w:cs="Arial"/>
                <w:sz w:val="20"/>
                <w:szCs w:val="20"/>
                <w:lang w:eastAsia="nl-NL"/>
              </w:rPr>
              <w:t>Telefoon</w:t>
            </w:r>
          </w:p>
        </w:tc>
        <w:tc>
          <w:tcPr>
            <w:tcW w:w="4252" w:type="dxa"/>
          </w:tcPr>
          <w:p w14:paraId="31DEF898" w14:textId="77777777" w:rsidR="00F709D5" w:rsidRPr="00FA1FF3" w:rsidRDefault="00F709D5" w:rsidP="00241548">
            <w:pPr>
              <w:rPr>
                <w:rFonts w:ascii="Verdana" w:hAnsi="Verdana" w:cs="Arial"/>
                <w:sz w:val="20"/>
                <w:szCs w:val="20"/>
                <w:lang w:eastAsia="nl-NL"/>
              </w:rPr>
            </w:pPr>
          </w:p>
        </w:tc>
      </w:tr>
      <w:tr w:rsidR="00F709D5" w:rsidRPr="00FA1FF3" w14:paraId="2E0116C8" w14:textId="77777777" w:rsidTr="00AB2F2B">
        <w:tc>
          <w:tcPr>
            <w:tcW w:w="2293" w:type="dxa"/>
            <w:vMerge/>
            <w:shd w:val="clear" w:color="auto" w:fill="92D050"/>
            <w:vAlign w:val="center"/>
          </w:tcPr>
          <w:p w14:paraId="0B774400" w14:textId="77777777" w:rsidR="00F709D5" w:rsidRPr="00FA1FF3" w:rsidRDefault="00F709D5" w:rsidP="00AB2F2B">
            <w:pPr>
              <w:rPr>
                <w:rFonts w:ascii="Verdana" w:hAnsi="Verdana" w:cs="Arial"/>
                <w:sz w:val="20"/>
                <w:szCs w:val="20"/>
                <w:lang w:eastAsia="nl-NL"/>
              </w:rPr>
            </w:pPr>
          </w:p>
        </w:tc>
        <w:tc>
          <w:tcPr>
            <w:tcW w:w="2777" w:type="dxa"/>
            <w:vAlign w:val="center"/>
          </w:tcPr>
          <w:p w14:paraId="79785FE8" w14:textId="77777777" w:rsidR="00F709D5" w:rsidRPr="00FA1FF3" w:rsidRDefault="00F709D5" w:rsidP="00AB2F2B">
            <w:pPr>
              <w:rPr>
                <w:rFonts w:ascii="Verdana" w:hAnsi="Verdana" w:cs="Arial"/>
                <w:sz w:val="20"/>
                <w:szCs w:val="20"/>
                <w:lang w:eastAsia="nl-NL"/>
              </w:rPr>
            </w:pPr>
            <w:r w:rsidRPr="00FA1FF3">
              <w:rPr>
                <w:rFonts w:ascii="Verdana" w:hAnsi="Verdana" w:cs="Arial"/>
                <w:sz w:val="20"/>
                <w:szCs w:val="20"/>
                <w:lang w:eastAsia="nl-NL"/>
              </w:rPr>
              <w:t>Naam contactpersoon</w:t>
            </w:r>
          </w:p>
        </w:tc>
        <w:tc>
          <w:tcPr>
            <w:tcW w:w="4252" w:type="dxa"/>
          </w:tcPr>
          <w:p w14:paraId="1A04320F" w14:textId="77777777" w:rsidR="00F709D5" w:rsidRPr="00FA1FF3" w:rsidRDefault="00F709D5" w:rsidP="00241548">
            <w:pPr>
              <w:rPr>
                <w:rFonts w:ascii="Verdana" w:hAnsi="Verdana" w:cs="Arial"/>
                <w:sz w:val="20"/>
                <w:szCs w:val="20"/>
                <w:lang w:eastAsia="nl-NL"/>
              </w:rPr>
            </w:pPr>
          </w:p>
        </w:tc>
      </w:tr>
      <w:tr w:rsidR="00F709D5" w:rsidRPr="00FA1FF3" w14:paraId="4E7E2ACC" w14:textId="77777777" w:rsidTr="00AB2F2B">
        <w:tc>
          <w:tcPr>
            <w:tcW w:w="2293" w:type="dxa"/>
            <w:vMerge/>
            <w:shd w:val="clear" w:color="auto" w:fill="92D050"/>
            <w:vAlign w:val="center"/>
          </w:tcPr>
          <w:p w14:paraId="7AD3CC5F" w14:textId="77777777" w:rsidR="00F709D5" w:rsidRPr="00FA1FF3" w:rsidRDefault="00F709D5" w:rsidP="00AB2F2B">
            <w:pPr>
              <w:rPr>
                <w:rFonts w:ascii="Verdana" w:hAnsi="Verdana" w:cs="Arial"/>
                <w:sz w:val="20"/>
                <w:szCs w:val="20"/>
                <w:lang w:eastAsia="nl-NL"/>
              </w:rPr>
            </w:pPr>
          </w:p>
        </w:tc>
        <w:tc>
          <w:tcPr>
            <w:tcW w:w="2777" w:type="dxa"/>
            <w:vAlign w:val="center"/>
          </w:tcPr>
          <w:p w14:paraId="2A5450EC" w14:textId="77777777" w:rsidR="00F709D5" w:rsidRPr="00FA1FF3" w:rsidRDefault="00F709D5" w:rsidP="00AB2F2B">
            <w:pPr>
              <w:rPr>
                <w:rFonts w:ascii="Verdana" w:hAnsi="Verdana" w:cs="Arial"/>
                <w:sz w:val="20"/>
                <w:szCs w:val="20"/>
                <w:lang w:eastAsia="nl-NL"/>
              </w:rPr>
            </w:pPr>
            <w:r w:rsidRPr="00FA1FF3">
              <w:rPr>
                <w:rFonts w:ascii="Verdana" w:hAnsi="Verdana" w:cs="Arial"/>
                <w:sz w:val="20"/>
                <w:szCs w:val="20"/>
                <w:lang w:eastAsia="nl-NL"/>
              </w:rPr>
              <w:t>E-mailadres</w:t>
            </w:r>
          </w:p>
        </w:tc>
        <w:tc>
          <w:tcPr>
            <w:tcW w:w="4252" w:type="dxa"/>
          </w:tcPr>
          <w:p w14:paraId="7FB143AC" w14:textId="77777777" w:rsidR="00F709D5" w:rsidRPr="00FA1FF3" w:rsidRDefault="00F709D5" w:rsidP="00241548">
            <w:pPr>
              <w:rPr>
                <w:rFonts w:ascii="Verdana" w:hAnsi="Verdana" w:cs="Arial"/>
                <w:sz w:val="20"/>
                <w:szCs w:val="20"/>
                <w:lang w:eastAsia="nl-NL"/>
              </w:rPr>
            </w:pPr>
          </w:p>
        </w:tc>
      </w:tr>
      <w:tr w:rsidR="00F709D5" w:rsidRPr="00FA1FF3" w14:paraId="0FC8355E" w14:textId="77777777" w:rsidTr="00AB2F2B">
        <w:tc>
          <w:tcPr>
            <w:tcW w:w="2293" w:type="dxa"/>
            <w:vMerge w:val="restart"/>
            <w:shd w:val="clear" w:color="auto" w:fill="A5F379" w:themeFill="accent5" w:themeFillTint="66"/>
            <w:vAlign w:val="center"/>
          </w:tcPr>
          <w:p w14:paraId="593CC420" w14:textId="77777777" w:rsidR="00F709D5" w:rsidRPr="00FA1FF3" w:rsidRDefault="00F709D5" w:rsidP="00AB2F2B">
            <w:pPr>
              <w:rPr>
                <w:rFonts w:ascii="Verdana" w:hAnsi="Verdana" w:cs="Arial"/>
                <w:sz w:val="20"/>
                <w:szCs w:val="20"/>
                <w:lang w:eastAsia="nl-NL"/>
              </w:rPr>
            </w:pPr>
            <w:r w:rsidRPr="00FA1FF3">
              <w:rPr>
                <w:rFonts w:ascii="Verdana" w:hAnsi="Verdana" w:cs="Arial"/>
                <w:sz w:val="20"/>
                <w:szCs w:val="20"/>
                <w:lang w:eastAsia="nl-NL"/>
              </w:rPr>
              <w:t>Postbus (optioneel)</w:t>
            </w:r>
          </w:p>
        </w:tc>
        <w:tc>
          <w:tcPr>
            <w:tcW w:w="2777" w:type="dxa"/>
            <w:vAlign w:val="center"/>
          </w:tcPr>
          <w:p w14:paraId="0B3CEEAC" w14:textId="77777777" w:rsidR="00F709D5" w:rsidRPr="00FA1FF3" w:rsidRDefault="00F709D5" w:rsidP="00AB2F2B">
            <w:pPr>
              <w:rPr>
                <w:rFonts w:ascii="Verdana" w:hAnsi="Verdana"/>
                <w:sz w:val="20"/>
                <w:szCs w:val="20"/>
              </w:rPr>
            </w:pPr>
            <w:r w:rsidRPr="00FA1FF3">
              <w:rPr>
                <w:rFonts w:ascii="Verdana" w:hAnsi="Verdana" w:cs="Arial"/>
                <w:sz w:val="20"/>
                <w:szCs w:val="20"/>
                <w:lang w:eastAsia="nl-NL"/>
              </w:rPr>
              <w:t>Postbus nummer</w:t>
            </w:r>
          </w:p>
        </w:tc>
        <w:tc>
          <w:tcPr>
            <w:tcW w:w="4252" w:type="dxa"/>
          </w:tcPr>
          <w:p w14:paraId="3B9CF74E" w14:textId="77777777" w:rsidR="00F709D5" w:rsidRPr="00FA1FF3" w:rsidRDefault="00F709D5" w:rsidP="00241548">
            <w:pPr>
              <w:rPr>
                <w:rFonts w:ascii="Verdana" w:hAnsi="Verdana" w:cs="Arial"/>
                <w:sz w:val="20"/>
                <w:szCs w:val="20"/>
                <w:lang w:eastAsia="nl-NL"/>
              </w:rPr>
            </w:pPr>
          </w:p>
        </w:tc>
      </w:tr>
      <w:tr w:rsidR="00F709D5" w:rsidRPr="00FA1FF3" w14:paraId="14386095" w14:textId="77777777" w:rsidTr="00AB2F2B">
        <w:tc>
          <w:tcPr>
            <w:tcW w:w="2293" w:type="dxa"/>
            <w:vMerge/>
            <w:shd w:val="clear" w:color="auto" w:fill="A5F379" w:themeFill="accent5" w:themeFillTint="66"/>
            <w:vAlign w:val="center"/>
          </w:tcPr>
          <w:p w14:paraId="0EB41C50" w14:textId="77777777" w:rsidR="00F709D5" w:rsidRPr="00FA1FF3" w:rsidRDefault="00F709D5" w:rsidP="00AB2F2B">
            <w:pPr>
              <w:rPr>
                <w:rFonts w:ascii="Verdana" w:hAnsi="Verdana" w:cs="Arial"/>
                <w:sz w:val="20"/>
                <w:szCs w:val="20"/>
                <w:lang w:eastAsia="nl-NL"/>
              </w:rPr>
            </w:pPr>
          </w:p>
        </w:tc>
        <w:tc>
          <w:tcPr>
            <w:tcW w:w="2777" w:type="dxa"/>
            <w:vAlign w:val="center"/>
          </w:tcPr>
          <w:p w14:paraId="2EAECF47" w14:textId="77777777" w:rsidR="00F709D5" w:rsidRPr="00FA1FF3" w:rsidRDefault="00F709D5" w:rsidP="00AB2F2B">
            <w:pPr>
              <w:rPr>
                <w:rFonts w:ascii="Verdana" w:hAnsi="Verdana"/>
                <w:sz w:val="20"/>
                <w:szCs w:val="20"/>
              </w:rPr>
            </w:pPr>
            <w:r w:rsidRPr="00FA1FF3">
              <w:rPr>
                <w:rFonts w:ascii="Verdana" w:hAnsi="Verdana" w:cs="Arial"/>
                <w:sz w:val="20"/>
                <w:szCs w:val="20"/>
                <w:lang w:eastAsia="nl-NL"/>
              </w:rPr>
              <w:t>Postcode postbus</w:t>
            </w:r>
          </w:p>
        </w:tc>
        <w:tc>
          <w:tcPr>
            <w:tcW w:w="4252" w:type="dxa"/>
          </w:tcPr>
          <w:p w14:paraId="0352A2B3" w14:textId="77777777" w:rsidR="00F709D5" w:rsidRPr="00FA1FF3" w:rsidRDefault="00F709D5" w:rsidP="00241548">
            <w:pPr>
              <w:rPr>
                <w:rFonts w:ascii="Verdana" w:hAnsi="Verdana" w:cs="Arial"/>
                <w:sz w:val="20"/>
                <w:szCs w:val="20"/>
                <w:lang w:eastAsia="nl-NL"/>
              </w:rPr>
            </w:pPr>
          </w:p>
        </w:tc>
      </w:tr>
      <w:tr w:rsidR="00F709D5" w:rsidRPr="00FA1FF3" w14:paraId="7EE0D2D0" w14:textId="77777777" w:rsidTr="00AB2F2B">
        <w:tc>
          <w:tcPr>
            <w:tcW w:w="2293" w:type="dxa"/>
            <w:vMerge/>
            <w:shd w:val="clear" w:color="auto" w:fill="A5F379" w:themeFill="accent5" w:themeFillTint="66"/>
            <w:vAlign w:val="center"/>
          </w:tcPr>
          <w:p w14:paraId="51DDE668" w14:textId="77777777" w:rsidR="00F709D5" w:rsidRPr="00FA1FF3" w:rsidRDefault="00F709D5" w:rsidP="00AB2F2B">
            <w:pPr>
              <w:rPr>
                <w:rFonts w:ascii="Verdana" w:hAnsi="Verdana" w:cs="Arial"/>
                <w:sz w:val="20"/>
                <w:szCs w:val="20"/>
                <w:lang w:eastAsia="nl-NL"/>
              </w:rPr>
            </w:pPr>
          </w:p>
        </w:tc>
        <w:tc>
          <w:tcPr>
            <w:tcW w:w="2777" w:type="dxa"/>
            <w:vAlign w:val="center"/>
          </w:tcPr>
          <w:p w14:paraId="48DD100D" w14:textId="77777777" w:rsidR="00F709D5" w:rsidRPr="00FA1FF3" w:rsidRDefault="00F709D5" w:rsidP="00AB2F2B">
            <w:pPr>
              <w:rPr>
                <w:rFonts w:ascii="Verdana" w:hAnsi="Verdana"/>
                <w:sz w:val="20"/>
                <w:szCs w:val="20"/>
              </w:rPr>
            </w:pPr>
            <w:r w:rsidRPr="00FA1FF3">
              <w:rPr>
                <w:rFonts w:ascii="Verdana" w:hAnsi="Verdana" w:cs="Arial"/>
                <w:sz w:val="20"/>
                <w:szCs w:val="20"/>
                <w:lang w:eastAsia="nl-NL"/>
              </w:rPr>
              <w:t>Plaats postbus</w:t>
            </w:r>
          </w:p>
        </w:tc>
        <w:tc>
          <w:tcPr>
            <w:tcW w:w="4252" w:type="dxa"/>
          </w:tcPr>
          <w:p w14:paraId="63BDAE9E" w14:textId="77777777" w:rsidR="00F709D5" w:rsidRPr="00FA1FF3" w:rsidRDefault="00F709D5" w:rsidP="00241548">
            <w:pPr>
              <w:rPr>
                <w:rFonts w:ascii="Verdana" w:hAnsi="Verdana" w:cs="Arial"/>
                <w:sz w:val="20"/>
                <w:szCs w:val="20"/>
                <w:lang w:eastAsia="nl-NL"/>
              </w:rPr>
            </w:pPr>
          </w:p>
        </w:tc>
      </w:tr>
      <w:tr w:rsidR="00F709D5" w:rsidRPr="00FA1FF3" w14:paraId="7191768C" w14:textId="77777777" w:rsidTr="00AB2F2B">
        <w:tc>
          <w:tcPr>
            <w:tcW w:w="2293" w:type="dxa"/>
            <w:vMerge w:val="restart"/>
            <w:shd w:val="clear" w:color="auto" w:fill="79ED36" w:themeFill="accent5" w:themeFillTint="99"/>
            <w:vAlign w:val="center"/>
          </w:tcPr>
          <w:p w14:paraId="12047997" w14:textId="77777777" w:rsidR="00F709D5" w:rsidRPr="00FA1FF3" w:rsidRDefault="00F709D5" w:rsidP="00AB2F2B">
            <w:pPr>
              <w:rPr>
                <w:rFonts w:ascii="Verdana" w:hAnsi="Verdana" w:cs="Arial"/>
                <w:sz w:val="20"/>
                <w:szCs w:val="20"/>
                <w:lang w:eastAsia="nl-NL"/>
              </w:rPr>
            </w:pPr>
            <w:r w:rsidRPr="00FA1FF3">
              <w:rPr>
                <w:rFonts w:ascii="Verdana" w:hAnsi="Verdana" w:cs="Arial"/>
                <w:sz w:val="20"/>
                <w:szCs w:val="20"/>
                <w:lang w:eastAsia="nl-NL"/>
              </w:rPr>
              <w:t>Bedrijfsgegevens</w:t>
            </w:r>
          </w:p>
        </w:tc>
        <w:tc>
          <w:tcPr>
            <w:tcW w:w="2777" w:type="dxa"/>
            <w:vAlign w:val="center"/>
          </w:tcPr>
          <w:p w14:paraId="50B94B6E" w14:textId="77777777" w:rsidR="00F709D5" w:rsidRPr="00FA1FF3" w:rsidRDefault="00F709D5" w:rsidP="00AB2F2B">
            <w:pPr>
              <w:rPr>
                <w:rFonts w:ascii="Verdana" w:hAnsi="Verdana"/>
                <w:sz w:val="20"/>
                <w:szCs w:val="20"/>
              </w:rPr>
            </w:pPr>
            <w:r w:rsidRPr="00FA1FF3">
              <w:rPr>
                <w:rFonts w:ascii="Verdana" w:hAnsi="Verdana" w:cs="Arial"/>
                <w:sz w:val="20"/>
                <w:szCs w:val="20"/>
                <w:lang w:eastAsia="nl-NL"/>
              </w:rPr>
              <w:t>Rechtsvorm</w:t>
            </w:r>
          </w:p>
        </w:tc>
        <w:tc>
          <w:tcPr>
            <w:tcW w:w="4252" w:type="dxa"/>
          </w:tcPr>
          <w:p w14:paraId="6F8F8FED" w14:textId="77777777" w:rsidR="00F709D5" w:rsidRPr="00FA1FF3" w:rsidRDefault="00F709D5" w:rsidP="00241548">
            <w:pPr>
              <w:rPr>
                <w:rFonts w:ascii="Verdana" w:hAnsi="Verdana" w:cs="Arial"/>
                <w:sz w:val="20"/>
                <w:szCs w:val="20"/>
                <w:lang w:eastAsia="nl-NL"/>
              </w:rPr>
            </w:pPr>
          </w:p>
        </w:tc>
      </w:tr>
      <w:tr w:rsidR="00F709D5" w:rsidRPr="00FA1FF3" w14:paraId="5683DFD6" w14:textId="77777777" w:rsidTr="00AB2F2B">
        <w:tc>
          <w:tcPr>
            <w:tcW w:w="2293" w:type="dxa"/>
            <w:vMerge/>
            <w:shd w:val="clear" w:color="auto" w:fill="79ED36" w:themeFill="accent5" w:themeFillTint="99"/>
            <w:vAlign w:val="center"/>
          </w:tcPr>
          <w:p w14:paraId="747DD803" w14:textId="77777777" w:rsidR="00F709D5" w:rsidRPr="00FA1FF3" w:rsidRDefault="00F709D5" w:rsidP="00AB2F2B">
            <w:pPr>
              <w:rPr>
                <w:rFonts w:ascii="Verdana" w:hAnsi="Verdana" w:cs="Arial"/>
                <w:sz w:val="20"/>
                <w:szCs w:val="20"/>
                <w:lang w:eastAsia="nl-NL"/>
              </w:rPr>
            </w:pPr>
          </w:p>
        </w:tc>
        <w:tc>
          <w:tcPr>
            <w:tcW w:w="2777" w:type="dxa"/>
            <w:vAlign w:val="center"/>
          </w:tcPr>
          <w:p w14:paraId="1AD4CE5F" w14:textId="77777777" w:rsidR="00F709D5" w:rsidRPr="00FA1FF3" w:rsidRDefault="00F709D5" w:rsidP="00AB2F2B">
            <w:pPr>
              <w:rPr>
                <w:rFonts w:ascii="Verdana" w:hAnsi="Verdana"/>
                <w:sz w:val="20"/>
                <w:szCs w:val="20"/>
              </w:rPr>
            </w:pPr>
            <w:r w:rsidRPr="00FA1FF3">
              <w:rPr>
                <w:rFonts w:ascii="Verdana" w:hAnsi="Verdana" w:cs="Arial"/>
                <w:sz w:val="20"/>
                <w:szCs w:val="20"/>
                <w:lang w:eastAsia="nl-NL"/>
              </w:rPr>
              <w:t>BTW-ID nummer</w:t>
            </w:r>
          </w:p>
        </w:tc>
        <w:tc>
          <w:tcPr>
            <w:tcW w:w="4252" w:type="dxa"/>
          </w:tcPr>
          <w:p w14:paraId="70FDDFE9" w14:textId="77777777" w:rsidR="00F709D5" w:rsidRPr="00FA1FF3" w:rsidRDefault="00F709D5" w:rsidP="00241548">
            <w:pPr>
              <w:rPr>
                <w:rFonts w:ascii="Verdana" w:hAnsi="Verdana" w:cs="Arial"/>
                <w:sz w:val="20"/>
                <w:szCs w:val="20"/>
                <w:lang w:eastAsia="nl-NL"/>
              </w:rPr>
            </w:pPr>
          </w:p>
        </w:tc>
      </w:tr>
      <w:tr w:rsidR="00F709D5" w:rsidRPr="00FA1FF3" w14:paraId="7EDE79DA" w14:textId="77777777" w:rsidTr="00AB2F2B">
        <w:tc>
          <w:tcPr>
            <w:tcW w:w="2293" w:type="dxa"/>
            <w:vMerge/>
            <w:shd w:val="clear" w:color="auto" w:fill="79ED36" w:themeFill="accent5" w:themeFillTint="99"/>
            <w:vAlign w:val="center"/>
          </w:tcPr>
          <w:p w14:paraId="1C2EE7B1" w14:textId="77777777" w:rsidR="00F709D5" w:rsidRPr="00FA1FF3" w:rsidRDefault="00F709D5" w:rsidP="00AB2F2B">
            <w:pPr>
              <w:rPr>
                <w:rFonts w:ascii="Verdana" w:hAnsi="Verdana" w:cs="Arial"/>
                <w:sz w:val="20"/>
                <w:szCs w:val="20"/>
                <w:lang w:eastAsia="nl-NL"/>
              </w:rPr>
            </w:pPr>
          </w:p>
        </w:tc>
        <w:tc>
          <w:tcPr>
            <w:tcW w:w="2777" w:type="dxa"/>
            <w:vAlign w:val="center"/>
          </w:tcPr>
          <w:p w14:paraId="4E7B27B3" w14:textId="77777777" w:rsidR="00F709D5" w:rsidRPr="00FA1FF3" w:rsidRDefault="00F709D5" w:rsidP="00AB2F2B">
            <w:pPr>
              <w:rPr>
                <w:rFonts w:ascii="Verdana" w:hAnsi="Verdana"/>
                <w:sz w:val="20"/>
                <w:szCs w:val="20"/>
              </w:rPr>
            </w:pPr>
            <w:r w:rsidRPr="00FA1FF3">
              <w:rPr>
                <w:rFonts w:ascii="Verdana" w:hAnsi="Verdana" w:cs="Arial"/>
                <w:sz w:val="20"/>
                <w:szCs w:val="20"/>
                <w:lang w:eastAsia="nl-NL"/>
              </w:rPr>
              <w:t>KvK nummer</w:t>
            </w:r>
          </w:p>
        </w:tc>
        <w:tc>
          <w:tcPr>
            <w:tcW w:w="4252" w:type="dxa"/>
          </w:tcPr>
          <w:p w14:paraId="65AED2EB" w14:textId="77777777" w:rsidR="00F709D5" w:rsidRPr="00FA1FF3" w:rsidRDefault="00F709D5" w:rsidP="00241548">
            <w:pPr>
              <w:rPr>
                <w:rFonts w:ascii="Verdana" w:hAnsi="Verdana" w:cs="Arial"/>
                <w:sz w:val="20"/>
                <w:szCs w:val="20"/>
                <w:lang w:eastAsia="nl-NL"/>
              </w:rPr>
            </w:pPr>
          </w:p>
        </w:tc>
      </w:tr>
      <w:tr w:rsidR="00F709D5" w:rsidRPr="00FA1FF3" w14:paraId="418DFF98" w14:textId="77777777" w:rsidTr="00AB2F2B">
        <w:tc>
          <w:tcPr>
            <w:tcW w:w="2293" w:type="dxa"/>
            <w:vMerge/>
            <w:shd w:val="clear" w:color="auto" w:fill="79ED36" w:themeFill="accent5" w:themeFillTint="99"/>
            <w:vAlign w:val="center"/>
          </w:tcPr>
          <w:p w14:paraId="37F5A365" w14:textId="77777777" w:rsidR="00F709D5" w:rsidRPr="00FA1FF3" w:rsidRDefault="00F709D5" w:rsidP="00AB2F2B">
            <w:pPr>
              <w:rPr>
                <w:rFonts w:ascii="Verdana" w:hAnsi="Verdana" w:cs="Arial"/>
                <w:sz w:val="20"/>
                <w:szCs w:val="20"/>
                <w:lang w:eastAsia="nl-NL"/>
              </w:rPr>
            </w:pPr>
          </w:p>
        </w:tc>
        <w:tc>
          <w:tcPr>
            <w:tcW w:w="2777" w:type="dxa"/>
            <w:vAlign w:val="center"/>
          </w:tcPr>
          <w:p w14:paraId="658A35A0" w14:textId="77777777" w:rsidR="00F709D5" w:rsidRPr="00FA1FF3" w:rsidRDefault="00F709D5" w:rsidP="00AB2F2B">
            <w:pPr>
              <w:rPr>
                <w:rFonts w:ascii="Verdana" w:hAnsi="Verdana"/>
                <w:sz w:val="20"/>
                <w:szCs w:val="20"/>
              </w:rPr>
            </w:pPr>
            <w:r w:rsidRPr="00FA1FF3">
              <w:rPr>
                <w:rFonts w:ascii="Verdana" w:hAnsi="Verdana" w:cs="Arial"/>
                <w:sz w:val="20"/>
                <w:szCs w:val="20"/>
                <w:lang w:eastAsia="nl-NL"/>
              </w:rPr>
              <w:t>KvK vestigingsnummer</w:t>
            </w:r>
          </w:p>
        </w:tc>
        <w:tc>
          <w:tcPr>
            <w:tcW w:w="4252" w:type="dxa"/>
          </w:tcPr>
          <w:p w14:paraId="02383676" w14:textId="77777777" w:rsidR="00F709D5" w:rsidRPr="00FA1FF3" w:rsidRDefault="00F709D5" w:rsidP="00241548">
            <w:pPr>
              <w:rPr>
                <w:rFonts w:ascii="Verdana" w:hAnsi="Verdana" w:cs="Arial"/>
                <w:sz w:val="20"/>
                <w:szCs w:val="20"/>
                <w:lang w:eastAsia="nl-NL"/>
              </w:rPr>
            </w:pPr>
          </w:p>
        </w:tc>
      </w:tr>
      <w:tr w:rsidR="00F709D5" w:rsidRPr="00FA1FF3" w14:paraId="3A945107" w14:textId="77777777" w:rsidTr="00AB2F2B">
        <w:tc>
          <w:tcPr>
            <w:tcW w:w="2293" w:type="dxa"/>
            <w:vMerge w:val="restart"/>
            <w:shd w:val="clear" w:color="auto" w:fill="00CC5C"/>
            <w:vAlign w:val="center"/>
          </w:tcPr>
          <w:p w14:paraId="7F9342EF" w14:textId="77777777" w:rsidR="00F709D5" w:rsidRPr="00FA1FF3" w:rsidRDefault="00F709D5" w:rsidP="00AB2F2B">
            <w:pPr>
              <w:rPr>
                <w:rFonts w:ascii="Verdana" w:hAnsi="Verdana" w:cs="Arial"/>
                <w:sz w:val="20"/>
                <w:szCs w:val="20"/>
                <w:lang w:eastAsia="nl-NL"/>
              </w:rPr>
            </w:pPr>
            <w:r w:rsidRPr="00FA1FF3">
              <w:rPr>
                <w:rFonts w:ascii="Verdana" w:hAnsi="Verdana" w:cs="Arial"/>
                <w:sz w:val="20"/>
                <w:szCs w:val="20"/>
                <w:lang w:eastAsia="nl-NL"/>
              </w:rPr>
              <w:t>Bankgegevens</w:t>
            </w:r>
          </w:p>
        </w:tc>
        <w:tc>
          <w:tcPr>
            <w:tcW w:w="2777" w:type="dxa"/>
            <w:vAlign w:val="center"/>
          </w:tcPr>
          <w:p w14:paraId="4F7BBE10" w14:textId="77777777" w:rsidR="00F709D5" w:rsidRPr="00FA1FF3" w:rsidRDefault="00F709D5" w:rsidP="00AB2F2B">
            <w:pPr>
              <w:rPr>
                <w:rFonts w:ascii="Verdana" w:hAnsi="Verdana"/>
                <w:sz w:val="20"/>
                <w:szCs w:val="20"/>
              </w:rPr>
            </w:pPr>
            <w:r w:rsidRPr="00FA1FF3">
              <w:rPr>
                <w:rFonts w:ascii="Verdana" w:hAnsi="Verdana" w:cs="Arial"/>
                <w:sz w:val="20"/>
                <w:szCs w:val="20"/>
                <w:lang w:eastAsia="nl-NL"/>
              </w:rPr>
              <w:t>Bankrekeningnummer</w:t>
            </w:r>
          </w:p>
        </w:tc>
        <w:tc>
          <w:tcPr>
            <w:tcW w:w="4252" w:type="dxa"/>
          </w:tcPr>
          <w:p w14:paraId="593753BD" w14:textId="77777777" w:rsidR="00F709D5" w:rsidRPr="00FA1FF3" w:rsidRDefault="00F709D5" w:rsidP="00241548">
            <w:pPr>
              <w:rPr>
                <w:rFonts w:ascii="Verdana" w:hAnsi="Verdana" w:cs="Arial"/>
                <w:sz w:val="20"/>
                <w:szCs w:val="20"/>
                <w:lang w:eastAsia="nl-NL"/>
              </w:rPr>
            </w:pPr>
          </w:p>
        </w:tc>
      </w:tr>
      <w:tr w:rsidR="00F709D5" w:rsidRPr="00FA1FF3" w14:paraId="76493718" w14:textId="77777777" w:rsidTr="00AB2F2B">
        <w:tc>
          <w:tcPr>
            <w:tcW w:w="2293" w:type="dxa"/>
            <w:vMerge/>
            <w:shd w:val="clear" w:color="auto" w:fill="00CC5C"/>
            <w:vAlign w:val="center"/>
          </w:tcPr>
          <w:p w14:paraId="66F54B70" w14:textId="77777777" w:rsidR="00F709D5" w:rsidRPr="00FA1FF3" w:rsidRDefault="00F709D5" w:rsidP="00AB2F2B">
            <w:pPr>
              <w:rPr>
                <w:rFonts w:ascii="Verdana" w:hAnsi="Verdana"/>
                <w:sz w:val="20"/>
                <w:szCs w:val="20"/>
              </w:rPr>
            </w:pPr>
          </w:p>
        </w:tc>
        <w:tc>
          <w:tcPr>
            <w:tcW w:w="2777" w:type="dxa"/>
            <w:vAlign w:val="center"/>
          </w:tcPr>
          <w:p w14:paraId="6B5BF5FB" w14:textId="77777777" w:rsidR="00F709D5" w:rsidRPr="00FA1FF3" w:rsidRDefault="00F709D5" w:rsidP="00AB2F2B">
            <w:pPr>
              <w:rPr>
                <w:rFonts w:ascii="Verdana" w:hAnsi="Verdana"/>
                <w:sz w:val="20"/>
                <w:szCs w:val="20"/>
              </w:rPr>
            </w:pPr>
            <w:r w:rsidRPr="00FA1FF3">
              <w:rPr>
                <w:rFonts w:ascii="Verdana" w:hAnsi="Verdana" w:cs="Arial"/>
                <w:sz w:val="20"/>
                <w:szCs w:val="20"/>
                <w:lang w:eastAsia="nl-NL"/>
              </w:rPr>
              <w:t>IBAN code</w:t>
            </w:r>
          </w:p>
        </w:tc>
        <w:tc>
          <w:tcPr>
            <w:tcW w:w="4252" w:type="dxa"/>
          </w:tcPr>
          <w:p w14:paraId="41F88669" w14:textId="77777777" w:rsidR="00F709D5" w:rsidRPr="00FA1FF3" w:rsidRDefault="00F709D5" w:rsidP="00241548">
            <w:pPr>
              <w:rPr>
                <w:rFonts w:ascii="Verdana" w:hAnsi="Verdana" w:cs="Arial"/>
                <w:sz w:val="20"/>
                <w:szCs w:val="20"/>
                <w:lang w:eastAsia="nl-NL"/>
              </w:rPr>
            </w:pPr>
          </w:p>
        </w:tc>
      </w:tr>
      <w:tr w:rsidR="00F709D5" w:rsidRPr="00FA1FF3" w14:paraId="327E339E" w14:textId="77777777" w:rsidTr="00AB2F2B">
        <w:tc>
          <w:tcPr>
            <w:tcW w:w="2293" w:type="dxa"/>
            <w:vMerge/>
            <w:shd w:val="clear" w:color="auto" w:fill="00CC5C"/>
            <w:vAlign w:val="center"/>
          </w:tcPr>
          <w:p w14:paraId="71D38276" w14:textId="77777777" w:rsidR="00F709D5" w:rsidRPr="00FA1FF3" w:rsidRDefault="00F709D5" w:rsidP="00AB2F2B">
            <w:pPr>
              <w:rPr>
                <w:rFonts w:ascii="Verdana" w:hAnsi="Verdana"/>
                <w:sz w:val="20"/>
                <w:szCs w:val="20"/>
              </w:rPr>
            </w:pPr>
          </w:p>
        </w:tc>
        <w:tc>
          <w:tcPr>
            <w:tcW w:w="2777" w:type="dxa"/>
            <w:vAlign w:val="center"/>
          </w:tcPr>
          <w:p w14:paraId="5A40D4B0" w14:textId="77777777" w:rsidR="00F709D5" w:rsidRPr="00FA1FF3" w:rsidRDefault="00F709D5" w:rsidP="00AB2F2B">
            <w:pPr>
              <w:rPr>
                <w:rFonts w:ascii="Verdana" w:hAnsi="Verdana"/>
                <w:sz w:val="20"/>
                <w:szCs w:val="20"/>
              </w:rPr>
            </w:pPr>
            <w:r w:rsidRPr="00FA1FF3">
              <w:rPr>
                <w:rFonts w:ascii="Verdana" w:hAnsi="Verdana" w:cs="Arial"/>
                <w:sz w:val="20"/>
                <w:szCs w:val="20"/>
                <w:lang w:eastAsia="nl-NL"/>
              </w:rPr>
              <w:t>SWIFT / BIC code</w:t>
            </w:r>
          </w:p>
        </w:tc>
        <w:tc>
          <w:tcPr>
            <w:tcW w:w="4252" w:type="dxa"/>
          </w:tcPr>
          <w:p w14:paraId="042C4C77" w14:textId="77777777" w:rsidR="00F709D5" w:rsidRPr="00FA1FF3" w:rsidRDefault="00F709D5" w:rsidP="00241548">
            <w:pPr>
              <w:rPr>
                <w:rFonts w:ascii="Verdana" w:hAnsi="Verdana" w:cs="Arial"/>
                <w:sz w:val="20"/>
                <w:szCs w:val="20"/>
                <w:lang w:eastAsia="nl-NL"/>
              </w:rPr>
            </w:pPr>
          </w:p>
        </w:tc>
      </w:tr>
      <w:tr w:rsidR="00B64AE3" w:rsidRPr="00FA1FF3" w14:paraId="40C0503B" w14:textId="77777777" w:rsidTr="00AB2F2B">
        <w:trPr>
          <w:trHeight w:val="447"/>
        </w:trPr>
        <w:tc>
          <w:tcPr>
            <w:tcW w:w="9322" w:type="dxa"/>
            <w:gridSpan w:val="3"/>
            <w:shd w:val="clear" w:color="auto" w:fill="EB7A72" w:themeFill="accent3" w:themeFillTint="99"/>
            <w:vAlign w:val="center"/>
          </w:tcPr>
          <w:p w14:paraId="2E8F0BB1" w14:textId="0495B9BD" w:rsidR="00B64AE3" w:rsidRPr="00FA1FF3" w:rsidRDefault="00B64AE3" w:rsidP="006E7696">
            <w:pPr>
              <w:rPr>
                <w:rFonts w:ascii="Verdana" w:hAnsi="Verdana" w:cs="Arial"/>
                <w:sz w:val="20"/>
                <w:szCs w:val="20"/>
                <w:lang w:eastAsia="nl-NL"/>
              </w:rPr>
            </w:pPr>
            <w:r w:rsidRPr="00FA1FF3">
              <w:rPr>
                <w:rFonts w:ascii="Verdana" w:hAnsi="Verdana" w:cs="Arial"/>
                <w:b/>
                <w:sz w:val="20"/>
                <w:szCs w:val="20"/>
                <w:lang w:eastAsia="nl-NL"/>
              </w:rPr>
              <w:t>Samenwerking</w:t>
            </w:r>
            <w:r w:rsidR="0039528A">
              <w:rPr>
                <w:rFonts w:ascii="Verdana" w:hAnsi="Verdana" w:cs="Arial"/>
                <w:b/>
                <w:sz w:val="20"/>
                <w:szCs w:val="20"/>
                <w:lang w:eastAsia="nl-NL"/>
              </w:rPr>
              <w:t xml:space="preserve"> </w:t>
            </w:r>
            <w:r w:rsidR="0039528A" w:rsidRPr="0039528A">
              <w:rPr>
                <w:rFonts w:ascii="Verdana" w:hAnsi="Verdana" w:cs="Arial"/>
                <w:i/>
                <w:sz w:val="16"/>
                <w:szCs w:val="16"/>
                <w:lang w:eastAsia="nl-NL"/>
              </w:rPr>
              <w:t>Alleen</w:t>
            </w:r>
            <w:r w:rsidR="006E7696">
              <w:rPr>
                <w:rFonts w:ascii="Verdana" w:hAnsi="Verdana" w:cs="Arial"/>
                <w:i/>
                <w:sz w:val="16"/>
                <w:szCs w:val="16"/>
                <w:lang w:eastAsia="nl-NL"/>
              </w:rPr>
              <w:t xml:space="preserve"> nodig </w:t>
            </w:r>
            <w:r w:rsidR="0039528A" w:rsidRPr="0039528A">
              <w:rPr>
                <w:rFonts w:ascii="Verdana" w:hAnsi="Verdana" w:cs="Arial"/>
                <w:i/>
                <w:sz w:val="16"/>
                <w:szCs w:val="16"/>
                <w:lang w:eastAsia="nl-NL"/>
              </w:rPr>
              <w:t>als inzender een Combinatie betreft</w:t>
            </w:r>
          </w:p>
        </w:tc>
      </w:tr>
      <w:tr w:rsidR="00B64AE3" w:rsidRPr="00FA1FF3" w14:paraId="13220CA9" w14:textId="77777777" w:rsidTr="00AB2F2B">
        <w:tc>
          <w:tcPr>
            <w:tcW w:w="2293" w:type="dxa"/>
            <w:vMerge w:val="restart"/>
            <w:shd w:val="clear" w:color="auto" w:fill="F1A6A1" w:themeFill="accent3" w:themeFillTint="66"/>
            <w:vAlign w:val="center"/>
          </w:tcPr>
          <w:p w14:paraId="2CD2B37D" w14:textId="77777777" w:rsidR="00B64AE3" w:rsidRPr="00FA1FF3" w:rsidRDefault="00B64AE3" w:rsidP="00AB2F2B">
            <w:pPr>
              <w:rPr>
                <w:rFonts w:ascii="Verdana" w:hAnsi="Verdana" w:cs="Arial"/>
                <w:sz w:val="20"/>
                <w:szCs w:val="20"/>
                <w:lang w:eastAsia="nl-NL"/>
              </w:rPr>
            </w:pPr>
            <w:r w:rsidRPr="00FA1FF3">
              <w:rPr>
                <w:rFonts w:ascii="Verdana" w:hAnsi="Verdana" w:cs="Arial"/>
                <w:sz w:val="20"/>
                <w:szCs w:val="20"/>
                <w:lang w:eastAsia="nl-NL"/>
              </w:rPr>
              <w:t>Partij 2</w:t>
            </w:r>
          </w:p>
        </w:tc>
        <w:tc>
          <w:tcPr>
            <w:tcW w:w="2777" w:type="dxa"/>
            <w:vAlign w:val="center"/>
          </w:tcPr>
          <w:p w14:paraId="2A3C83E6" w14:textId="77777777" w:rsidR="00B64AE3" w:rsidRPr="00FA1FF3" w:rsidRDefault="00B64AE3" w:rsidP="00AB2F2B">
            <w:pPr>
              <w:rPr>
                <w:rFonts w:ascii="Verdana" w:hAnsi="Verdana" w:cs="Arial"/>
                <w:sz w:val="20"/>
                <w:szCs w:val="20"/>
                <w:lang w:eastAsia="nl-NL"/>
              </w:rPr>
            </w:pPr>
            <w:r w:rsidRPr="00FA1FF3">
              <w:rPr>
                <w:rFonts w:ascii="Verdana" w:hAnsi="Verdana" w:cs="Arial"/>
                <w:sz w:val="20"/>
                <w:szCs w:val="20"/>
                <w:lang w:eastAsia="nl-NL"/>
              </w:rPr>
              <w:t>Naam bedrijf</w:t>
            </w:r>
          </w:p>
        </w:tc>
        <w:tc>
          <w:tcPr>
            <w:tcW w:w="4252" w:type="dxa"/>
          </w:tcPr>
          <w:p w14:paraId="6E9CDEF3" w14:textId="77777777" w:rsidR="00B64AE3" w:rsidRPr="00FA1FF3" w:rsidRDefault="00B64AE3" w:rsidP="00241548">
            <w:pPr>
              <w:rPr>
                <w:rFonts w:ascii="Verdana" w:hAnsi="Verdana" w:cs="Arial"/>
                <w:sz w:val="20"/>
                <w:szCs w:val="20"/>
                <w:lang w:eastAsia="nl-NL"/>
              </w:rPr>
            </w:pPr>
          </w:p>
        </w:tc>
      </w:tr>
      <w:tr w:rsidR="00B64AE3" w:rsidRPr="00FA1FF3" w14:paraId="769A584B" w14:textId="77777777" w:rsidTr="00AB2F2B">
        <w:tc>
          <w:tcPr>
            <w:tcW w:w="2293" w:type="dxa"/>
            <w:vMerge/>
            <w:shd w:val="clear" w:color="auto" w:fill="F1A6A1" w:themeFill="accent3" w:themeFillTint="66"/>
            <w:vAlign w:val="center"/>
          </w:tcPr>
          <w:p w14:paraId="1C4C76F4" w14:textId="77777777" w:rsidR="00B64AE3" w:rsidRPr="00FA1FF3" w:rsidRDefault="00B64AE3" w:rsidP="00AB2F2B">
            <w:pPr>
              <w:rPr>
                <w:rFonts w:ascii="Verdana" w:hAnsi="Verdana" w:cs="Arial"/>
                <w:sz w:val="20"/>
                <w:szCs w:val="20"/>
                <w:lang w:eastAsia="nl-NL"/>
              </w:rPr>
            </w:pPr>
          </w:p>
        </w:tc>
        <w:tc>
          <w:tcPr>
            <w:tcW w:w="2777" w:type="dxa"/>
            <w:vAlign w:val="center"/>
          </w:tcPr>
          <w:p w14:paraId="3C7C3406" w14:textId="77777777" w:rsidR="00B64AE3" w:rsidRPr="00FA1FF3" w:rsidRDefault="00B64AE3" w:rsidP="00AB2F2B">
            <w:pPr>
              <w:rPr>
                <w:rFonts w:ascii="Verdana" w:hAnsi="Verdana" w:cs="Arial"/>
                <w:sz w:val="20"/>
                <w:szCs w:val="20"/>
                <w:lang w:eastAsia="nl-NL"/>
              </w:rPr>
            </w:pPr>
            <w:r w:rsidRPr="00FA1FF3">
              <w:rPr>
                <w:rFonts w:ascii="Verdana" w:hAnsi="Verdana" w:cs="Arial"/>
                <w:sz w:val="20"/>
                <w:szCs w:val="20"/>
                <w:lang w:eastAsia="nl-NL"/>
              </w:rPr>
              <w:t>Naam contactpersoon</w:t>
            </w:r>
          </w:p>
        </w:tc>
        <w:tc>
          <w:tcPr>
            <w:tcW w:w="4252" w:type="dxa"/>
          </w:tcPr>
          <w:p w14:paraId="03E4ABAA" w14:textId="77777777" w:rsidR="00B64AE3" w:rsidRPr="00FA1FF3" w:rsidRDefault="00B64AE3" w:rsidP="00241548">
            <w:pPr>
              <w:rPr>
                <w:rFonts w:ascii="Verdana" w:hAnsi="Verdana" w:cs="Arial"/>
                <w:sz w:val="20"/>
                <w:szCs w:val="20"/>
                <w:lang w:eastAsia="nl-NL"/>
              </w:rPr>
            </w:pPr>
          </w:p>
        </w:tc>
      </w:tr>
      <w:tr w:rsidR="00B64AE3" w:rsidRPr="00FA1FF3" w14:paraId="67E68BFB" w14:textId="77777777" w:rsidTr="00AB2F2B">
        <w:tc>
          <w:tcPr>
            <w:tcW w:w="2293" w:type="dxa"/>
            <w:vMerge w:val="restart"/>
            <w:shd w:val="clear" w:color="auto" w:fill="EF948D"/>
            <w:vAlign w:val="center"/>
          </w:tcPr>
          <w:p w14:paraId="1A3A36A6" w14:textId="77777777" w:rsidR="00B64AE3" w:rsidRPr="00FA1FF3" w:rsidRDefault="00B64AE3" w:rsidP="00AB2F2B">
            <w:pPr>
              <w:rPr>
                <w:rFonts w:ascii="Verdana" w:hAnsi="Verdana" w:cs="Arial"/>
                <w:sz w:val="20"/>
                <w:szCs w:val="20"/>
                <w:lang w:eastAsia="nl-NL"/>
              </w:rPr>
            </w:pPr>
            <w:r w:rsidRPr="00FA1FF3">
              <w:rPr>
                <w:rFonts w:ascii="Verdana" w:hAnsi="Verdana" w:cs="Arial"/>
                <w:sz w:val="20"/>
                <w:szCs w:val="20"/>
                <w:lang w:eastAsia="nl-NL"/>
              </w:rPr>
              <w:t>Partij 3</w:t>
            </w:r>
          </w:p>
        </w:tc>
        <w:tc>
          <w:tcPr>
            <w:tcW w:w="2777" w:type="dxa"/>
            <w:vAlign w:val="center"/>
          </w:tcPr>
          <w:p w14:paraId="464F4C74" w14:textId="77777777" w:rsidR="00B64AE3" w:rsidRPr="00FA1FF3" w:rsidRDefault="00B64AE3" w:rsidP="00AB2F2B">
            <w:pPr>
              <w:rPr>
                <w:rFonts w:ascii="Verdana" w:hAnsi="Verdana" w:cs="Arial"/>
                <w:sz w:val="20"/>
                <w:szCs w:val="20"/>
                <w:lang w:eastAsia="nl-NL"/>
              </w:rPr>
            </w:pPr>
            <w:r w:rsidRPr="00FA1FF3">
              <w:rPr>
                <w:rFonts w:ascii="Verdana" w:hAnsi="Verdana" w:cs="Arial"/>
                <w:sz w:val="20"/>
                <w:szCs w:val="20"/>
                <w:lang w:eastAsia="nl-NL"/>
              </w:rPr>
              <w:t>Naam bedrijf</w:t>
            </w:r>
          </w:p>
        </w:tc>
        <w:tc>
          <w:tcPr>
            <w:tcW w:w="4252" w:type="dxa"/>
          </w:tcPr>
          <w:p w14:paraId="6B34E949" w14:textId="77777777" w:rsidR="00B64AE3" w:rsidRPr="00FA1FF3" w:rsidRDefault="00B64AE3" w:rsidP="00241548">
            <w:pPr>
              <w:rPr>
                <w:rFonts w:ascii="Verdana" w:hAnsi="Verdana" w:cs="Arial"/>
                <w:sz w:val="20"/>
                <w:szCs w:val="20"/>
                <w:lang w:eastAsia="nl-NL"/>
              </w:rPr>
            </w:pPr>
          </w:p>
        </w:tc>
      </w:tr>
      <w:tr w:rsidR="00B64AE3" w:rsidRPr="00FA1FF3" w14:paraId="4B10EC0A" w14:textId="77777777" w:rsidTr="00AB2F2B">
        <w:tc>
          <w:tcPr>
            <w:tcW w:w="2293" w:type="dxa"/>
            <w:vMerge/>
            <w:shd w:val="clear" w:color="auto" w:fill="EF948D"/>
            <w:vAlign w:val="center"/>
          </w:tcPr>
          <w:p w14:paraId="1294FCC5" w14:textId="77777777" w:rsidR="00B64AE3" w:rsidRPr="00FA1FF3" w:rsidRDefault="00B64AE3" w:rsidP="00AB2F2B">
            <w:pPr>
              <w:rPr>
                <w:rFonts w:ascii="Verdana" w:hAnsi="Verdana" w:cs="Arial"/>
                <w:sz w:val="20"/>
                <w:szCs w:val="20"/>
                <w:lang w:eastAsia="nl-NL"/>
              </w:rPr>
            </w:pPr>
          </w:p>
        </w:tc>
        <w:tc>
          <w:tcPr>
            <w:tcW w:w="2777" w:type="dxa"/>
            <w:vAlign w:val="center"/>
          </w:tcPr>
          <w:p w14:paraId="78B1CA36" w14:textId="77777777" w:rsidR="00B64AE3" w:rsidRPr="00FA1FF3" w:rsidRDefault="00B64AE3" w:rsidP="00AB2F2B">
            <w:pPr>
              <w:rPr>
                <w:rFonts w:ascii="Verdana" w:hAnsi="Verdana" w:cs="Arial"/>
                <w:sz w:val="20"/>
                <w:szCs w:val="20"/>
                <w:lang w:eastAsia="nl-NL"/>
              </w:rPr>
            </w:pPr>
            <w:r w:rsidRPr="00FA1FF3">
              <w:rPr>
                <w:rFonts w:ascii="Verdana" w:hAnsi="Verdana" w:cs="Arial"/>
                <w:sz w:val="20"/>
                <w:szCs w:val="20"/>
                <w:lang w:eastAsia="nl-NL"/>
              </w:rPr>
              <w:t>Naam contactpersoon</w:t>
            </w:r>
          </w:p>
        </w:tc>
        <w:tc>
          <w:tcPr>
            <w:tcW w:w="4252" w:type="dxa"/>
          </w:tcPr>
          <w:p w14:paraId="57A75FBE" w14:textId="77777777" w:rsidR="00B64AE3" w:rsidRPr="00FA1FF3" w:rsidRDefault="00B64AE3" w:rsidP="00241548">
            <w:pPr>
              <w:rPr>
                <w:rFonts w:ascii="Verdana" w:hAnsi="Verdana" w:cs="Arial"/>
                <w:sz w:val="20"/>
                <w:szCs w:val="20"/>
                <w:lang w:eastAsia="nl-NL"/>
              </w:rPr>
            </w:pPr>
          </w:p>
        </w:tc>
      </w:tr>
      <w:tr w:rsidR="00B64AE3" w:rsidRPr="00FA1FF3" w14:paraId="3B37D859" w14:textId="77777777" w:rsidTr="00AB2F2B">
        <w:tc>
          <w:tcPr>
            <w:tcW w:w="2293" w:type="dxa"/>
            <w:vMerge w:val="restart"/>
            <w:shd w:val="clear" w:color="auto" w:fill="F8D2CF" w:themeFill="accent3" w:themeFillTint="33"/>
            <w:vAlign w:val="center"/>
          </w:tcPr>
          <w:p w14:paraId="633C2AAD" w14:textId="77777777" w:rsidR="00B64AE3" w:rsidRPr="00FA1FF3" w:rsidRDefault="00B64AE3" w:rsidP="00AB2F2B">
            <w:pPr>
              <w:rPr>
                <w:rFonts w:ascii="Verdana" w:hAnsi="Verdana" w:cs="Arial"/>
                <w:sz w:val="20"/>
                <w:szCs w:val="20"/>
                <w:lang w:eastAsia="nl-NL"/>
              </w:rPr>
            </w:pPr>
            <w:r w:rsidRPr="00FA1FF3">
              <w:rPr>
                <w:rFonts w:ascii="Verdana" w:hAnsi="Verdana" w:cs="Arial"/>
                <w:sz w:val="20"/>
                <w:szCs w:val="20"/>
                <w:lang w:eastAsia="nl-NL"/>
              </w:rPr>
              <w:t>Partij 4</w:t>
            </w:r>
          </w:p>
        </w:tc>
        <w:tc>
          <w:tcPr>
            <w:tcW w:w="2777" w:type="dxa"/>
            <w:vAlign w:val="center"/>
          </w:tcPr>
          <w:p w14:paraId="163E1008" w14:textId="77777777" w:rsidR="00B64AE3" w:rsidRPr="00FA1FF3" w:rsidRDefault="00B64AE3" w:rsidP="00AB2F2B">
            <w:pPr>
              <w:rPr>
                <w:rFonts w:ascii="Verdana" w:hAnsi="Verdana" w:cs="Arial"/>
                <w:sz w:val="20"/>
                <w:szCs w:val="20"/>
                <w:lang w:eastAsia="nl-NL"/>
              </w:rPr>
            </w:pPr>
            <w:r w:rsidRPr="00FA1FF3">
              <w:rPr>
                <w:rFonts w:ascii="Verdana" w:hAnsi="Verdana" w:cs="Arial"/>
                <w:sz w:val="20"/>
                <w:szCs w:val="20"/>
                <w:lang w:eastAsia="nl-NL"/>
              </w:rPr>
              <w:t>Naam bedrijf</w:t>
            </w:r>
          </w:p>
        </w:tc>
        <w:tc>
          <w:tcPr>
            <w:tcW w:w="4252" w:type="dxa"/>
          </w:tcPr>
          <w:p w14:paraId="65F9CCEF" w14:textId="77777777" w:rsidR="00B64AE3" w:rsidRPr="00FA1FF3" w:rsidRDefault="00B64AE3" w:rsidP="00241548">
            <w:pPr>
              <w:rPr>
                <w:rFonts w:ascii="Verdana" w:hAnsi="Verdana" w:cs="Arial"/>
                <w:sz w:val="20"/>
                <w:szCs w:val="20"/>
                <w:lang w:eastAsia="nl-NL"/>
              </w:rPr>
            </w:pPr>
          </w:p>
        </w:tc>
      </w:tr>
      <w:tr w:rsidR="00B64AE3" w:rsidRPr="00FA1FF3" w14:paraId="20527092" w14:textId="77777777" w:rsidTr="00AB2F2B">
        <w:tc>
          <w:tcPr>
            <w:tcW w:w="2293" w:type="dxa"/>
            <w:vMerge/>
            <w:shd w:val="clear" w:color="auto" w:fill="F8D2CF" w:themeFill="accent3" w:themeFillTint="33"/>
            <w:vAlign w:val="center"/>
          </w:tcPr>
          <w:p w14:paraId="68739AE8" w14:textId="77777777" w:rsidR="00B64AE3" w:rsidRPr="00FA1FF3" w:rsidRDefault="00B64AE3" w:rsidP="00AB2F2B">
            <w:pPr>
              <w:rPr>
                <w:rFonts w:ascii="Verdana" w:hAnsi="Verdana" w:cs="Arial"/>
                <w:sz w:val="20"/>
                <w:szCs w:val="20"/>
                <w:lang w:eastAsia="nl-NL"/>
              </w:rPr>
            </w:pPr>
          </w:p>
        </w:tc>
        <w:tc>
          <w:tcPr>
            <w:tcW w:w="2777" w:type="dxa"/>
            <w:vAlign w:val="center"/>
          </w:tcPr>
          <w:p w14:paraId="360AA88C" w14:textId="77777777" w:rsidR="00B64AE3" w:rsidRPr="00FA1FF3" w:rsidRDefault="00B64AE3" w:rsidP="00AB2F2B">
            <w:pPr>
              <w:rPr>
                <w:rFonts w:ascii="Verdana" w:hAnsi="Verdana" w:cs="Arial"/>
                <w:sz w:val="20"/>
                <w:szCs w:val="20"/>
                <w:lang w:eastAsia="nl-NL"/>
              </w:rPr>
            </w:pPr>
            <w:r w:rsidRPr="00FA1FF3">
              <w:rPr>
                <w:rFonts w:ascii="Verdana" w:hAnsi="Verdana" w:cs="Arial"/>
                <w:sz w:val="20"/>
                <w:szCs w:val="20"/>
                <w:lang w:eastAsia="nl-NL"/>
              </w:rPr>
              <w:t>Naam contactpersoon</w:t>
            </w:r>
          </w:p>
        </w:tc>
        <w:tc>
          <w:tcPr>
            <w:tcW w:w="4252" w:type="dxa"/>
          </w:tcPr>
          <w:p w14:paraId="51F0DCC6" w14:textId="77777777" w:rsidR="00B64AE3" w:rsidRPr="00FA1FF3" w:rsidRDefault="00B64AE3" w:rsidP="00241548">
            <w:pPr>
              <w:rPr>
                <w:rFonts w:ascii="Verdana" w:hAnsi="Verdana" w:cs="Arial"/>
                <w:sz w:val="20"/>
                <w:szCs w:val="20"/>
                <w:lang w:eastAsia="nl-NL"/>
              </w:rPr>
            </w:pPr>
          </w:p>
        </w:tc>
      </w:tr>
    </w:tbl>
    <w:p w14:paraId="15B5664F" w14:textId="77777777" w:rsidR="00F709D5" w:rsidRDefault="00F709D5" w:rsidP="00B64AE3"/>
    <w:p w14:paraId="219C05F3" w14:textId="77777777" w:rsidR="00EB1F85" w:rsidRDefault="00EB1F85">
      <w:r>
        <w:br w:type="page"/>
      </w:r>
    </w:p>
    <w:p w14:paraId="1E8A56B2" w14:textId="7DDCFB27" w:rsidR="00E80F32" w:rsidRDefault="00E80F32" w:rsidP="00E80F32">
      <w:r>
        <w:lastRenderedPageBreak/>
        <w:t>Door het invullen en ondertekenen van formulier gaat partij/ gaan partijen akkoord:</w:t>
      </w:r>
    </w:p>
    <w:p w14:paraId="3C2CA2A3" w14:textId="77777777" w:rsidR="00E80F32" w:rsidRDefault="00E80F32" w:rsidP="00E80F32"/>
    <w:p w14:paraId="176814FE" w14:textId="2C044755" w:rsidR="00E80F32" w:rsidRDefault="00E80F32" w:rsidP="002E0C49">
      <w:pPr>
        <w:pStyle w:val="Lijstalinea"/>
        <w:numPr>
          <w:ilvl w:val="0"/>
          <w:numId w:val="31"/>
        </w:numPr>
      </w:pPr>
      <w:r>
        <w:t>Met alle voorwaarden, vereisten en eisen voor deze Challenge zoals opgenomen in het Prijsvraagdocument inclusief bijlagen en de Nota van Inlichtingen en verklaart dat hij gedurende de looptijd van de Challenge daaraan zal voldoen en blijven voldoen;</w:t>
      </w:r>
    </w:p>
    <w:p w14:paraId="7E3CC32D" w14:textId="5EA4CB53" w:rsidR="00E80F32" w:rsidRPr="00B75B5C" w:rsidRDefault="00EB1F85" w:rsidP="002E0C49">
      <w:pPr>
        <w:pStyle w:val="Lijstalinea"/>
        <w:numPr>
          <w:ilvl w:val="0"/>
          <w:numId w:val="31"/>
        </w:numPr>
        <w:rPr>
          <w:color w:val="222222"/>
        </w:rPr>
      </w:pPr>
      <w:r>
        <w:rPr>
          <w:color w:val="222222"/>
        </w:rPr>
        <w:t xml:space="preserve">Dat hier ingevulde </w:t>
      </w:r>
      <w:r w:rsidR="00E80F32" w:rsidRPr="00E80F32">
        <w:rPr>
          <w:color w:val="222222"/>
        </w:rPr>
        <w:t xml:space="preserve">gegevens </w:t>
      </w:r>
      <w:r>
        <w:rPr>
          <w:color w:val="222222"/>
        </w:rPr>
        <w:t xml:space="preserve">van partij(en) en personen </w:t>
      </w:r>
      <w:r w:rsidR="00E80F32" w:rsidRPr="00E80F32">
        <w:rPr>
          <w:color w:val="222222"/>
        </w:rPr>
        <w:t xml:space="preserve">door RWS </w:t>
      </w:r>
      <w:r>
        <w:rPr>
          <w:color w:val="222222"/>
        </w:rPr>
        <w:t xml:space="preserve">worden bewaard </w:t>
      </w:r>
      <w:r w:rsidR="00E80F32" w:rsidRPr="00E80F32">
        <w:rPr>
          <w:color w:val="222222"/>
        </w:rPr>
        <w:t xml:space="preserve">voor de duur van </w:t>
      </w:r>
      <w:r w:rsidR="00E80F32">
        <w:rPr>
          <w:color w:val="222222"/>
        </w:rPr>
        <w:t xml:space="preserve">en het </w:t>
      </w:r>
      <w:r>
        <w:rPr>
          <w:color w:val="222222"/>
        </w:rPr>
        <w:t xml:space="preserve">eventuele </w:t>
      </w:r>
      <w:r w:rsidR="00E80F32">
        <w:rPr>
          <w:color w:val="222222"/>
        </w:rPr>
        <w:t>vervolg op de</w:t>
      </w:r>
      <w:r>
        <w:rPr>
          <w:color w:val="222222"/>
        </w:rPr>
        <w:t>ze</w:t>
      </w:r>
      <w:r w:rsidR="00E80F32">
        <w:rPr>
          <w:color w:val="222222"/>
        </w:rPr>
        <w:t xml:space="preserve"> Challenge</w:t>
      </w:r>
      <w:r w:rsidR="00E80F32" w:rsidRPr="00E80F32">
        <w:rPr>
          <w:color w:val="222222"/>
        </w:rPr>
        <w:t xml:space="preserve">, t.b.v. communicatie </w:t>
      </w:r>
      <w:r w:rsidR="00E80F32">
        <w:rPr>
          <w:color w:val="222222"/>
        </w:rPr>
        <w:t xml:space="preserve">met betrekking tot </w:t>
      </w:r>
      <w:r>
        <w:rPr>
          <w:color w:val="222222"/>
        </w:rPr>
        <w:t xml:space="preserve">het </w:t>
      </w:r>
      <w:r w:rsidRPr="00B75B5C">
        <w:rPr>
          <w:color w:val="222222"/>
        </w:rPr>
        <w:t>project Overzichtsbeeld</w:t>
      </w:r>
      <w:r w:rsidR="00E80F32" w:rsidRPr="00B75B5C">
        <w:rPr>
          <w:color w:val="222222"/>
        </w:rPr>
        <w:t>;</w:t>
      </w:r>
    </w:p>
    <w:p w14:paraId="7C18898F" w14:textId="0F2F7A2D" w:rsidR="00E80F32" w:rsidRPr="00E80F32" w:rsidRDefault="00E80F32" w:rsidP="002E0C49">
      <w:pPr>
        <w:pStyle w:val="Lijstalinea"/>
        <w:numPr>
          <w:ilvl w:val="0"/>
          <w:numId w:val="31"/>
        </w:numPr>
        <w:rPr>
          <w:color w:val="222222"/>
        </w:rPr>
      </w:pPr>
      <w:r w:rsidRPr="00B75B5C">
        <w:rPr>
          <w:color w:val="222222"/>
        </w:rPr>
        <w:t>Dat de naam</w:t>
      </w:r>
      <w:r w:rsidR="00EB1F85" w:rsidRPr="00B75B5C">
        <w:rPr>
          <w:color w:val="222222"/>
        </w:rPr>
        <w:t xml:space="preserve"> van partij/</w:t>
      </w:r>
      <w:r w:rsidRPr="00B75B5C">
        <w:rPr>
          <w:color w:val="222222"/>
        </w:rPr>
        <w:t xml:space="preserve"> </w:t>
      </w:r>
      <w:r w:rsidR="00EB1F85" w:rsidRPr="00B75B5C">
        <w:rPr>
          <w:color w:val="222222"/>
        </w:rPr>
        <w:t xml:space="preserve">namen </w:t>
      </w:r>
      <w:r w:rsidRPr="00B75B5C">
        <w:rPr>
          <w:color w:val="222222"/>
        </w:rPr>
        <w:t>van partij</w:t>
      </w:r>
      <w:r w:rsidR="00EB1F85" w:rsidRPr="00B75B5C">
        <w:rPr>
          <w:color w:val="222222"/>
        </w:rPr>
        <w:t>en</w:t>
      </w:r>
      <w:r w:rsidRPr="00E80F32">
        <w:rPr>
          <w:color w:val="222222"/>
        </w:rPr>
        <w:t>, bij externe en interne communicatie in het kader van deze Challenge, door RWS wordt gepubliceerd;</w:t>
      </w:r>
    </w:p>
    <w:p w14:paraId="0EFA1C95" w14:textId="765D512C" w:rsidR="00E80F32" w:rsidRPr="002E0C49" w:rsidRDefault="00E80F32" w:rsidP="002E0C49">
      <w:pPr>
        <w:pStyle w:val="Lijstalinea"/>
        <w:numPr>
          <w:ilvl w:val="0"/>
          <w:numId w:val="31"/>
        </w:numPr>
        <w:rPr>
          <w:color w:val="222222"/>
        </w:rPr>
      </w:pPr>
      <w:r>
        <w:rPr>
          <w:color w:val="222222"/>
        </w:rPr>
        <w:t>D</w:t>
      </w:r>
      <w:r w:rsidRPr="00E80F32">
        <w:rPr>
          <w:color w:val="222222"/>
        </w:rPr>
        <w:t xml:space="preserve">at foto’s en andere beelden, gemaakt tijdens de Challenge en waarop één of meerdere medewerkers van </w:t>
      </w:r>
      <w:r>
        <w:rPr>
          <w:color w:val="222222"/>
        </w:rPr>
        <w:t>partij</w:t>
      </w:r>
      <w:r w:rsidR="00EB1F85">
        <w:rPr>
          <w:color w:val="222222"/>
        </w:rPr>
        <w:t>(</w:t>
      </w:r>
      <w:r>
        <w:rPr>
          <w:color w:val="222222"/>
        </w:rPr>
        <w:t>en</w:t>
      </w:r>
      <w:r w:rsidR="00EB1F85">
        <w:rPr>
          <w:color w:val="222222"/>
        </w:rPr>
        <w:t>)</w:t>
      </w:r>
      <w:r>
        <w:rPr>
          <w:color w:val="222222"/>
        </w:rPr>
        <w:t xml:space="preserve"> </w:t>
      </w:r>
      <w:r w:rsidRPr="00E80F32">
        <w:rPr>
          <w:color w:val="222222"/>
        </w:rPr>
        <w:t xml:space="preserve">mogelijk herkenbaar zijn, bij externe en interne communicatie in het kader van deze Challenge, door RWS worden gepubliceerd.  </w:t>
      </w:r>
    </w:p>
    <w:p w14:paraId="34912C8E" w14:textId="77777777" w:rsidR="00AB2F2B" w:rsidRDefault="00AB2F2B" w:rsidP="00A41B17"/>
    <w:p w14:paraId="4C2ABC65" w14:textId="77777777" w:rsidR="00E80F32" w:rsidRDefault="00E80F32" w:rsidP="00A41B17"/>
    <w:p w14:paraId="40671243" w14:textId="06BBC140" w:rsidR="00DA67C1" w:rsidRDefault="00AB2F2B" w:rsidP="00B64AE3">
      <w:r>
        <w:t xml:space="preserve">Ondertekening door </w:t>
      </w:r>
      <w:r w:rsidR="00DA67C1">
        <w:t>vertegenwoordiger</w:t>
      </w:r>
      <w:r w:rsidR="00810256">
        <w:t>(</w:t>
      </w:r>
      <w:r w:rsidR="00901587">
        <w:t>s</w:t>
      </w:r>
      <w:r w:rsidR="00810256">
        <w:t>)</w:t>
      </w:r>
      <w:r w:rsidR="00DA67C1">
        <w:t xml:space="preserve"> van </w:t>
      </w:r>
      <w:r w:rsidR="00810256">
        <w:t xml:space="preserve">inzendende partij / alle </w:t>
      </w:r>
      <w:r w:rsidR="00901587">
        <w:t>partijen in de Combinatie</w:t>
      </w:r>
      <w:r>
        <w:t>:</w:t>
      </w:r>
    </w:p>
    <w:p w14:paraId="4D34638A" w14:textId="77777777" w:rsidR="00DA67C1" w:rsidRDefault="00DA67C1" w:rsidP="00B64AE3"/>
    <w:tbl>
      <w:tblPr>
        <w:tblStyle w:val="Tabelraster"/>
        <w:tblW w:w="0" w:type="auto"/>
        <w:tblLook w:val="04A0" w:firstRow="1" w:lastRow="0" w:firstColumn="1" w:lastColumn="0" w:noHBand="0" w:noVBand="1"/>
      </w:tblPr>
      <w:tblGrid>
        <w:gridCol w:w="2061"/>
        <w:gridCol w:w="3009"/>
        <w:gridCol w:w="1603"/>
        <w:gridCol w:w="2615"/>
      </w:tblGrid>
      <w:tr w:rsidR="00901587" w14:paraId="2EA10AEB" w14:textId="77777777" w:rsidTr="00901587">
        <w:trPr>
          <w:cnfStyle w:val="100000000000" w:firstRow="1" w:lastRow="0" w:firstColumn="0" w:lastColumn="0" w:oddVBand="0" w:evenVBand="0" w:oddHBand="0" w:evenHBand="0" w:firstRowFirstColumn="0" w:firstRowLastColumn="0" w:lastRowFirstColumn="0" w:lastRowLastColumn="0"/>
        </w:trPr>
        <w:tc>
          <w:tcPr>
            <w:tcW w:w="2061" w:type="dxa"/>
            <w:shd w:val="clear" w:color="auto" w:fill="00B050"/>
          </w:tcPr>
          <w:p w14:paraId="6DDB7EBF" w14:textId="77777777" w:rsidR="00901587" w:rsidRPr="00AB2F2B" w:rsidRDefault="00901587" w:rsidP="00B64AE3">
            <w:pPr>
              <w:rPr>
                <w:sz w:val="20"/>
                <w:szCs w:val="20"/>
              </w:rPr>
            </w:pPr>
            <w:r>
              <w:rPr>
                <w:sz w:val="20"/>
                <w:szCs w:val="20"/>
              </w:rPr>
              <w:t>Naam Partij</w:t>
            </w:r>
          </w:p>
        </w:tc>
        <w:tc>
          <w:tcPr>
            <w:tcW w:w="3009" w:type="dxa"/>
            <w:shd w:val="clear" w:color="auto" w:fill="00B050"/>
          </w:tcPr>
          <w:p w14:paraId="189A4885" w14:textId="77777777" w:rsidR="00901587" w:rsidRPr="00AB2F2B" w:rsidRDefault="00901587" w:rsidP="00B64AE3">
            <w:pPr>
              <w:rPr>
                <w:sz w:val="20"/>
                <w:szCs w:val="20"/>
              </w:rPr>
            </w:pPr>
            <w:r w:rsidRPr="00AB2F2B">
              <w:rPr>
                <w:sz w:val="20"/>
                <w:szCs w:val="20"/>
              </w:rPr>
              <w:t>Naam</w:t>
            </w:r>
            <w:r>
              <w:rPr>
                <w:sz w:val="20"/>
                <w:szCs w:val="20"/>
              </w:rPr>
              <w:t xml:space="preserve"> ondertekenaar en functienaam</w:t>
            </w:r>
          </w:p>
        </w:tc>
        <w:tc>
          <w:tcPr>
            <w:tcW w:w="1603" w:type="dxa"/>
            <w:shd w:val="clear" w:color="auto" w:fill="00B050"/>
          </w:tcPr>
          <w:p w14:paraId="71DCD5C7" w14:textId="77777777" w:rsidR="00901587" w:rsidRPr="00AB2F2B" w:rsidRDefault="00901587" w:rsidP="00B64AE3">
            <w:pPr>
              <w:rPr>
                <w:sz w:val="20"/>
                <w:szCs w:val="20"/>
              </w:rPr>
            </w:pPr>
            <w:r w:rsidRPr="00AB2F2B">
              <w:rPr>
                <w:sz w:val="20"/>
                <w:szCs w:val="20"/>
              </w:rPr>
              <w:t>Datum</w:t>
            </w:r>
          </w:p>
        </w:tc>
        <w:tc>
          <w:tcPr>
            <w:tcW w:w="2615" w:type="dxa"/>
            <w:shd w:val="clear" w:color="auto" w:fill="00B050"/>
          </w:tcPr>
          <w:p w14:paraId="40022DBA" w14:textId="77777777" w:rsidR="00901587" w:rsidRPr="00AB2F2B" w:rsidRDefault="00901587" w:rsidP="00B64AE3">
            <w:pPr>
              <w:rPr>
                <w:sz w:val="20"/>
                <w:szCs w:val="20"/>
              </w:rPr>
            </w:pPr>
            <w:r w:rsidRPr="00AB2F2B">
              <w:rPr>
                <w:sz w:val="20"/>
                <w:szCs w:val="20"/>
              </w:rPr>
              <w:t>Handtekening</w:t>
            </w:r>
          </w:p>
        </w:tc>
      </w:tr>
      <w:tr w:rsidR="00901587" w14:paraId="24B16376" w14:textId="77777777" w:rsidTr="00901587">
        <w:trPr>
          <w:trHeight w:val="1097"/>
        </w:trPr>
        <w:tc>
          <w:tcPr>
            <w:tcW w:w="2061" w:type="dxa"/>
          </w:tcPr>
          <w:p w14:paraId="732CA4BF" w14:textId="77777777" w:rsidR="00901587" w:rsidRDefault="00901587" w:rsidP="00B64AE3">
            <w:r>
              <w:t>Hoofdpartij:</w:t>
            </w:r>
          </w:p>
        </w:tc>
        <w:tc>
          <w:tcPr>
            <w:tcW w:w="3009" w:type="dxa"/>
          </w:tcPr>
          <w:p w14:paraId="12B92941" w14:textId="77777777" w:rsidR="00901587" w:rsidRDefault="00901587" w:rsidP="00B64AE3"/>
        </w:tc>
        <w:tc>
          <w:tcPr>
            <w:tcW w:w="1603" w:type="dxa"/>
          </w:tcPr>
          <w:p w14:paraId="64704B73" w14:textId="77777777" w:rsidR="00901587" w:rsidRDefault="00901587" w:rsidP="00B64AE3"/>
        </w:tc>
        <w:tc>
          <w:tcPr>
            <w:tcW w:w="2615" w:type="dxa"/>
          </w:tcPr>
          <w:p w14:paraId="430B5464" w14:textId="77777777" w:rsidR="00901587" w:rsidRDefault="00901587" w:rsidP="00B64AE3"/>
        </w:tc>
      </w:tr>
      <w:tr w:rsidR="00901587" w14:paraId="59866B36" w14:textId="77777777" w:rsidTr="00901587">
        <w:trPr>
          <w:trHeight w:val="1097"/>
        </w:trPr>
        <w:tc>
          <w:tcPr>
            <w:tcW w:w="2061" w:type="dxa"/>
          </w:tcPr>
          <w:p w14:paraId="44416542" w14:textId="77777777" w:rsidR="00901587" w:rsidRDefault="00901587" w:rsidP="00B64AE3">
            <w:r>
              <w:t>Partij 2:</w:t>
            </w:r>
          </w:p>
        </w:tc>
        <w:tc>
          <w:tcPr>
            <w:tcW w:w="3009" w:type="dxa"/>
          </w:tcPr>
          <w:p w14:paraId="1BD66215" w14:textId="77777777" w:rsidR="00901587" w:rsidRDefault="00901587" w:rsidP="00B64AE3"/>
        </w:tc>
        <w:tc>
          <w:tcPr>
            <w:tcW w:w="1603" w:type="dxa"/>
          </w:tcPr>
          <w:p w14:paraId="0A7D6F96" w14:textId="77777777" w:rsidR="00901587" w:rsidRDefault="00901587" w:rsidP="00B64AE3"/>
        </w:tc>
        <w:tc>
          <w:tcPr>
            <w:tcW w:w="2615" w:type="dxa"/>
          </w:tcPr>
          <w:p w14:paraId="092E8A90" w14:textId="77777777" w:rsidR="00901587" w:rsidRDefault="00901587" w:rsidP="00B64AE3"/>
        </w:tc>
      </w:tr>
      <w:tr w:rsidR="00901587" w14:paraId="0562141C" w14:textId="77777777" w:rsidTr="00901587">
        <w:trPr>
          <w:trHeight w:val="1097"/>
        </w:trPr>
        <w:tc>
          <w:tcPr>
            <w:tcW w:w="2061" w:type="dxa"/>
          </w:tcPr>
          <w:p w14:paraId="14CBD99A" w14:textId="77777777" w:rsidR="00901587" w:rsidRDefault="00901587" w:rsidP="00B64AE3">
            <w:r>
              <w:t>Partij 3:</w:t>
            </w:r>
          </w:p>
        </w:tc>
        <w:tc>
          <w:tcPr>
            <w:tcW w:w="3009" w:type="dxa"/>
          </w:tcPr>
          <w:p w14:paraId="6B679A65" w14:textId="77777777" w:rsidR="00901587" w:rsidRDefault="00901587" w:rsidP="00B64AE3"/>
        </w:tc>
        <w:tc>
          <w:tcPr>
            <w:tcW w:w="1603" w:type="dxa"/>
          </w:tcPr>
          <w:p w14:paraId="009B1067" w14:textId="77777777" w:rsidR="00901587" w:rsidRDefault="00901587" w:rsidP="00B64AE3"/>
        </w:tc>
        <w:tc>
          <w:tcPr>
            <w:tcW w:w="2615" w:type="dxa"/>
          </w:tcPr>
          <w:p w14:paraId="57D0EEB2" w14:textId="77777777" w:rsidR="00901587" w:rsidRDefault="00901587" w:rsidP="00B64AE3"/>
        </w:tc>
      </w:tr>
      <w:tr w:rsidR="00901587" w14:paraId="3B24966B" w14:textId="77777777" w:rsidTr="00901587">
        <w:trPr>
          <w:trHeight w:val="1097"/>
        </w:trPr>
        <w:tc>
          <w:tcPr>
            <w:tcW w:w="2061" w:type="dxa"/>
          </w:tcPr>
          <w:p w14:paraId="1EAA3544" w14:textId="77777777" w:rsidR="00901587" w:rsidRDefault="00901587" w:rsidP="00B64AE3">
            <w:r>
              <w:t>Partij 4:</w:t>
            </w:r>
          </w:p>
        </w:tc>
        <w:tc>
          <w:tcPr>
            <w:tcW w:w="3009" w:type="dxa"/>
          </w:tcPr>
          <w:p w14:paraId="02CA22EF" w14:textId="77777777" w:rsidR="00901587" w:rsidRDefault="00901587" w:rsidP="00B64AE3"/>
        </w:tc>
        <w:tc>
          <w:tcPr>
            <w:tcW w:w="1603" w:type="dxa"/>
          </w:tcPr>
          <w:p w14:paraId="1FAAEB44" w14:textId="77777777" w:rsidR="00901587" w:rsidRDefault="00901587" w:rsidP="00B64AE3"/>
        </w:tc>
        <w:tc>
          <w:tcPr>
            <w:tcW w:w="2615" w:type="dxa"/>
          </w:tcPr>
          <w:p w14:paraId="7B104B45" w14:textId="77777777" w:rsidR="00901587" w:rsidRDefault="00901587" w:rsidP="00B64AE3"/>
        </w:tc>
      </w:tr>
    </w:tbl>
    <w:p w14:paraId="05AB668F" w14:textId="6ECEA7A6" w:rsidR="00B64AE3" w:rsidRDefault="00B64AE3" w:rsidP="00170039"/>
    <w:p w14:paraId="3BDFB21A" w14:textId="671BB659" w:rsidR="005577BB" w:rsidRPr="00241548" w:rsidRDefault="005577BB" w:rsidP="00B75B5C"/>
    <w:sectPr w:rsidR="005577BB" w:rsidRPr="00241548" w:rsidSect="0073653F">
      <w:footerReference w:type="default" r:id="rId9"/>
      <w:pgSz w:w="11906" w:h="16838"/>
      <w:pgMar w:top="1417" w:right="1417" w:bottom="1417" w:left="1417"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E030AFD" w14:textId="77777777" w:rsidR="00F709D5" w:rsidRDefault="00F709D5" w:rsidP="0088501B">
      <w:r>
        <w:separator/>
      </w:r>
    </w:p>
  </w:endnote>
  <w:endnote w:type="continuationSeparator" w:id="0">
    <w:p w14:paraId="57BC262A" w14:textId="77777777" w:rsidR="00F709D5" w:rsidRDefault="00F709D5" w:rsidP="0088501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370725547"/>
      <w:docPartObj>
        <w:docPartGallery w:val="Page Numbers (Bottom of Page)"/>
        <w:docPartUnique/>
      </w:docPartObj>
    </w:sdtPr>
    <w:sdtEndPr/>
    <w:sdtContent>
      <w:p w14:paraId="7F81BD9B" w14:textId="76398521" w:rsidR="00C82081" w:rsidRDefault="00EB1F85">
        <w:pPr>
          <w:pStyle w:val="Voettekst"/>
          <w:jc w:val="right"/>
        </w:pPr>
        <w:r>
          <w:t>Inzendformulier</w:t>
        </w:r>
        <w:r w:rsidR="00C82081">
          <w:t xml:space="preserve"> / Akkoordverklaring Challenge Overzichtsbeeld  pagina </w:t>
        </w:r>
        <w:r w:rsidR="00C82081">
          <w:fldChar w:fldCharType="begin"/>
        </w:r>
        <w:r w:rsidR="00C82081">
          <w:instrText>PAGE   \* MERGEFORMAT</w:instrText>
        </w:r>
        <w:r w:rsidR="00C82081">
          <w:fldChar w:fldCharType="separate"/>
        </w:r>
        <w:r w:rsidR="00EB0488">
          <w:rPr>
            <w:noProof/>
          </w:rPr>
          <w:t>1</w:t>
        </w:r>
        <w:r w:rsidR="00C82081">
          <w:fldChar w:fldCharType="end"/>
        </w:r>
        <w:r w:rsidR="00C82081">
          <w:t xml:space="preserve"> van 2</w:t>
        </w:r>
      </w:p>
    </w:sdtContent>
  </w:sdt>
  <w:p w14:paraId="602545FC" w14:textId="77777777" w:rsidR="002E0C49" w:rsidRDefault="002E0C49">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BE91C11" w14:textId="77777777" w:rsidR="00F709D5" w:rsidRDefault="00F709D5" w:rsidP="0088501B">
      <w:r>
        <w:separator/>
      </w:r>
    </w:p>
  </w:footnote>
  <w:footnote w:type="continuationSeparator" w:id="0">
    <w:p w14:paraId="3F03E611" w14:textId="77777777" w:rsidR="00F709D5" w:rsidRDefault="00F709D5" w:rsidP="0088501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2"/>
    <w:multiLevelType w:val="singleLevel"/>
    <w:tmpl w:val="B40CBD44"/>
    <w:lvl w:ilvl="0">
      <w:start w:val="1"/>
      <w:numFmt w:val="bullet"/>
      <w:lvlText w:val=""/>
      <w:lvlJc w:val="left"/>
      <w:pPr>
        <w:tabs>
          <w:tab w:val="num" w:pos="926"/>
        </w:tabs>
        <w:ind w:left="926" w:hanging="360"/>
      </w:pPr>
      <w:rPr>
        <w:rFonts w:ascii="Symbol" w:hAnsi="Symbol" w:hint="default"/>
      </w:rPr>
    </w:lvl>
  </w:abstractNum>
  <w:abstractNum w:abstractNumId="1" w15:restartNumberingAfterBreak="0">
    <w:nsid w:val="FFFFFF83"/>
    <w:multiLevelType w:val="singleLevel"/>
    <w:tmpl w:val="5030B17E"/>
    <w:lvl w:ilvl="0">
      <w:start w:val="1"/>
      <w:numFmt w:val="bullet"/>
      <w:lvlText w:val=""/>
      <w:lvlJc w:val="left"/>
      <w:pPr>
        <w:tabs>
          <w:tab w:val="num" w:pos="643"/>
        </w:tabs>
        <w:ind w:left="643" w:hanging="360"/>
      </w:pPr>
      <w:rPr>
        <w:rFonts w:ascii="Symbol" w:hAnsi="Symbol" w:hint="default"/>
      </w:rPr>
    </w:lvl>
  </w:abstractNum>
  <w:abstractNum w:abstractNumId="2" w15:restartNumberingAfterBreak="0">
    <w:nsid w:val="FFFFFF89"/>
    <w:multiLevelType w:val="singleLevel"/>
    <w:tmpl w:val="E20C7B7E"/>
    <w:lvl w:ilvl="0">
      <w:start w:val="1"/>
      <w:numFmt w:val="bullet"/>
      <w:lvlText w:val=""/>
      <w:lvlJc w:val="left"/>
      <w:pPr>
        <w:tabs>
          <w:tab w:val="num" w:pos="360"/>
        </w:tabs>
        <w:ind w:left="360" w:hanging="360"/>
      </w:pPr>
      <w:rPr>
        <w:rFonts w:ascii="Symbol" w:hAnsi="Symbol" w:hint="default"/>
      </w:rPr>
    </w:lvl>
  </w:abstractNum>
  <w:abstractNum w:abstractNumId="3" w15:restartNumberingAfterBreak="0">
    <w:nsid w:val="02D54C6C"/>
    <w:multiLevelType w:val="multilevel"/>
    <w:tmpl w:val="06962652"/>
    <w:numStyleLink w:val="Lijststijl"/>
  </w:abstractNum>
  <w:abstractNum w:abstractNumId="4" w15:restartNumberingAfterBreak="0">
    <w:nsid w:val="03C019E2"/>
    <w:multiLevelType w:val="hybridMultilevel"/>
    <w:tmpl w:val="6F56AA8C"/>
    <w:lvl w:ilvl="0" w:tplc="0413000F">
      <w:start w:val="1"/>
      <w:numFmt w:val="decimal"/>
      <w:lvlText w:val="%1."/>
      <w:lvlJc w:val="left"/>
      <w:pPr>
        <w:ind w:left="720" w:hanging="360"/>
      </w:pPr>
      <w:rPr>
        <w:rFont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15:restartNumberingAfterBreak="0">
    <w:nsid w:val="04AF55C7"/>
    <w:multiLevelType w:val="multilevel"/>
    <w:tmpl w:val="06962652"/>
    <w:numStyleLink w:val="Lijststijl"/>
  </w:abstractNum>
  <w:abstractNum w:abstractNumId="6" w15:restartNumberingAfterBreak="0">
    <w:nsid w:val="063964C2"/>
    <w:multiLevelType w:val="multilevel"/>
    <w:tmpl w:val="06962652"/>
    <w:numStyleLink w:val="Lijststijl"/>
  </w:abstractNum>
  <w:abstractNum w:abstractNumId="7" w15:restartNumberingAfterBreak="0">
    <w:nsid w:val="09117283"/>
    <w:multiLevelType w:val="multilevel"/>
    <w:tmpl w:val="0413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8" w15:restartNumberingAfterBreak="0">
    <w:nsid w:val="09483BD7"/>
    <w:multiLevelType w:val="multilevel"/>
    <w:tmpl w:val="06962652"/>
    <w:numStyleLink w:val="Lijststijl"/>
  </w:abstractNum>
  <w:abstractNum w:abstractNumId="9" w15:restartNumberingAfterBreak="0">
    <w:nsid w:val="0A9D5DE4"/>
    <w:multiLevelType w:val="multilevel"/>
    <w:tmpl w:val="06962652"/>
    <w:numStyleLink w:val="Lijststijl"/>
  </w:abstractNum>
  <w:abstractNum w:abstractNumId="10" w15:restartNumberingAfterBreak="0">
    <w:nsid w:val="12A20313"/>
    <w:multiLevelType w:val="multilevel"/>
    <w:tmpl w:val="961E82FE"/>
    <w:lvl w:ilvl="0">
      <w:start w:val="1"/>
      <w:numFmt w:val="bullet"/>
      <w:lvlText w:val=""/>
      <w:lvlJc w:val="left"/>
      <w:pPr>
        <w:ind w:left="227" w:hanging="227"/>
      </w:pPr>
      <w:rPr>
        <w:rFonts w:ascii="Symbol" w:hAnsi="Symbol" w:hint="default"/>
      </w:rPr>
    </w:lvl>
    <w:lvl w:ilvl="1">
      <w:start w:val="1"/>
      <w:numFmt w:val="bullet"/>
      <w:lvlText w:val="-"/>
      <w:lvlJc w:val="left"/>
      <w:pPr>
        <w:ind w:left="454" w:hanging="227"/>
      </w:pPr>
      <w:rPr>
        <w:rFonts w:ascii="Verdana" w:hAnsi="Verdana" w:hint="default"/>
      </w:rPr>
    </w:lvl>
    <w:lvl w:ilvl="2">
      <w:start w:val="1"/>
      <w:numFmt w:val="bullet"/>
      <w:lvlText w:val=""/>
      <w:lvlJc w:val="left"/>
      <w:pPr>
        <w:ind w:left="681" w:hanging="227"/>
      </w:pPr>
      <w:rPr>
        <w:rFonts w:ascii="Symbol" w:hAnsi="Symbol" w:hint="default"/>
        <w:color w:val="auto"/>
      </w:rPr>
    </w:lvl>
    <w:lvl w:ilvl="3">
      <w:start w:val="1"/>
      <w:numFmt w:val="bullet"/>
      <w:lvlText w:val=""/>
      <w:lvlJc w:val="left"/>
      <w:pPr>
        <w:ind w:left="908" w:hanging="227"/>
      </w:pPr>
      <w:rPr>
        <w:rFonts w:ascii="Symbol" w:hAnsi="Symbol" w:hint="default"/>
      </w:rPr>
    </w:lvl>
    <w:lvl w:ilvl="4">
      <w:start w:val="1"/>
      <w:numFmt w:val="bullet"/>
      <w:lvlText w:val="o"/>
      <w:lvlJc w:val="left"/>
      <w:pPr>
        <w:ind w:left="1135" w:hanging="227"/>
      </w:pPr>
      <w:rPr>
        <w:rFonts w:ascii="Courier New" w:hAnsi="Courier New" w:hint="default"/>
      </w:rPr>
    </w:lvl>
    <w:lvl w:ilvl="5">
      <w:start w:val="1"/>
      <w:numFmt w:val="bullet"/>
      <w:lvlText w:val=""/>
      <w:lvlJc w:val="left"/>
      <w:pPr>
        <w:ind w:left="1362" w:hanging="227"/>
      </w:pPr>
      <w:rPr>
        <w:rFonts w:ascii="Wingdings" w:hAnsi="Wingdings" w:hint="default"/>
      </w:rPr>
    </w:lvl>
    <w:lvl w:ilvl="6">
      <w:start w:val="1"/>
      <w:numFmt w:val="bullet"/>
      <w:lvlText w:val=""/>
      <w:lvlJc w:val="left"/>
      <w:pPr>
        <w:ind w:left="1589" w:hanging="227"/>
      </w:pPr>
      <w:rPr>
        <w:rFonts w:ascii="Symbol" w:hAnsi="Symbol" w:hint="default"/>
      </w:rPr>
    </w:lvl>
    <w:lvl w:ilvl="7">
      <w:start w:val="1"/>
      <w:numFmt w:val="bullet"/>
      <w:lvlText w:val="o"/>
      <w:lvlJc w:val="left"/>
      <w:pPr>
        <w:ind w:left="1816" w:hanging="227"/>
      </w:pPr>
      <w:rPr>
        <w:rFonts w:ascii="Courier New" w:hAnsi="Courier New" w:cs="Courier New" w:hint="default"/>
      </w:rPr>
    </w:lvl>
    <w:lvl w:ilvl="8">
      <w:start w:val="1"/>
      <w:numFmt w:val="bullet"/>
      <w:lvlText w:val=""/>
      <w:lvlJc w:val="left"/>
      <w:pPr>
        <w:ind w:left="2043" w:hanging="227"/>
      </w:pPr>
      <w:rPr>
        <w:rFonts w:ascii="Wingdings" w:hAnsi="Wingdings" w:hint="default"/>
      </w:rPr>
    </w:lvl>
  </w:abstractNum>
  <w:abstractNum w:abstractNumId="11" w15:restartNumberingAfterBreak="0">
    <w:nsid w:val="12C83285"/>
    <w:multiLevelType w:val="multilevel"/>
    <w:tmpl w:val="6A8E5BD4"/>
    <w:styleLink w:val="Stijl2"/>
    <w:lvl w:ilvl="0">
      <w:start w:val="1"/>
      <w:numFmt w:val="bullet"/>
      <w:lvlText w:val=""/>
      <w:lvlJc w:val="left"/>
      <w:pPr>
        <w:ind w:left="227" w:hanging="227"/>
      </w:pPr>
      <w:rPr>
        <w:rFonts w:ascii="Symbol" w:hAnsi="Symbol" w:hint="default"/>
      </w:rPr>
    </w:lvl>
    <w:lvl w:ilvl="1">
      <w:start w:val="1"/>
      <w:numFmt w:val="none"/>
      <w:lvlText w:val="-"/>
      <w:lvlJc w:val="left"/>
      <w:pPr>
        <w:ind w:left="454" w:hanging="227"/>
      </w:pPr>
      <w:rPr>
        <w:rFonts w:hint="default"/>
      </w:rPr>
    </w:lvl>
    <w:lvl w:ilvl="2">
      <w:start w:val="1"/>
      <w:numFmt w:val="lowerRoman"/>
      <w:lvlRestart w:val="1"/>
      <w:lvlText w:val="%3)"/>
      <w:lvlJc w:val="left"/>
      <w:pPr>
        <w:ind w:left="681" w:hanging="227"/>
      </w:pPr>
      <w:rPr>
        <w:rFonts w:hint="default"/>
      </w:rPr>
    </w:lvl>
    <w:lvl w:ilvl="3">
      <w:start w:val="1"/>
      <w:numFmt w:val="decimal"/>
      <w:lvlText w:val="(%4)"/>
      <w:lvlJc w:val="left"/>
      <w:pPr>
        <w:ind w:left="908" w:hanging="227"/>
      </w:pPr>
      <w:rPr>
        <w:rFonts w:hint="default"/>
      </w:rPr>
    </w:lvl>
    <w:lvl w:ilvl="4">
      <w:start w:val="1"/>
      <w:numFmt w:val="lowerLetter"/>
      <w:lvlText w:val="(%5)"/>
      <w:lvlJc w:val="left"/>
      <w:pPr>
        <w:ind w:left="1135" w:hanging="227"/>
      </w:pPr>
      <w:rPr>
        <w:rFonts w:hint="default"/>
      </w:rPr>
    </w:lvl>
    <w:lvl w:ilvl="5">
      <w:start w:val="1"/>
      <w:numFmt w:val="lowerRoman"/>
      <w:lvlText w:val="(%6)"/>
      <w:lvlJc w:val="left"/>
      <w:pPr>
        <w:ind w:left="1362" w:hanging="227"/>
      </w:pPr>
      <w:rPr>
        <w:rFonts w:hint="default"/>
      </w:rPr>
    </w:lvl>
    <w:lvl w:ilvl="6">
      <w:start w:val="1"/>
      <w:numFmt w:val="decimal"/>
      <w:lvlText w:val="%7."/>
      <w:lvlJc w:val="left"/>
      <w:pPr>
        <w:ind w:left="1589" w:hanging="227"/>
      </w:pPr>
      <w:rPr>
        <w:rFonts w:hint="default"/>
      </w:rPr>
    </w:lvl>
    <w:lvl w:ilvl="7">
      <w:start w:val="1"/>
      <w:numFmt w:val="lowerLetter"/>
      <w:lvlText w:val="%8."/>
      <w:lvlJc w:val="left"/>
      <w:pPr>
        <w:ind w:left="1816" w:hanging="227"/>
      </w:pPr>
      <w:rPr>
        <w:rFonts w:hint="default"/>
      </w:rPr>
    </w:lvl>
    <w:lvl w:ilvl="8">
      <w:start w:val="1"/>
      <w:numFmt w:val="lowerRoman"/>
      <w:lvlText w:val="%9."/>
      <w:lvlJc w:val="left"/>
      <w:pPr>
        <w:ind w:left="2043" w:hanging="227"/>
      </w:pPr>
      <w:rPr>
        <w:rFonts w:hint="default"/>
      </w:rPr>
    </w:lvl>
  </w:abstractNum>
  <w:abstractNum w:abstractNumId="12" w15:restartNumberingAfterBreak="0">
    <w:nsid w:val="13264306"/>
    <w:multiLevelType w:val="multilevel"/>
    <w:tmpl w:val="06962652"/>
    <w:styleLink w:val="Lijststijl"/>
    <w:lvl w:ilvl="0">
      <w:start w:val="1"/>
      <w:numFmt w:val="bullet"/>
      <w:lvlText w:val=""/>
      <w:lvlJc w:val="left"/>
      <w:pPr>
        <w:ind w:left="227" w:hanging="227"/>
      </w:pPr>
      <w:rPr>
        <w:rFonts w:ascii="Symbol" w:hAnsi="Symbol" w:hint="default"/>
      </w:rPr>
    </w:lvl>
    <w:lvl w:ilvl="1">
      <w:start w:val="1"/>
      <w:numFmt w:val="bullet"/>
      <w:lvlText w:val="-"/>
      <w:lvlJc w:val="left"/>
      <w:pPr>
        <w:ind w:left="454" w:hanging="227"/>
      </w:pPr>
      <w:rPr>
        <w:rFonts w:ascii="Verdana" w:hAnsi="Verdana" w:hint="default"/>
      </w:rPr>
    </w:lvl>
    <w:lvl w:ilvl="2">
      <w:start w:val="1"/>
      <w:numFmt w:val="bullet"/>
      <w:lvlText w:val=""/>
      <w:lvlJc w:val="left"/>
      <w:pPr>
        <w:ind w:left="681" w:hanging="227"/>
      </w:pPr>
      <w:rPr>
        <w:rFonts w:ascii="Symbol" w:hAnsi="Symbol" w:hint="default"/>
        <w:color w:val="auto"/>
      </w:rPr>
    </w:lvl>
    <w:lvl w:ilvl="3">
      <w:start w:val="1"/>
      <w:numFmt w:val="bullet"/>
      <w:lvlText w:val="-"/>
      <w:lvlJc w:val="left"/>
      <w:pPr>
        <w:ind w:left="908" w:hanging="227"/>
      </w:pPr>
      <w:rPr>
        <w:rFonts w:ascii="Verdana" w:hAnsi="Verdana" w:hint="default"/>
      </w:rPr>
    </w:lvl>
    <w:lvl w:ilvl="4">
      <w:start w:val="1"/>
      <w:numFmt w:val="bullet"/>
      <w:lvlText w:val=""/>
      <w:lvlJc w:val="left"/>
      <w:pPr>
        <w:ind w:left="1135" w:hanging="227"/>
      </w:pPr>
      <w:rPr>
        <w:rFonts w:ascii="Symbol" w:hAnsi="Symbol" w:hint="default"/>
        <w:color w:val="auto"/>
      </w:rPr>
    </w:lvl>
    <w:lvl w:ilvl="5">
      <w:start w:val="1"/>
      <w:numFmt w:val="bullet"/>
      <w:lvlText w:val="-"/>
      <w:lvlJc w:val="left"/>
      <w:pPr>
        <w:ind w:left="1362" w:hanging="227"/>
      </w:pPr>
      <w:rPr>
        <w:rFonts w:ascii="Verdana" w:hAnsi="Verdana" w:hint="default"/>
      </w:rPr>
    </w:lvl>
    <w:lvl w:ilvl="6">
      <w:start w:val="1"/>
      <w:numFmt w:val="bullet"/>
      <w:lvlText w:val=""/>
      <w:lvlJc w:val="left"/>
      <w:pPr>
        <w:ind w:left="1589" w:hanging="227"/>
      </w:pPr>
      <w:rPr>
        <w:rFonts w:ascii="Symbol" w:hAnsi="Symbol" w:hint="default"/>
      </w:rPr>
    </w:lvl>
    <w:lvl w:ilvl="7">
      <w:start w:val="1"/>
      <w:numFmt w:val="bullet"/>
      <w:lvlText w:val="-"/>
      <w:lvlJc w:val="left"/>
      <w:pPr>
        <w:ind w:left="1816" w:hanging="227"/>
      </w:pPr>
      <w:rPr>
        <w:rFonts w:ascii="Verdana" w:hAnsi="Verdana" w:cs="Courier New" w:hint="default"/>
      </w:rPr>
    </w:lvl>
    <w:lvl w:ilvl="8">
      <w:start w:val="1"/>
      <w:numFmt w:val="bullet"/>
      <w:lvlText w:val=""/>
      <w:lvlJc w:val="left"/>
      <w:pPr>
        <w:ind w:left="2043" w:hanging="227"/>
      </w:pPr>
      <w:rPr>
        <w:rFonts w:ascii="Symbol" w:hAnsi="Symbol" w:hint="default"/>
      </w:rPr>
    </w:lvl>
  </w:abstractNum>
  <w:abstractNum w:abstractNumId="13" w15:restartNumberingAfterBreak="0">
    <w:nsid w:val="1895513E"/>
    <w:multiLevelType w:val="multilevel"/>
    <w:tmpl w:val="06962652"/>
    <w:numStyleLink w:val="Lijststijl"/>
  </w:abstractNum>
  <w:abstractNum w:abstractNumId="14" w15:restartNumberingAfterBreak="0">
    <w:nsid w:val="269C7B11"/>
    <w:multiLevelType w:val="multilevel"/>
    <w:tmpl w:val="0413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15:restartNumberingAfterBreak="0">
    <w:nsid w:val="26F82458"/>
    <w:multiLevelType w:val="multilevel"/>
    <w:tmpl w:val="6A8E5BD4"/>
    <w:numStyleLink w:val="Stijl2"/>
  </w:abstractNum>
  <w:abstractNum w:abstractNumId="16" w15:restartNumberingAfterBreak="0">
    <w:nsid w:val="28143AF0"/>
    <w:multiLevelType w:val="multilevel"/>
    <w:tmpl w:val="B7421276"/>
    <w:lvl w:ilvl="0">
      <w:start w:val="1"/>
      <w:numFmt w:val="bullet"/>
      <w:lvlText w:val=""/>
      <w:lvlJc w:val="left"/>
      <w:pPr>
        <w:ind w:left="454" w:hanging="227"/>
      </w:pPr>
      <w:rPr>
        <w:rFonts w:ascii="Symbol" w:hAnsi="Symbol" w:hint="default"/>
      </w:rPr>
    </w:lvl>
    <w:lvl w:ilvl="1">
      <w:start w:val="1"/>
      <w:numFmt w:val="bullet"/>
      <w:lvlText w:val="-"/>
      <w:lvlJc w:val="left"/>
      <w:pPr>
        <w:ind w:left="681" w:hanging="227"/>
      </w:pPr>
      <w:rPr>
        <w:rFonts w:ascii="Verdana" w:hAnsi="Verdana" w:hint="default"/>
      </w:rPr>
    </w:lvl>
    <w:lvl w:ilvl="2">
      <w:start w:val="1"/>
      <w:numFmt w:val="bullet"/>
      <w:lvlText w:val=""/>
      <w:lvlJc w:val="left"/>
      <w:pPr>
        <w:ind w:left="908" w:hanging="227"/>
      </w:pPr>
      <w:rPr>
        <w:rFonts w:ascii="Symbol" w:hAnsi="Symbol" w:hint="default"/>
        <w:color w:val="auto"/>
      </w:rPr>
    </w:lvl>
    <w:lvl w:ilvl="3">
      <w:start w:val="1"/>
      <w:numFmt w:val="bullet"/>
      <w:lvlText w:val="-"/>
      <w:lvlJc w:val="left"/>
      <w:pPr>
        <w:ind w:left="1135" w:hanging="227"/>
      </w:pPr>
      <w:rPr>
        <w:rFonts w:ascii="Verdana" w:hAnsi="Verdana" w:hint="default"/>
      </w:rPr>
    </w:lvl>
    <w:lvl w:ilvl="4">
      <w:start w:val="1"/>
      <w:numFmt w:val="bullet"/>
      <w:lvlText w:val=""/>
      <w:lvlJc w:val="left"/>
      <w:pPr>
        <w:ind w:left="1362" w:hanging="227"/>
      </w:pPr>
      <w:rPr>
        <w:rFonts w:ascii="Symbol" w:hAnsi="Symbol" w:hint="default"/>
      </w:rPr>
    </w:lvl>
    <w:lvl w:ilvl="5">
      <w:start w:val="1"/>
      <w:numFmt w:val="bullet"/>
      <w:lvlText w:val="-"/>
      <w:lvlJc w:val="left"/>
      <w:pPr>
        <w:ind w:left="1589" w:hanging="227"/>
      </w:pPr>
      <w:rPr>
        <w:rFonts w:ascii="Verdana" w:hAnsi="Verdana" w:hint="default"/>
      </w:rPr>
    </w:lvl>
    <w:lvl w:ilvl="6">
      <w:start w:val="1"/>
      <w:numFmt w:val="bullet"/>
      <w:lvlText w:val=""/>
      <w:lvlJc w:val="left"/>
      <w:pPr>
        <w:ind w:left="1816" w:hanging="227"/>
      </w:pPr>
      <w:rPr>
        <w:rFonts w:ascii="Symbol" w:hAnsi="Symbol" w:hint="default"/>
      </w:rPr>
    </w:lvl>
    <w:lvl w:ilvl="7">
      <w:start w:val="1"/>
      <w:numFmt w:val="bullet"/>
      <w:lvlText w:val="-"/>
      <w:lvlJc w:val="left"/>
      <w:pPr>
        <w:ind w:left="2043" w:hanging="227"/>
      </w:pPr>
      <w:rPr>
        <w:rFonts w:ascii="Verdana" w:hAnsi="Verdana" w:hint="default"/>
      </w:rPr>
    </w:lvl>
    <w:lvl w:ilvl="8">
      <w:start w:val="1"/>
      <w:numFmt w:val="bullet"/>
      <w:lvlText w:val=""/>
      <w:lvlJc w:val="left"/>
      <w:pPr>
        <w:ind w:left="2270" w:hanging="227"/>
      </w:pPr>
      <w:rPr>
        <w:rFonts w:ascii="Symbol" w:hAnsi="Symbol" w:hint="default"/>
        <w:color w:val="auto"/>
      </w:rPr>
    </w:lvl>
  </w:abstractNum>
  <w:abstractNum w:abstractNumId="17" w15:restartNumberingAfterBreak="0">
    <w:nsid w:val="311653D5"/>
    <w:multiLevelType w:val="multilevel"/>
    <w:tmpl w:val="A4700AB0"/>
    <w:lvl w:ilvl="0">
      <w:start w:val="1"/>
      <w:numFmt w:val="bullet"/>
      <w:pStyle w:val="Lijstalinea1"/>
      <w:lvlText w:val=""/>
      <w:lvlJc w:val="left"/>
      <w:pPr>
        <w:ind w:left="454" w:hanging="227"/>
      </w:pPr>
      <w:rPr>
        <w:rFonts w:ascii="Symbol" w:hAnsi="Symbol" w:hint="default"/>
      </w:rPr>
    </w:lvl>
    <w:lvl w:ilvl="1">
      <w:start w:val="1"/>
      <w:numFmt w:val="bullet"/>
      <w:lvlText w:val="-"/>
      <w:lvlJc w:val="left"/>
      <w:pPr>
        <w:ind w:left="681" w:hanging="227"/>
      </w:pPr>
      <w:rPr>
        <w:rFonts w:ascii="Verdana" w:hAnsi="Verdana" w:hint="default"/>
      </w:rPr>
    </w:lvl>
    <w:lvl w:ilvl="2">
      <w:start w:val="1"/>
      <w:numFmt w:val="bullet"/>
      <w:lvlText w:val=""/>
      <w:lvlJc w:val="left"/>
      <w:pPr>
        <w:ind w:left="908" w:hanging="227"/>
      </w:pPr>
      <w:rPr>
        <w:rFonts w:ascii="Symbol" w:hAnsi="Symbol" w:hint="default"/>
        <w:color w:val="auto"/>
      </w:rPr>
    </w:lvl>
    <w:lvl w:ilvl="3">
      <w:start w:val="1"/>
      <w:numFmt w:val="bullet"/>
      <w:lvlText w:val="-"/>
      <w:lvlJc w:val="left"/>
      <w:pPr>
        <w:ind w:left="1135" w:hanging="227"/>
      </w:pPr>
      <w:rPr>
        <w:rFonts w:ascii="Verdana" w:hAnsi="Verdana" w:hint="default"/>
      </w:rPr>
    </w:lvl>
    <w:lvl w:ilvl="4">
      <w:start w:val="1"/>
      <w:numFmt w:val="bullet"/>
      <w:lvlText w:val=""/>
      <w:lvlJc w:val="left"/>
      <w:pPr>
        <w:ind w:left="1362" w:hanging="227"/>
      </w:pPr>
      <w:rPr>
        <w:rFonts w:ascii="Symbol" w:hAnsi="Symbol" w:hint="default"/>
      </w:rPr>
    </w:lvl>
    <w:lvl w:ilvl="5">
      <w:start w:val="1"/>
      <w:numFmt w:val="bullet"/>
      <w:lvlText w:val="-"/>
      <w:lvlJc w:val="left"/>
      <w:pPr>
        <w:ind w:left="1589" w:hanging="227"/>
      </w:pPr>
      <w:rPr>
        <w:rFonts w:ascii="Verdana" w:hAnsi="Verdana" w:hint="default"/>
      </w:rPr>
    </w:lvl>
    <w:lvl w:ilvl="6">
      <w:start w:val="1"/>
      <w:numFmt w:val="bullet"/>
      <w:lvlText w:val=""/>
      <w:lvlJc w:val="left"/>
      <w:pPr>
        <w:ind w:left="1816" w:hanging="227"/>
      </w:pPr>
      <w:rPr>
        <w:rFonts w:ascii="Symbol" w:hAnsi="Symbol" w:hint="default"/>
      </w:rPr>
    </w:lvl>
    <w:lvl w:ilvl="7">
      <w:start w:val="1"/>
      <w:numFmt w:val="bullet"/>
      <w:lvlText w:val="-"/>
      <w:lvlJc w:val="left"/>
      <w:pPr>
        <w:ind w:left="2043" w:hanging="227"/>
      </w:pPr>
      <w:rPr>
        <w:rFonts w:ascii="Verdana" w:hAnsi="Verdana" w:hint="default"/>
      </w:rPr>
    </w:lvl>
    <w:lvl w:ilvl="8">
      <w:start w:val="1"/>
      <w:numFmt w:val="bullet"/>
      <w:lvlText w:val=""/>
      <w:lvlJc w:val="left"/>
      <w:pPr>
        <w:ind w:left="2270" w:hanging="227"/>
      </w:pPr>
      <w:rPr>
        <w:rFonts w:ascii="Symbol" w:hAnsi="Symbol" w:hint="default"/>
        <w:color w:val="auto"/>
      </w:rPr>
    </w:lvl>
  </w:abstractNum>
  <w:abstractNum w:abstractNumId="18" w15:restartNumberingAfterBreak="0">
    <w:nsid w:val="31CB79D8"/>
    <w:multiLevelType w:val="multilevel"/>
    <w:tmpl w:val="06962652"/>
    <w:numStyleLink w:val="Lijststijl"/>
  </w:abstractNum>
  <w:abstractNum w:abstractNumId="19" w15:restartNumberingAfterBreak="0">
    <w:nsid w:val="31E853D2"/>
    <w:multiLevelType w:val="multilevel"/>
    <w:tmpl w:val="06962652"/>
    <w:numStyleLink w:val="Lijststijl"/>
  </w:abstractNum>
  <w:abstractNum w:abstractNumId="20" w15:restartNumberingAfterBreak="0">
    <w:nsid w:val="35C47052"/>
    <w:multiLevelType w:val="multilevel"/>
    <w:tmpl w:val="0413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1" w15:restartNumberingAfterBreak="0">
    <w:nsid w:val="36A6389A"/>
    <w:multiLevelType w:val="multilevel"/>
    <w:tmpl w:val="6A8E5BD4"/>
    <w:numStyleLink w:val="Stijl2"/>
  </w:abstractNum>
  <w:abstractNum w:abstractNumId="22" w15:restartNumberingAfterBreak="0">
    <w:nsid w:val="3DBF1176"/>
    <w:multiLevelType w:val="hybridMultilevel"/>
    <w:tmpl w:val="5FB61E9E"/>
    <w:lvl w:ilvl="0" w:tplc="0E7C06D4">
      <w:numFmt w:val="bullet"/>
      <w:lvlText w:val="-"/>
      <w:lvlJc w:val="left"/>
      <w:pPr>
        <w:ind w:left="720" w:hanging="360"/>
      </w:pPr>
      <w:rPr>
        <w:rFonts w:ascii="Verdana" w:eastAsiaTheme="minorHAnsi" w:hAnsi="Verdana"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3" w15:restartNumberingAfterBreak="0">
    <w:nsid w:val="47CF04E4"/>
    <w:multiLevelType w:val="hybridMultilevel"/>
    <w:tmpl w:val="C1E047F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4" w15:restartNumberingAfterBreak="0">
    <w:nsid w:val="47DB631B"/>
    <w:multiLevelType w:val="multilevel"/>
    <w:tmpl w:val="06962652"/>
    <w:numStyleLink w:val="Lijststijl"/>
  </w:abstractNum>
  <w:abstractNum w:abstractNumId="25" w15:restartNumberingAfterBreak="0">
    <w:nsid w:val="4BDA3C27"/>
    <w:multiLevelType w:val="multilevel"/>
    <w:tmpl w:val="0413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6" w15:restartNumberingAfterBreak="0">
    <w:nsid w:val="4E66638B"/>
    <w:multiLevelType w:val="multilevel"/>
    <w:tmpl w:val="A4700AB0"/>
    <w:lvl w:ilvl="0">
      <w:start w:val="1"/>
      <w:numFmt w:val="bullet"/>
      <w:lvlText w:val=""/>
      <w:lvlJc w:val="left"/>
      <w:pPr>
        <w:ind w:left="454" w:hanging="227"/>
      </w:pPr>
      <w:rPr>
        <w:rFonts w:ascii="Symbol" w:hAnsi="Symbol" w:hint="default"/>
      </w:rPr>
    </w:lvl>
    <w:lvl w:ilvl="1">
      <w:start w:val="1"/>
      <w:numFmt w:val="bullet"/>
      <w:lvlText w:val="-"/>
      <w:lvlJc w:val="left"/>
      <w:pPr>
        <w:ind w:left="681" w:hanging="227"/>
      </w:pPr>
      <w:rPr>
        <w:rFonts w:ascii="Verdana" w:hAnsi="Verdana" w:hint="default"/>
      </w:rPr>
    </w:lvl>
    <w:lvl w:ilvl="2">
      <w:start w:val="1"/>
      <w:numFmt w:val="bullet"/>
      <w:lvlText w:val=""/>
      <w:lvlJc w:val="left"/>
      <w:pPr>
        <w:ind w:left="908" w:hanging="227"/>
      </w:pPr>
      <w:rPr>
        <w:rFonts w:ascii="Symbol" w:hAnsi="Symbol" w:hint="default"/>
        <w:color w:val="auto"/>
      </w:rPr>
    </w:lvl>
    <w:lvl w:ilvl="3">
      <w:start w:val="1"/>
      <w:numFmt w:val="bullet"/>
      <w:lvlText w:val="-"/>
      <w:lvlJc w:val="left"/>
      <w:pPr>
        <w:ind w:left="1135" w:hanging="227"/>
      </w:pPr>
      <w:rPr>
        <w:rFonts w:ascii="Verdana" w:hAnsi="Verdana" w:hint="default"/>
      </w:rPr>
    </w:lvl>
    <w:lvl w:ilvl="4">
      <w:start w:val="1"/>
      <w:numFmt w:val="bullet"/>
      <w:lvlText w:val=""/>
      <w:lvlJc w:val="left"/>
      <w:pPr>
        <w:ind w:left="1362" w:hanging="227"/>
      </w:pPr>
      <w:rPr>
        <w:rFonts w:ascii="Symbol" w:hAnsi="Symbol" w:hint="default"/>
      </w:rPr>
    </w:lvl>
    <w:lvl w:ilvl="5">
      <w:start w:val="1"/>
      <w:numFmt w:val="bullet"/>
      <w:lvlText w:val="-"/>
      <w:lvlJc w:val="left"/>
      <w:pPr>
        <w:ind w:left="1589" w:hanging="227"/>
      </w:pPr>
      <w:rPr>
        <w:rFonts w:ascii="Verdana" w:hAnsi="Verdana" w:hint="default"/>
      </w:rPr>
    </w:lvl>
    <w:lvl w:ilvl="6">
      <w:start w:val="1"/>
      <w:numFmt w:val="bullet"/>
      <w:lvlText w:val=""/>
      <w:lvlJc w:val="left"/>
      <w:pPr>
        <w:ind w:left="1816" w:hanging="227"/>
      </w:pPr>
      <w:rPr>
        <w:rFonts w:ascii="Symbol" w:hAnsi="Symbol" w:hint="default"/>
      </w:rPr>
    </w:lvl>
    <w:lvl w:ilvl="7">
      <w:start w:val="1"/>
      <w:numFmt w:val="bullet"/>
      <w:lvlText w:val="-"/>
      <w:lvlJc w:val="left"/>
      <w:pPr>
        <w:ind w:left="2043" w:hanging="227"/>
      </w:pPr>
      <w:rPr>
        <w:rFonts w:ascii="Verdana" w:hAnsi="Verdana" w:hint="default"/>
      </w:rPr>
    </w:lvl>
    <w:lvl w:ilvl="8">
      <w:start w:val="1"/>
      <w:numFmt w:val="bullet"/>
      <w:lvlText w:val=""/>
      <w:lvlJc w:val="left"/>
      <w:pPr>
        <w:ind w:left="2270" w:hanging="227"/>
      </w:pPr>
      <w:rPr>
        <w:rFonts w:ascii="Symbol" w:hAnsi="Symbol" w:hint="default"/>
        <w:color w:val="auto"/>
      </w:rPr>
    </w:lvl>
  </w:abstractNum>
  <w:abstractNum w:abstractNumId="27" w15:restartNumberingAfterBreak="0">
    <w:nsid w:val="5CAF5D0D"/>
    <w:multiLevelType w:val="multilevel"/>
    <w:tmpl w:val="06962652"/>
    <w:numStyleLink w:val="Lijststijl"/>
  </w:abstractNum>
  <w:abstractNum w:abstractNumId="28" w15:restartNumberingAfterBreak="0">
    <w:nsid w:val="5F591281"/>
    <w:multiLevelType w:val="hybridMultilevel"/>
    <w:tmpl w:val="D626EB78"/>
    <w:lvl w:ilvl="0" w:tplc="E2903586">
      <w:numFmt w:val="bullet"/>
      <w:lvlText w:val="-"/>
      <w:lvlJc w:val="left"/>
      <w:pPr>
        <w:ind w:left="720" w:hanging="360"/>
      </w:pPr>
      <w:rPr>
        <w:rFonts w:ascii="Verdana" w:eastAsiaTheme="minorHAnsi" w:hAnsi="Verdana" w:cstheme="minorBidi"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9" w15:restartNumberingAfterBreak="0">
    <w:nsid w:val="79050C84"/>
    <w:multiLevelType w:val="multilevel"/>
    <w:tmpl w:val="06962652"/>
    <w:numStyleLink w:val="Lijststijl"/>
  </w:abstractNum>
  <w:num w:numId="1">
    <w:abstractNumId w:val="10"/>
  </w:num>
  <w:num w:numId="2">
    <w:abstractNumId w:val="12"/>
  </w:num>
  <w:num w:numId="3">
    <w:abstractNumId w:val="27"/>
  </w:num>
  <w:num w:numId="4">
    <w:abstractNumId w:val="11"/>
  </w:num>
  <w:num w:numId="5">
    <w:abstractNumId w:val="15"/>
  </w:num>
  <w:num w:numId="6">
    <w:abstractNumId w:val="18"/>
  </w:num>
  <w:num w:numId="7">
    <w:abstractNumId w:val="2"/>
  </w:num>
  <w:num w:numId="8">
    <w:abstractNumId w:val="1"/>
  </w:num>
  <w:num w:numId="9">
    <w:abstractNumId w:val="0"/>
  </w:num>
  <w:num w:numId="10">
    <w:abstractNumId w:val="8"/>
  </w:num>
  <w:num w:numId="11">
    <w:abstractNumId w:val="6"/>
  </w:num>
  <w:num w:numId="12">
    <w:abstractNumId w:val="6"/>
  </w:num>
  <w:num w:numId="13">
    <w:abstractNumId w:val="28"/>
  </w:num>
  <w:num w:numId="14">
    <w:abstractNumId w:val="3"/>
  </w:num>
  <w:num w:numId="15">
    <w:abstractNumId w:val="16"/>
  </w:num>
  <w:num w:numId="16">
    <w:abstractNumId w:val="22"/>
  </w:num>
  <w:num w:numId="17">
    <w:abstractNumId w:val="9"/>
  </w:num>
  <w:num w:numId="18">
    <w:abstractNumId w:val="19"/>
  </w:num>
  <w:num w:numId="19">
    <w:abstractNumId w:val="29"/>
  </w:num>
  <w:num w:numId="20">
    <w:abstractNumId w:val="13"/>
  </w:num>
  <w:num w:numId="21">
    <w:abstractNumId w:val="21"/>
  </w:num>
  <w:num w:numId="22">
    <w:abstractNumId w:val="24"/>
  </w:num>
  <w:num w:numId="23">
    <w:abstractNumId w:val="17"/>
  </w:num>
  <w:num w:numId="24">
    <w:abstractNumId w:val="26"/>
  </w:num>
  <w:num w:numId="25">
    <w:abstractNumId w:val="25"/>
  </w:num>
  <w:num w:numId="26">
    <w:abstractNumId w:val="7"/>
  </w:num>
  <w:num w:numId="27">
    <w:abstractNumId w:val="14"/>
  </w:num>
  <w:num w:numId="28">
    <w:abstractNumId w:val="20"/>
  </w:num>
  <w:num w:numId="29">
    <w:abstractNumId w:val="5"/>
  </w:num>
  <w:num w:numId="30">
    <w:abstractNumId w:val="23"/>
  </w:num>
  <w:num w:numId="3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stylePaneFormatFilter w:val="5424" w:allStyles="0" w:customStyles="0" w:latentStyles="1" w:stylesInUse="0" w:headingStyles="1" w:numberingStyles="0" w:tableStyles="0" w:directFormattingOnRuns="0" w:directFormattingOnParagraphs="0" w:directFormattingOnNumbering="1" w:directFormattingOnTables="0" w:clearFormatting="1" w:top3HeadingStyles="0" w:visibleStyles="1" w:alternateStyleNames="0"/>
  <w:defaultTabStop w:val="708"/>
  <w:hyphenationZone w:val="425"/>
  <w:drawingGridHorizontalSpacing w:val="9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709D5"/>
    <w:rsid w:val="000E1F3B"/>
    <w:rsid w:val="00170039"/>
    <w:rsid w:val="001D6F03"/>
    <w:rsid w:val="00241548"/>
    <w:rsid w:val="00275A75"/>
    <w:rsid w:val="002A6578"/>
    <w:rsid w:val="002B1092"/>
    <w:rsid w:val="002E05C8"/>
    <w:rsid w:val="002E0C49"/>
    <w:rsid w:val="002E0FD2"/>
    <w:rsid w:val="0038549E"/>
    <w:rsid w:val="0039528A"/>
    <w:rsid w:val="003C4BF2"/>
    <w:rsid w:val="0040142D"/>
    <w:rsid w:val="0040571B"/>
    <w:rsid w:val="00450447"/>
    <w:rsid w:val="004A609A"/>
    <w:rsid w:val="004B0EA1"/>
    <w:rsid w:val="004D766D"/>
    <w:rsid w:val="005577BB"/>
    <w:rsid w:val="00580D0A"/>
    <w:rsid w:val="005A4FBE"/>
    <w:rsid w:val="005D2CF1"/>
    <w:rsid w:val="005E046F"/>
    <w:rsid w:val="005F0E42"/>
    <w:rsid w:val="006006F5"/>
    <w:rsid w:val="006D1837"/>
    <w:rsid w:val="006D2E66"/>
    <w:rsid w:val="006E7696"/>
    <w:rsid w:val="006F42D7"/>
    <w:rsid w:val="0073653F"/>
    <w:rsid w:val="007F4AEA"/>
    <w:rsid w:val="00810256"/>
    <w:rsid w:val="0088501B"/>
    <w:rsid w:val="008E3581"/>
    <w:rsid w:val="00901587"/>
    <w:rsid w:val="00905289"/>
    <w:rsid w:val="009468E3"/>
    <w:rsid w:val="009C5CF5"/>
    <w:rsid w:val="00A32591"/>
    <w:rsid w:val="00A41B17"/>
    <w:rsid w:val="00A77ABF"/>
    <w:rsid w:val="00A863E9"/>
    <w:rsid w:val="00AA7FF7"/>
    <w:rsid w:val="00AB2F2B"/>
    <w:rsid w:val="00B022C4"/>
    <w:rsid w:val="00B5500B"/>
    <w:rsid w:val="00B559E9"/>
    <w:rsid w:val="00B64AE3"/>
    <w:rsid w:val="00B72222"/>
    <w:rsid w:val="00B75B5C"/>
    <w:rsid w:val="00B80650"/>
    <w:rsid w:val="00C03BB0"/>
    <w:rsid w:val="00C36FAA"/>
    <w:rsid w:val="00C82081"/>
    <w:rsid w:val="00CA55CC"/>
    <w:rsid w:val="00D573FF"/>
    <w:rsid w:val="00DA3555"/>
    <w:rsid w:val="00DA67C1"/>
    <w:rsid w:val="00E23E91"/>
    <w:rsid w:val="00E80F32"/>
    <w:rsid w:val="00EB0488"/>
    <w:rsid w:val="00EB1F85"/>
    <w:rsid w:val="00ED7AB9"/>
    <w:rsid w:val="00EE5BBE"/>
    <w:rsid w:val="00F3305E"/>
    <w:rsid w:val="00F65492"/>
    <w:rsid w:val="00F709D5"/>
    <w:rsid w:val="00FA1FF3"/>
    <w:rsid w:val="00FB0705"/>
    <w:rsid w:val="00FF0FEF"/>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C280B59"/>
  <w15:docId w15:val="{F29A3EEB-9C6F-48AD-A9A6-8739883F2BC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18"/>
        <w:szCs w:val="18"/>
        <w:lang w:val="nl-NL" w:eastAsia="en-US" w:bidi="ar-SA"/>
      </w:rPr>
    </w:rPrDefault>
    <w:pPrDefault/>
  </w:docDefaults>
  <w:latentStyles w:defLockedState="0" w:defUIPriority="99" w:defSemiHidden="0" w:defUnhideWhenUsed="0" w:defQFormat="0" w:count="371">
    <w:lsdException w:name="Normal" w:uiPriority="0" w:qFormat="1"/>
    <w:lsdException w:name="heading 1" w:uiPriority="8"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lsdException w:name="heading 6" w:semiHidden="1" w:uiPriority="9"/>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3C4BF2"/>
  </w:style>
  <w:style w:type="paragraph" w:styleId="Kop1">
    <w:name w:val="heading 1"/>
    <w:basedOn w:val="Standaard"/>
    <w:next w:val="Standaard"/>
    <w:link w:val="Kop1Char"/>
    <w:uiPriority w:val="8"/>
    <w:qFormat/>
    <w:rsid w:val="00B022C4"/>
    <w:pPr>
      <w:keepNext/>
      <w:keepLines/>
      <w:outlineLvl w:val="0"/>
    </w:pPr>
    <w:rPr>
      <w:rFonts w:ascii="Verdana" w:eastAsiaTheme="majorEastAsia" w:hAnsi="Verdana" w:cstheme="majorBidi"/>
      <w:bCs/>
      <w:sz w:val="24"/>
      <w:szCs w:val="28"/>
    </w:rPr>
  </w:style>
  <w:style w:type="paragraph" w:styleId="Kop2">
    <w:name w:val="heading 2"/>
    <w:basedOn w:val="Standaard"/>
    <w:next w:val="Standaard"/>
    <w:link w:val="Kop2Char"/>
    <w:uiPriority w:val="9"/>
    <w:qFormat/>
    <w:rsid w:val="00B022C4"/>
    <w:pPr>
      <w:keepNext/>
      <w:keepLines/>
      <w:outlineLvl w:val="1"/>
    </w:pPr>
    <w:rPr>
      <w:rFonts w:ascii="Verdana" w:eastAsiaTheme="majorEastAsia" w:hAnsi="Verdana" w:cstheme="majorBidi"/>
      <w:b/>
      <w:bCs/>
      <w:szCs w:val="26"/>
    </w:rPr>
  </w:style>
  <w:style w:type="paragraph" w:styleId="Kop3">
    <w:name w:val="heading 3"/>
    <w:basedOn w:val="Standaard"/>
    <w:next w:val="Standaard"/>
    <w:link w:val="Kop3Char"/>
    <w:uiPriority w:val="9"/>
    <w:qFormat/>
    <w:rsid w:val="00B022C4"/>
    <w:pPr>
      <w:keepNext/>
      <w:keepLines/>
      <w:outlineLvl w:val="2"/>
    </w:pPr>
    <w:rPr>
      <w:rFonts w:ascii="Verdana" w:eastAsiaTheme="majorEastAsia" w:hAnsi="Verdana" w:cstheme="majorBidi"/>
      <w:bCs/>
      <w:i/>
    </w:rPr>
  </w:style>
  <w:style w:type="paragraph" w:styleId="Kop4">
    <w:name w:val="heading 4"/>
    <w:basedOn w:val="Standaard"/>
    <w:next w:val="Standaard"/>
    <w:link w:val="Kop4Char"/>
    <w:uiPriority w:val="9"/>
    <w:qFormat/>
    <w:rsid w:val="00B022C4"/>
    <w:pPr>
      <w:keepNext/>
      <w:keepLines/>
      <w:outlineLvl w:val="3"/>
    </w:pPr>
    <w:rPr>
      <w:rFonts w:ascii="Verdana" w:eastAsiaTheme="majorEastAsia" w:hAnsi="Verdana" w:cstheme="majorBidi"/>
      <w:bCs/>
      <w:iCs/>
    </w:rPr>
  </w:style>
  <w:style w:type="paragraph" w:styleId="Kop5">
    <w:name w:val="heading 5"/>
    <w:basedOn w:val="Standaard"/>
    <w:next w:val="Standaard"/>
    <w:link w:val="Kop5Char"/>
    <w:uiPriority w:val="9"/>
    <w:semiHidden/>
    <w:rsid w:val="0040571B"/>
    <w:pPr>
      <w:keepNext/>
      <w:keepLines/>
      <w:spacing w:before="200"/>
      <w:outlineLvl w:val="4"/>
    </w:pPr>
    <w:rPr>
      <w:rFonts w:asciiTheme="majorHAnsi" w:eastAsiaTheme="majorEastAsia" w:hAnsiTheme="majorHAnsi" w:cstheme="majorBidi"/>
      <w:color w:val="877803" w:themeColor="accent1" w:themeShade="7F"/>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8"/>
    <w:rsid w:val="00B022C4"/>
    <w:rPr>
      <w:rFonts w:ascii="Verdana" w:eastAsiaTheme="majorEastAsia" w:hAnsi="Verdana" w:cstheme="majorBidi"/>
      <w:bCs/>
      <w:sz w:val="24"/>
      <w:szCs w:val="28"/>
    </w:rPr>
  </w:style>
  <w:style w:type="paragraph" w:styleId="Geenafstand">
    <w:name w:val="No Spacing"/>
    <w:uiPriority w:val="1"/>
    <w:unhideWhenUsed/>
    <w:qFormat/>
    <w:rsid w:val="00B022C4"/>
    <w:pPr>
      <w:spacing w:line="240" w:lineRule="exact"/>
      <w:contextualSpacing/>
    </w:pPr>
    <w:rPr>
      <w:rFonts w:ascii="Verdana" w:hAnsi="Verdana"/>
    </w:rPr>
  </w:style>
  <w:style w:type="character" w:customStyle="1" w:styleId="Kop2Char">
    <w:name w:val="Kop 2 Char"/>
    <w:basedOn w:val="Standaardalinea-lettertype"/>
    <w:link w:val="Kop2"/>
    <w:uiPriority w:val="9"/>
    <w:rsid w:val="00B022C4"/>
    <w:rPr>
      <w:rFonts w:ascii="Verdana" w:eastAsiaTheme="majorEastAsia" w:hAnsi="Verdana" w:cstheme="majorBidi"/>
      <w:b/>
      <w:bCs/>
      <w:szCs w:val="26"/>
    </w:rPr>
  </w:style>
  <w:style w:type="character" w:customStyle="1" w:styleId="Kop3Char">
    <w:name w:val="Kop 3 Char"/>
    <w:basedOn w:val="Standaardalinea-lettertype"/>
    <w:link w:val="Kop3"/>
    <w:uiPriority w:val="9"/>
    <w:rsid w:val="00B022C4"/>
    <w:rPr>
      <w:rFonts w:ascii="Verdana" w:eastAsiaTheme="majorEastAsia" w:hAnsi="Verdana" w:cstheme="majorBidi"/>
      <w:bCs/>
      <w:i/>
    </w:rPr>
  </w:style>
  <w:style w:type="character" w:customStyle="1" w:styleId="Kop4Char">
    <w:name w:val="Kop 4 Char"/>
    <w:basedOn w:val="Standaardalinea-lettertype"/>
    <w:link w:val="Kop4"/>
    <w:uiPriority w:val="9"/>
    <w:rsid w:val="00B022C4"/>
    <w:rPr>
      <w:rFonts w:ascii="Verdana" w:eastAsiaTheme="majorEastAsia" w:hAnsi="Verdana" w:cstheme="majorBidi"/>
      <w:bCs/>
      <w:iCs/>
    </w:rPr>
  </w:style>
  <w:style w:type="paragraph" w:styleId="Titel">
    <w:name w:val="Title"/>
    <w:basedOn w:val="Standaard"/>
    <w:next w:val="Standaard"/>
    <w:link w:val="TitelChar"/>
    <w:uiPriority w:val="10"/>
    <w:rsid w:val="00C36FAA"/>
    <w:pPr>
      <w:pBdr>
        <w:bottom w:val="single" w:sz="8" w:space="4" w:color="F9E11E" w:themeColor="accent1"/>
      </w:pBdr>
      <w:spacing w:after="300"/>
    </w:pPr>
    <w:rPr>
      <w:rFonts w:eastAsiaTheme="majorEastAsia" w:cstheme="majorBidi"/>
      <w:spacing w:val="5"/>
      <w:kern w:val="28"/>
      <w:sz w:val="52"/>
      <w:szCs w:val="52"/>
    </w:rPr>
  </w:style>
  <w:style w:type="character" w:customStyle="1" w:styleId="TitelChar">
    <w:name w:val="Titel Char"/>
    <w:basedOn w:val="Standaardalinea-lettertype"/>
    <w:link w:val="Titel"/>
    <w:uiPriority w:val="10"/>
    <w:rsid w:val="00C36FAA"/>
    <w:rPr>
      <w:rFonts w:ascii="Verdana" w:eastAsiaTheme="majorEastAsia" w:hAnsi="Verdana" w:cstheme="majorBidi"/>
      <w:spacing w:val="5"/>
      <w:kern w:val="28"/>
      <w:sz w:val="52"/>
      <w:szCs w:val="52"/>
    </w:rPr>
  </w:style>
  <w:style w:type="paragraph" w:styleId="Koptekst">
    <w:name w:val="header"/>
    <w:basedOn w:val="Standaard"/>
    <w:link w:val="KoptekstChar"/>
    <w:uiPriority w:val="99"/>
    <w:rsid w:val="002E0FD2"/>
    <w:pPr>
      <w:tabs>
        <w:tab w:val="center" w:pos="4536"/>
        <w:tab w:val="right" w:pos="9072"/>
      </w:tabs>
      <w:spacing w:line="180" w:lineRule="exact"/>
    </w:pPr>
    <w:rPr>
      <w:sz w:val="13"/>
    </w:rPr>
  </w:style>
  <w:style w:type="character" w:customStyle="1" w:styleId="KoptekstChar">
    <w:name w:val="Koptekst Char"/>
    <w:basedOn w:val="Standaardalinea-lettertype"/>
    <w:link w:val="Koptekst"/>
    <w:uiPriority w:val="99"/>
    <w:rsid w:val="002E0FD2"/>
    <w:rPr>
      <w:rFonts w:ascii="Verdana" w:hAnsi="Verdana"/>
      <w:sz w:val="13"/>
    </w:rPr>
  </w:style>
  <w:style w:type="paragraph" w:styleId="Voettekst">
    <w:name w:val="footer"/>
    <w:basedOn w:val="Standaard"/>
    <w:link w:val="VoettekstChar"/>
    <w:uiPriority w:val="99"/>
    <w:rsid w:val="002E0FD2"/>
    <w:pPr>
      <w:tabs>
        <w:tab w:val="center" w:pos="4536"/>
        <w:tab w:val="right" w:pos="9072"/>
      </w:tabs>
      <w:spacing w:line="180" w:lineRule="exact"/>
    </w:pPr>
    <w:rPr>
      <w:sz w:val="13"/>
    </w:rPr>
  </w:style>
  <w:style w:type="character" w:customStyle="1" w:styleId="VoettekstChar">
    <w:name w:val="Voettekst Char"/>
    <w:basedOn w:val="Standaardalinea-lettertype"/>
    <w:link w:val="Voettekst"/>
    <w:uiPriority w:val="99"/>
    <w:rsid w:val="002E0FD2"/>
    <w:rPr>
      <w:rFonts w:ascii="Verdana" w:hAnsi="Verdana"/>
      <w:sz w:val="13"/>
    </w:rPr>
  </w:style>
  <w:style w:type="paragraph" w:styleId="Ballontekst">
    <w:name w:val="Balloon Text"/>
    <w:basedOn w:val="Standaard"/>
    <w:link w:val="BallontekstChar"/>
    <w:uiPriority w:val="99"/>
    <w:semiHidden/>
    <w:unhideWhenUsed/>
    <w:rsid w:val="0088501B"/>
    <w:rPr>
      <w:rFonts w:ascii="Tahoma" w:hAnsi="Tahoma" w:cs="Tahoma"/>
      <w:sz w:val="16"/>
      <w:szCs w:val="16"/>
    </w:rPr>
  </w:style>
  <w:style w:type="character" w:customStyle="1" w:styleId="BallontekstChar">
    <w:name w:val="Ballontekst Char"/>
    <w:basedOn w:val="Standaardalinea-lettertype"/>
    <w:link w:val="Ballontekst"/>
    <w:uiPriority w:val="99"/>
    <w:semiHidden/>
    <w:rsid w:val="0088501B"/>
    <w:rPr>
      <w:rFonts w:ascii="Tahoma" w:hAnsi="Tahoma" w:cs="Tahoma"/>
      <w:sz w:val="16"/>
      <w:szCs w:val="16"/>
    </w:rPr>
  </w:style>
  <w:style w:type="numbering" w:customStyle="1" w:styleId="Lijststijl">
    <w:name w:val="Lijststijl"/>
    <w:uiPriority w:val="99"/>
    <w:rsid w:val="0088501B"/>
    <w:pPr>
      <w:numPr>
        <w:numId w:val="2"/>
      </w:numPr>
    </w:pPr>
  </w:style>
  <w:style w:type="numbering" w:customStyle="1" w:styleId="Stijl2">
    <w:name w:val="Stijl2"/>
    <w:uiPriority w:val="99"/>
    <w:rsid w:val="00FF0FEF"/>
    <w:pPr>
      <w:numPr>
        <w:numId w:val="4"/>
      </w:numPr>
    </w:pPr>
  </w:style>
  <w:style w:type="paragraph" w:styleId="Lijstalinea">
    <w:name w:val="List Paragraph"/>
    <w:basedOn w:val="Lijstalinea1"/>
    <w:link w:val="LijstalineaChar"/>
    <w:uiPriority w:val="34"/>
    <w:qFormat/>
    <w:rsid w:val="0073653F"/>
    <w:pPr>
      <w:ind w:left="227"/>
    </w:pPr>
  </w:style>
  <w:style w:type="paragraph" w:customStyle="1" w:styleId="Lijstmetopsommingstekens">
    <w:name w:val="Lijst met opsommingstekens"/>
    <w:basedOn w:val="Lijstalinea"/>
    <w:link w:val="LijstmetopsommingstekensChar"/>
    <w:uiPriority w:val="10"/>
    <w:rsid w:val="00B559E9"/>
    <w:pPr>
      <w:numPr>
        <w:numId w:val="6"/>
      </w:numPr>
    </w:pPr>
  </w:style>
  <w:style w:type="table" w:styleId="Tabelraster">
    <w:name w:val="Table Grid"/>
    <w:basedOn w:val="Standaardtabel"/>
    <w:uiPriority w:val="59"/>
    <w:rsid w:val="00A77ABF"/>
    <w:pPr>
      <w:spacing w:line="240" w:lineRule="exact"/>
    </w:pPr>
    <w:rPr>
      <w:sz w:val="1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b/>
      </w:rPr>
      <w:tblPr/>
      <w:trPr>
        <w:tblHeader/>
      </w:trPr>
    </w:tblStylePr>
  </w:style>
  <w:style w:type="character" w:customStyle="1" w:styleId="LijstalineaChar">
    <w:name w:val="Lijstalinea Char"/>
    <w:basedOn w:val="Standaardalinea-lettertype"/>
    <w:link w:val="Lijstalinea"/>
    <w:uiPriority w:val="34"/>
    <w:rsid w:val="0073653F"/>
  </w:style>
  <w:style w:type="character" w:customStyle="1" w:styleId="LijstmetopsommingstekensChar">
    <w:name w:val="Lijst met opsommingstekens Char"/>
    <w:basedOn w:val="LijstalineaChar"/>
    <w:link w:val="Lijstmetopsommingstekens"/>
    <w:uiPriority w:val="10"/>
    <w:rsid w:val="002E0FD2"/>
  </w:style>
  <w:style w:type="table" w:styleId="Lichtearcering">
    <w:name w:val="Light Shading"/>
    <w:basedOn w:val="Standaardtabel"/>
    <w:uiPriority w:val="60"/>
    <w:rsid w:val="00905289"/>
    <w:rPr>
      <w:color w:val="365F91" w:themeColor="text1" w:themeShade="BF"/>
    </w:rPr>
    <w:tblPr>
      <w:tblStyleRowBandSize w:val="1"/>
      <w:tblStyleColBandSize w:val="1"/>
      <w:tblBorders>
        <w:top w:val="single" w:sz="8" w:space="0" w:color="4F81BD" w:themeColor="text1"/>
        <w:bottom w:val="single" w:sz="8" w:space="0" w:color="4F81BD" w:themeColor="text1"/>
      </w:tblBorders>
    </w:tblPr>
    <w:tblStylePr w:type="firstRow">
      <w:pPr>
        <w:spacing w:before="0" w:after="0" w:line="240" w:lineRule="auto"/>
      </w:pPr>
      <w:rPr>
        <w:b/>
        <w:bCs/>
      </w:rPr>
      <w:tblPr/>
      <w:tcPr>
        <w:tcBorders>
          <w:top w:val="single" w:sz="8" w:space="0" w:color="4F81BD" w:themeColor="text1"/>
          <w:left w:val="nil"/>
          <w:bottom w:val="single" w:sz="8" w:space="0" w:color="4F81BD" w:themeColor="text1"/>
          <w:right w:val="nil"/>
          <w:insideH w:val="nil"/>
          <w:insideV w:val="nil"/>
        </w:tcBorders>
      </w:tcPr>
    </w:tblStylePr>
    <w:tblStylePr w:type="lastRow">
      <w:pPr>
        <w:spacing w:before="0" w:after="0" w:line="240" w:lineRule="auto"/>
      </w:pPr>
      <w:rPr>
        <w:b/>
        <w:bCs/>
      </w:rPr>
      <w:tblPr/>
      <w:tcPr>
        <w:tcBorders>
          <w:top w:val="single" w:sz="8" w:space="0" w:color="4F81BD" w:themeColor="text1"/>
          <w:left w:val="nil"/>
          <w:bottom w:val="single" w:sz="8" w:space="0" w:color="4F81BD"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text1" w:themeFillTint="3F"/>
      </w:tcPr>
    </w:tblStylePr>
    <w:tblStylePr w:type="band1Horz">
      <w:tblPr/>
      <w:tcPr>
        <w:tcBorders>
          <w:left w:val="nil"/>
          <w:right w:val="nil"/>
          <w:insideH w:val="nil"/>
          <w:insideV w:val="nil"/>
        </w:tcBorders>
        <w:shd w:val="clear" w:color="auto" w:fill="D3DFEE" w:themeFill="text1" w:themeFillTint="3F"/>
      </w:tcPr>
    </w:tblStylePr>
  </w:style>
  <w:style w:type="table" w:styleId="Lichtearcering-accent1">
    <w:name w:val="Light Shading Accent 1"/>
    <w:basedOn w:val="Standaardtabel"/>
    <w:uiPriority w:val="60"/>
    <w:rsid w:val="00905289"/>
    <w:rPr>
      <w:color w:val="CBB505" w:themeColor="accent1" w:themeShade="BF"/>
    </w:rPr>
    <w:tblPr>
      <w:tblStyleRowBandSize w:val="1"/>
      <w:tblStyleColBandSize w:val="1"/>
      <w:tblBorders>
        <w:top w:val="single" w:sz="8" w:space="0" w:color="F9E11E" w:themeColor="accent1"/>
        <w:bottom w:val="single" w:sz="8" w:space="0" w:color="F9E11E" w:themeColor="accent1"/>
      </w:tblBorders>
    </w:tblPr>
    <w:tblStylePr w:type="firstRow">
      <w:pPr>
        <w:spacing w:before="0" w:after="0" w:line="240" w:lineRule="auto"/>
      </w:pPr>
      <w:rPr>
        <w:b/>
        <w:bCs/>
      </w:rPr>
      <w:tblPr/>
      <w:tcPr>
        <w:tcBorders>
          <w:top w:val="single" w:sz="8" w:space="0" w:color="F9E11E" w:themeColor="accent1"/>
          <w:left w:val="nil"/>
          <w:bottom w:val="single" w:sz="8" w:space="0" w:color="F9E11E" w:themeColor="accent1"/>
          <w:right w:val="nil"/>
          <w:insideH w:val="nil"/>
          <w:insideV w:val="nil"/>
        </w:tcBorders>
      </w:tcPr>
    </w:tblStylePr>
    <w:tblStylePr w:type="lastRow">
      <w:pPr>
        <w:spacing w:before="0" w:after="0" w:line="240" w:lineRule="auto"/>
      </w:pPr>
      <w:rPr>
        <w:b/>
        <w:bCs/>
      </w:rPr>
      <w:tblPr/>
      <w:tcPr>
        <w:tcBorders>
          <w:top w:val="single" w:sz="8" w:space="0" w:color="F9E11E" w:themeColor="accent1"/>
          <w:left w:val="nil"/>
          <w:bottom w:val="single" w:sz="8" w:space="0" w:color="F9E11E"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F7C7" w:themeFill="accent1" w:themeFillTint="3F"/>
      </w:tcPr>
    </w:tblStylePr>
    <w:tblStylePr w:type="band1Horz">
      <w:tblPr/>
      <w:tcPr>
        <w:tcBorders>
          <w:left w:val="nil"/>
          <w:right w:val="nil"/>
          <w:insideH w:val="nil"/>
          <w:insideV w:val="nil"/>
        </w:tcBorders>
        <w:shd w:val="clear" w:color="auto" w:fill="FDF7C7" w:themeFill="accent1" w:themeFillTint="3F"/>
      </w:tcPr>
    </w:tblStylePr>
  </w:style>
  <w:style w:type="table" w:styleId="Lichtearcering-accent3">
    <w:name w:val="Light Shading Accent 3"/>
    <w:basedOn w:val="Standaardtabel"/>
    <w:uiPriority w:val="60"/>
    <w:rsid w:val="00905289"/>
    <w:rPr>
      <w:color w:val="9F2016" w:themeColor="accent3" w:themeShade="BF"/>
    </w:rPr>
    <w:tblPr>
      <w:tblStyleRowBandSize w:val="1"/>
      <w:tblStyleColBandSize w:val="1"/>
      <w:tblBorders>
        <w:top w:val="single" w:sz="8" w:space="0" w:color="D52B1E" w:themeColor="accent3"/>
        <w:bottom w:val="single" w:sz="8" w:space="0" w:color="D52B1E" w:themeColor="accent3"/>
      </w:tblBorders>
    </w:tblPr>
    <w:tblStylePr w:type="firstRow">
      <w:pPr>
        <w:spacing w:before="0" w:after="0" w:line="240" w:lineRule="auto"/>
      </w:pPr>
      <w:rPr>
        <w:b/>
        <w:bCs/>
      </w:rPr>
      <w:tblPr/>
      <w:tcPr>
        <w:tcBorders>
          <w:top w:val="single" w:sz="8" w:space="0" w:color="D52B1E" w:themeColor="accent3"/>
          <w:left w:val="nil"/>
          <w:bottom w:val="single" w:sz="8" w:space="0" w:color="D52B1E" w:themeColor="accent3"/>
          <w:right w:val="nil"/>
          <w:insideH w:val="nil"/>
          <w:insideV w:val="nil"/>
        </w:tcBorders>
      </w:tcPr>
    </w:tblStylePr>
    <w:tblStylePr w:type="lastRow">
      <w:pPr>
        <w:spacing w:before="0" w:after="0" w:line="240" w:lineRule="auto"/>
      </w:pPr>
      <w:rPr>
        <w:b/>
        <w:bCs/>
      </w:rPr>
      <w:tblPr/>
      <w:tcPr>
        <w:tcBorders>
          <w:top w:val="single" w:sz="8" w:space="0" w:color="D52B1E" w:themeColor="accent3"/>
          <w:left w:val="nil"/>
          <w:bottom w:val="single" w:sz="8" w:space="0" w:color="D52B1E"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C8C5" w:themeFill="accent3" w:themeFillTint="3F"/>
      </w:tcPr>
    </w:tblStylePr>
    <w:tblStylePr w:type="band1Horz">
      <w:tblPr/>
      <w:tcPr>
        <w:tcBorders>
          <w:left w:val="nil"/>
          <w:right w:val="nil"/>
          <w:insideH w:val="nil"/>
          <w:insideV w:val="nil"/>
        </w:tcBorders>
        <w:shd w:val="clear" w:color="auto" w:fill="F7C8C5" w:themeFill="accent3" w:themeFillTint="3F"/>
      </w:tcPr>
    </w:tblStylePr>
  </w:style>
  <w:style w:type="character" w:customStyle="1" w:styleId="Kop5Char">
    <w:name w:val="Kop 5 Char"/>
    <w:basedOn w:val="Standaardalinea-lettertype"/>
    <w:link w:val="Kop5"/>
    <w:uiPriority w:val="9"/>
    <w:semiHidden/>
    <w:rsid w:val="00ED7AB9"/>
    <w:rPr>
      <w:rFonts w:asciiTheme="majorHAnsi" w:eastAsiaTheme="majorEastAsia" w:hAnsiTheme="majorHAnsi" w:cstheme="majorBidi"/>
      <w:color w:val="877803" w:themeColor="accent1" w:themeShade="7F"/>
    </w:rPr>
  </w:style>
  <w:style w:type="character" w:styleId="Zwaar">
    <w:name w:val="Strong"/>
    <w:basedOn w:val="Standaardalinea-lettertype"/>
    <w:uiPriority w:val="22"/>
    <w:rsid w:val="00ED7AB9"/>
    <w:rPr>
      <w:b/>
      <w:bCs/>
    </w:rPr>
  </w:style>
  <w:style w:type="character" w:styleId="Intensievebenadrukking">
    <w:name w:val="Intense Emphasis"/>
    <w:basedOn w:val="Standaardalinea-lettertype"/>
    <w:uiPriority w:val="21"/>
    <w:rsid w:val="00ED7AB9"/>
    <w:rPr>
      <w:b/>
      <w:bCs/>
      <w:i/>
      <w:iCs/>
      <w:color w:val="F9E11E" w:themeColor="accent1"/>
    </w:rPr>
  </w:style>
  <w:style w:type="character" w:styleId="Nadruk">
    <w:name w:val="Emphasis"/>
    <w:basedOn w:val="Standaardalinea-lettertype"/>
    <w:uiPriority w:val="20"/>
    <w:rsid w:val="00ED7AB9"/>
    <w:rPr>
      <w:i/>
      <w:iCs/>
    </w:rPr>
  </w:style>
  <w:style w:type="character" w:styleId="Subtielebenadrukking">
    <w:name w:val="Subtle Emphasis"/>
    <w:basedOn w:val="Standaardalinea-lettertype"/>
    <w:uiPriority w:val="19"/>
    <w:rsid w:val="00ED7AB9"/>
    <w:rPr>
      <w:i/>
      <w:iCs/>
      <w:color w:val="A7BFDE" w:themeColor="text1" w:themeTint="7F"/>
    </w:rPr>
  </w:style>
  <w:style w:type="paragraph" w:styleId="Ondertitel">
    <w:name w:val="Subtitle"/>
    <w:basedOn w:val="Standaard"/>
    <w:next w:val="Standaard"/>
    <w:link w:val="OndertitelChar"/>
    <w:uiPriority w:val="11"/>
    <w:rsid w:val="00ED7AB9"/>
    <w:pPr>
      <w:numPr>
        <w:ilvl w:val="1"/>
      </w:numPr>
    </w:pPr>
    <w:rPr>
      <w:rFonts w:asciiTheme="majorHAnsi" w:eastAsiaTheme="majorEastAsia" w:hAnsiTheme="majorHAnsi" w:cstheme="majorBidi"/>
      <w:i/>
      <w:iCs/>
      <w:color w:val="F9E11E" w:themeColor="accent1"/>
      <w:spacing w:val="15"/>
      <w:sz w:val="24"/>
      <w:szCs w:val="24"/>
    </w:rPr>
  </w:style>
  <w:style w:type="character" w:customStyle="1" w:styleId="OndertitelChar">
    <w:name w:val="Ondertitel Char"/>
    <w:basedOn w:val="Standaardalinea-lettertype"/>
    <w:link w:val="Ondertitel"/>
    <w:uiPriority w:val="11"/>
    <w:rsid w:val="00ED7AB9"/>
    <w:rPr>
      <w:rFonts w:asciiTheme="majorHAnsi" w:eastAsiaTheme="majorEastAsia" w:hAnsiTheme="majorHAnsi" w:cstheme="majorBidi"/>
      <w:i/>
      <w:iCs/>
      <w:color w:val="F9E11E" w:themeColor="accent1"/>
      <w:spacing w:val="15"/>
      <w:sz w:val="24"/>
      <w:szCs w:val="24"/>
    </w:rPr>
  </w:style>
  <w:style w:type="paragraph" w:styleId="Citaat">
    <w:name w:val="Quote"/>
    <w:basedOn w:val="Standaard"/>
    <w:next w:val="Standaard"/>
    <w:link w:val="CitaatChar"/>
    <w:uiPriority w:val="29"/>
    <w:rsid w:val="00ED7AB9"/>
    <w:rPr>
      <w:i/>
      <w:iCs/>
      <w:color w:val="4F81BD" w:themeColor="text1"/>
    </w:rPr>
  </w:style>
  <w:style w:type="character" w:customStyle="1" w:styleId="CitaatChar">
    <w:name w:val="Citaat Char"/>
    <w:basedOn w:val="Standaardalinea-lettertype"/>
    <w:link w:val="Citaat"/>
    <w:uiPriority w:val="29"/>
    <w:rsid w:val="00ED7AB9"/>
    <w:rPr>
      <w:i/>
      <w:iCs/>
      <w:color w:val="4F81BD" w:themeColor="text1"/>
    </w:rPr>
  </w:style>
  <w:style w:type="paragraph" w:styleId="Duidelijkcitaat">
    <w:name w:val="Intense Quote"/>
    <w:basedOn w:val="Standaard"/>
    <w:next w:val="Standaard"/>
    <w:link w:val="DuidelijkcitaatChar"/>
    <w:uiPriority w:val="30"/>
    <w:rsid w:val="00ED7AB9"/>
    <w:pPr>
      <w:pBdr>
        <w:bottom w:val="single" w:sz="4" w:space="4" w:color="F9E11E" w:themeColor="accent1"/>
      </w:pBdr>
      <w:spacing w:before="200" w:after="280"/>
      <w:ind w:left="936" w:right="936"/>
    </w:pPr>
    <w:rPr>
      <w:b/>
      <w:bCs/>
      <w:i/>
      <w:iCs/>
      <w:color w:val="F9E11E" w:themeColor="accent1"/>
    </w:rPr>
  </w:style>
  <w:style w:type="character" w:customStyle="1" w:styleId="DuidelijkcitaatChar">
    <w:name w:val="Duidelijk citaat Char"/>
    <w:basedOn w:val="Standaardalinea-lettertype"/>
    <w:link w:val="Duidelijkcitaat"/>
    <w:uiPriority w:val="30"/>
    <w:rsid w:val="00ED7AB9"/>
    <w:rPr>
      <w:b/>
      <w:bCs/>
      <w:i/>
      <w:iCs/>
      <w:color w:val="F9E11E" w:themeColor="accent1"/>
    </w:rPr>
  </w:style>
  <w:style w:type="character" w:styleId="Intensieveverwijzing">
    <w:name w:val="Intense Reference"/>
    <w:basedOn w:val="Standaardalinea-lettertype"/>
    <w:uiPriority w:val="32"/>
    <w:rsid w:val="00ED7AB9"/>
    <w:rPr>
      <w:b/>
      <w:bCs/>
      <w:smallCaps/>
      <w:color w:val="007BC7" w:themeColor="accent2"/>
      <w:spacing w:val="5"/>
      <w:u w:val="single"/>
    </w:rPr>
  </w:style>
  <w:style w:type="character" w:styleId="Titelvanboek">
    <w:name w:val="Book Title"/>
    <w:basedOn w:val="Standaardalinea-lettertype"/>
    <w:uiPriority w:val="33"/>
    <w:rsid w:val="00ED7AB9"/>
    <w:rPr>
      <w:b/>
      <w:bCs/>
      <w:smallCaps/>
      <w:spacing w:val="5"/>
    </w:rPr>
  </w:style>
  <w:style w:type="paragraph" w:customStyle="1" w:styleId="Lijstalinea1">
    <w:name w:val="Lijstalinea1"/>
    <w:basedOn w:val="Standaard"/>
    <w:semiHidden/>
    <w:rsid w:val="00CA55CC"/>
    <w:pPr>
      <w:numPr>
        <w:numId w:val="23"/>
      </w:numPr>
    </w:pPr>
  </w:style>
  <w:style w:type="character" w:styleId="Hyperlink">
    <w:name w:val="Hyperlink"/>
    <w:basedOn w:val="Standaardalinea-lettertype"/>
    <w:uiPriority w:val="99"/>
    <w:rsid w:val="00A41B17"/>
    <w:rPr>
      <w:rFonts w:cs="Times New Roman"/>
      <w:color w:val="0000FF"/>
      <w:u w:val="single"/>
    </w:rPr>
  </w:style>
  <w:style w:type="character" w:styleId="Verwijzingopmerking">
    <w:name w:val="annotation reference"/>
    <w:basedOn w:val="Standaardalinea-lettertype"/>
    <w:uiPriority w:val="99"/>
    <w:semiHidden/>
    <w:unhideWhenUsed/>
    <w:rsid w:val="00C03BB0"/>
    <w:rPr>
      <w:sz w:val="16"/>
      <w:szCs w:val="16"/>
    </w:rPr>
  </w:style>
  <w:style w:type="paragraph" w:styleId="Tekstopmerking">
    <w:name w:val="annotation text"/>
    <w:basedOn w:val="Standaard"/>
    <w:link w:val="TekstopmerkingChar"/>
    <w:uiPriority w:val="99"/>
    <w:semiHidden/>
    <w:unhideWhenUsed/>
    <w:rsid w:val="00C03BB0"/>
    <w:rPr>
      <w:sz w:val="20"/>
      <w:szCs w:val="20"/>
    </w:rPr>
  </w:style>
  <w:style w:type="character" w:customStyle="1" w:styleId="TekstopmerkingChar">
    <w:name w:val="Tekst opmerking Char"/>
    <w:basedOn w:val="Standaardalinea-lettertype"/>
    <w:link w:val="Tekstopmerking"/>
    <w:uiPriority w:val="99"/>
    <w:semiHidden/>
    <w:rsid w:val="00C03BB0"/>
    <w:rPr>
      <w:sz w:val="20"/>
      <w:szCs w:val="20"/>
    </w:rPr>
  </w:style>
  <w:style w:type="paragraph" w:styleId="Onderwerpvanopmerking">
    <w:name w:val="annotation subject"/>
    <w:basedOn w:val="Tekstopmerking"/>
    <w:next w:val="Tekstopmerking"/>
    <w:link w:val="OnderwerpvanopmerkingChar"/>
    <w:uiPriority w:val="99"/>
    <w:semiHidden/>
    <w:unhideWhenUsed/>
    <w:rsid w:val="00C03BB0"/>
    <w:rPr>
      <w:b/>
      <w:bCs/>
    </w:rPr>
  </w:style>
  <w:style w:type="character" w:customStyle="1" w:styleId="OnderwerpvanopmerkingChar">
    <w:name w:val="Onderwerp van opmerking Char"/>
    <w:basedOn w:val="TekstopmerkingChar"/>
    <w:link w:val="Onderwerpvanopmerking"/>
    <w:uiPriority w:val="99"/>
    <w:semiHidden/>
    <w:rsid w:val="00C03BB0"/>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592933232">
      <w:bodyDiv w:val="1"/>
      <w:marLeft w:val="0"/>
      <w:marRight w:val="0"/>
      <w:marTop w:val="0"/>
      <w:marBottom w:val="0"/>
      <w:divBdr>
        <w:top w:val="none" w:sz="0" w:space="0" w:color="auto"/>
        <w:left w:val="none" w:sz="0" w:space="0" w:color="auto"/>
        <w:bottom w:val="none" w:sz="0" w:space="0" w:color="auto"/>
        <w:right w:val="none" w:sz="0" w:space="0" w:color="auto"/>
      </w:divBdr>
    </w:div>
    <w:div w:id="21460035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Rijkswaterstaat">
  <a:themeElements>
    <a:clrScheme name="Rijkswaterstaat">
      <a:dk1>
        <a:srgbClr val="4F81BD"/>
      </a:dk1>
      <a:lt1>
        <a:sysClr val="window" lastClr="FFFFFF"/>
      </a:lt1>
      <a:dk2>
        <a:srgbClr val="000000"/>
      </a:dk2>
      <a:lt2>
        <a:srgbClr val="F9E11E"/>
      </a:lt2>
      <a:accent1>
        <a:srgbClr val="F9E11E"/>
      </a:accent1>
      <a:accent2>
        <a:srgbClr val="007BC7"/>
      </a:accent2>
      <a:accent3>
        <a:srgbClr val="D52B1E"/>
      </a:accent3>
      <a:accent4>
        <a:srgbClr val="8FCAE7"/>
      </a:accent4>
      <a:accent5>
        <a:srgbClr val="39870C"/>
      </a:accent5>
      <a:accent6>
        <a:srgbClr val="FFB612"/>
      </a:accent6>
      <a:hlink>
        <a:srgbClr val="007BC7"/>
      </a:hlink>
      <a:folHlink>
        <a:srgbClr val="A90061"/>
      </a:folHlink>
    </a:clrScheme>
    <a:fontScheme name="Rijkswaterstaat">
      <a:majorFont>
        <a:latin typeface="Verdana"/>
        <a:ea typeface=""/>
        <a:cs typeface=""/>
      </a:majorFont>
      <a:minorFont>
        <a:latin typeface="Verdana"/>
        <a:ea typeface=""/>
        <a:cs typeface=""/>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custClrLst>
    <a:custClr name="Rijkshuisstijl Geel">
      <a:srgbClr val="F9E11E"/>
    </a:custClr>
    <a:custClr name="Rijkshuisstijl Donkergeel">
      <a:srgbClr val="FFB612"/>
    </a:custClr>
    <a:custClr name="Rijkshuisstijl Oranje">
      <a:srgbClr val="E17000"/>
    </a:custClr>
    <a:custClr name="Rijkshuisstijl Rood">
      <a:srgbClr val="D52B1E"/>
    </a:custClr>
    <a:custClr name="Rijkshuisstijl Robijnrood">
      <a:srgbClr val="CA005D"/>
    </a:custClr>
    <a:custClr name="Rijkshuisstijl Roze">
      <a:srgbClr val="F092CD"/>
    </a:custClr>
    <a:custClr name="Rijkshuisstijl Violet">
      <a:srgbClr val="A90061"/>
    </a:custClr>
    <a:custClr name="Rijkshuisstijl Paars">
      <a:srgbClr val="42145F"/>
    </a:custClr>
    <a:custClr name="Rijkshuisstijl Lichtblauw">
      <a:srgbClr val="8FCAE7"/>
    </a:custClr>
    <a:custClr name="Rijkshuisstijl Hemelblauw">
      <a:srgbClr val="007BC7"/>
    </a:custClr>
    <a:custClr name="Rijkshuisstijl Mintgroen">
      <a:srgbClr val="76D2B6"/>
    </a:custClr>
    <a:custClr name="Rijkshuisstijl Groen">
      <a:srgbClr val="39870C"/>
    </a:custClr>
    <a:custClr name="Rijkshuisstijl Mosgroen">
      <a:srgbClr val="777C00"/>
    </a:custClr>
    <a:custClr name="Rijkshuisstijl Donkergroen">
      <a:srgbClr val="275937"/>
    </a:custClr>
    <a:custClr name="Rijkshuisstijl Donkerbruin">
      <a:srgbClr val="673327"/>
    </a:custClr>
    <a:custClr name="Rijkshuisstijl Bruin">
      <a:srgbClr val="94710A"/>
    </a:custClr>
  </a:custClr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8E47586-6950-4311-BBFB-33B172C8099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300</Words>
  <Characters>1655</Characters>
  <Application>Microsoft Office Word</Application>
  <DocSecurity>0</DocSecurity>
  <Lines>13</Lines>
  <Paragraphs>3</Paragraphs>
  <ScaleCrop>false</ScaleCrop>
  <HeadingPairs>
    <vt:vector size="2" baseType="variant">
      <vt:variant>
        <vt:lpstr>Titel</vt:lpstr>
      </vt:variant>
      <vt:variant>
        <vt:i4>1</vt:i4>
      </vt:variant>
    </vt:vector>
  </HeadingPairs>
  <TitlesOfParts>
    <vt:vector size="1" baseType="lpstr">
      <vt:lpstr/>
    </vt:vector>
  </TitlesOfParts>
  <Company>Rijkswaterstaat</Company>
  <LinksUpToDate>false</LinksUpToDate>
  <CharactersWithSpaces>1952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Jong, Karin de (VWM)</dc:creator>
  <cp:lastModifiedBy>Wauters, Matthijs (CIV)</cp:lastModifiedBy>
  <cp:revision>2</cp:revision>
  <dcterms:created xsi:type="dcterms:W3CDTF">2019-07-16T11:01:00Z</dcterms:created>
  <dcterms:modified xsi:type="dcterms:W3CDTF">2019-07-16T11:01:00Z</dcterms:modified>
</cp:coreProperties>
</file>