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6D8" w:rsidRDefault="000B46D8"/>
    <w:p w:rsidR="000E3F6D" w:rsidRDefault="000E3F6D"/>
    <w:p w:rsidR="000E3F6D" w:rsidRDefault="000E3F6D"/>
    <w:p w:rsidR="00166254" w:rsidRDefault="00166254">
      <w:r>
        <w:rPr>
          <w:noProof/>
        </w:rPr>
        <w:drawing>
          <wp:inline distT="0" distB="0" distL="0" distR="0" wp14:anchorId="5A440736" wp14:editId="7ED5885E">
            <wp:extent cx="2857899" cy="128605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 amsterd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899" cy="128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254" w:rsidRDefault="00166254"/>
    <w:p w:rsidR="00166254" w:rsidRDefault="00166254"/>
    <w:p w:rsidR="00166254" w:rsidRDefault="00166254"/>
    <w:p w:rsidR="000E3F6D" w:rsidRDefault="000E3F6D" w:rsidP="000E3F6D">
      <w:pPr>
        <w:jc w:val="center"/>
        <w:rPr>
          <w:b/>
          <w:sz w:val="36"/>
        </w:rPr>
      </w:pPr>
    </w:p>
    <w:p w:rsidR="00166254" w:rsidRDefault="00166254" w:rsidP="000E3F6D">
      <w:pPr>
        <w:jc w:val="center"/>
        <w:rPr>
          <w:b/>
          <w:sz w:val="36"/>
        </w:rPr>
      </w:pPr>
    </w:p>
    <w:p w:rsidR="00166254" w:rsidRDefault="00166254" w:rsidP="000E3F6D">
      <w:pPr>
        <w:jc w:val="center"/>
        <w:rPr>
          <w:b/>
          <w:sz w:val="36"/>
        </w:rPr>
      </w:pPr>
    </w:p>
    <w:p w:rsidR="00166254" w:rsidRDefault="00166254" w:rsidP="000E3F6D">
      <w:pPr>
        <w:jc w:val="center"/>
        <w:rPr>
          <w:b/>
          <w:sz w:val="36"/>
        </w:rPr>
      </w:pPr>
    </w:p>
    <w:p w:rsidR="000E3F6D" w:rsidRPr="003862B0" w:rsidRDefault="000E3F6D" w:rsidP="000E3F6D">
      <w:pPr>
        <w:jc w:val="center"/>
        <w:rPr>
          <w:b/>
          <w:sz w:val="36"/>
        </w:rPr>
      </w:pPr>
      <w:r>
        <w:rPr>
          <w:b/>
          <w:sz w:val="36"/>
        </w:rPr>
        <w:t>Bijlage Format voor het stellen van vragenmarkt consultatie</w:t>
      </w:r>
    </w:p>
    <w:p w:rsidR="000E3F6D" w:rsidRDefault="000E3F6D" w:rsidP="000E3F6D">
      <w:pPr>
        <w:jc w:val="center"/>
        <w:rPr>
          <w:b/>
          <w:sz w:val="36"/>
        </w:rPr>
      </w:pPr>
    </w:p>
    <w:p w:rsidR="000E3F6D" w:rsidRDefault="000E3F6D" w:rsidP="000E3F6D">
      <w:pPr>
        <w:jc w:val="center"/>
        <w:rPr>
          <w:b/>
          <w:sz w:val="36"/>
        </w:rPr>
      </w:pPr>
    </w:p>
    <w:p w:rsidR="000E3F6D" w:rsidRPr="003862B0" w:rsidRDefault="000E3F6D" w:rsidP="000E3F6D">
      <w:pPr>
        <w:jc w:val="center"/>
        <w:rPr>
          <w:b/>
          <w:sz w:val="36"/>
        </w:rPr>
      </w:pPr>
      <w:r w:rsidRPr="003862B0">
        <w:rPr>
          <w:b/>
          <w:sz w:val="36"/>
        </w:rPr>
        <w:t xml:space="preserve">Marktconsultatie </w:t>
      </w:r>
      <w:r w:rsidR="00FE527C">
        <w:rPr>
          <w:b/>
          <w:sz w:val="36"/>
        </w:rPr>
        <w:t>bezwaar en be</w:t>
      </w:r>
      <w:bookmarkStart w:id="0" w:name="_GoBack"/>
      <w:bookmarkEnd w:id="0"/>
      <w:r>
        <w:rPr>
          <w:b/>
          <w:sz w:val="36"/>
        </w:rPr>
        <w:t>roep applicatie</w:t>
      </w:r>
      <w:r w:rsidR="008A1BD5">
        <w:rPr>
          <w:b/>
          <w:sz w:val="36"/>
        </w:rPr>
        <w:t xml:space="preserve"> gemeente Amsterdam</w:t>
      </w:r>
    </w:p>
    <w:p w:rsidR="000E3F6D" w:rsidRDefault="000E3F6D"/>
    <w:p w:rsidR="000E3F6D" w:rsidRDefault="000E3F6D"/>
    <w:p w:rsidR="000E3F6D" w:rsidRDefault="000E3F6D"/>
    <w:p w:rsidR="000E3F6D" w:rsidRDefault="000E3F6D"/>
    <w:p w:rsidR="000E3F6D" w:rsidRDefault="000E3F6D"/>
    <w:p w:rsidR="000E3F6D" w:rsidRDefault="000E3F6D"/>
    <w:p w:rsidR="000E3F6D" w:rsidRDefault="000E3F6D"/>
    <w:p w:rsidR="000E3F6D" w:rsidRDefault="000E3F6D"/>
    <w:p w:rsidR="000E3F6D" w:rsidRDefault="000E3F6D"/>
    <w:p w:rsidR="000E3F6D" w:rsidRDefault="000E3F6D"/>
    <w:p w:rsidR="000E3F6D" w:rsidRDefault="000E3F6D"/>
    <w:p w:rsidR="000E3F6D" w:rsidRDefault="000E3F6D"/>
    <w:p w:rsidR="000E3F6D" w:rsidRDefault="000E3F6D"/>
    <w:p w:rsidR="000E3F6D" w:rsidRDefault="000E3F6D"/>
    <w:p w:rsidR="000E3F6D" w:rsidRDefault="000E3F6D"/>
    <w:p w:rsidR="000E3F6D" w:rsidRDefault="000E3F6D"/>
    <w:p w:rsidR="000E3F6D" w:rsidRDefault="000E3F6D"/>
    <w:p w:rsidR="000E3F6D" w:rsidRPr="00A313D2" w:rsidRDefault="000E3F6D" w:rsidP="000E3F6D">
      <w:pPr>
        <w:tabs>
          <w:tab w:val="left" w:pos="1134"/>
        </w:tabs>
      </w:pPr>
      <w:r w:rsidRPr="00A313D2">
        <w:t>Datum:</w:t>
      </w:r>
      <w:r w:rsidRPr="00A313D2">
        <w:tab/>
      </w:r>
      <w:r w:rsidRPr="00A313D2">
        <w:tab/>
      </w:r>
      <w:r w:rsidR="008A1BD5">
        <w:t>13-02</w:t>
      </w:r>
      <w:r>
        <w:t>-2019</w:t>
      </w:r>
    </w:p>
    <w:p w:rsidR="000E3F6D" w:rsidRPr="00A313D2" w:rsidRDefault="000E3F6D" w:rsidP="000E3F6D">
      <w:pPr>
        <w:tabs>
          <w:tab w:val="left" w:pos="1134"/>
        </w:tabs>
      </w:pPr>
      <w:r>
        <w:t>Kenmerk:</w:t>
      </w:r>
      <w:r>
        <w:tab/>
      </w:r>
      <w:r>
        <w:tab/>
        <w:t>AICT-2018-0025</w:t>
      </w:r>
    </w:p>
    <w:p w:rsidR="000E3F6D" w:rsidRDefault="000E3F6D">
      <w:r>
        <w:br w:type="page"/>
      </w:r>
    </w:p>
    <w:p w:rsidR="000E3F6D" w:rsidRDefault="000E3F6D">
      <w:pPr>
        <w:sectPr w:rsidR="000E3F6D" w:rsidSect="00177A29">
          <w:headerReference w:type="default" r:id="rId9"/>
          <w:pgSz w:w="11906" w:h="16838"/>
          <w:pgMar w:top="1440" w:right="1644" w:bottom="1440" w:left="1758" w:header="709" w:footer="709" w:gutter="0"/>
          <w:cols w:space="708"/>
          <w:docGrid w:linePitch="360"/>
        </w:sectPr>
      </w:pPr>
    </w:p>
    <w:p w:rsidR="000E3F6D" w:rsidRDefault="000E3F6D">
      <w:r w:rsidRPr="00166254">
        <w:rPr>
          <w:b/>
        </w:rPr>
        <w:lastRenderedPageBreak/>
        <w:t>Naam leverancier:</w:t>
      </w:r>
      <w:r>
        <w:tab/>
      </w:r>
      <w:r w:rsidRPr="000E3F6D">
        <w:rPr>
          <w:i/>
        </w:rPr>
        <w:t>Invullen door leverancier</w:t>
      </w:r>
    </w:p>
    <w:p w:rsidR="000E3F6D" w:rsidRDefault="000E3F6D">
      <w:r w:rsidRPr="00166254">
        <w:rPr>
          <w:b/>
        </w:rPr>
        <w:t>Contactpersoon:</w:t>
      </w:r>
      <w:r>
        <w:tab/>
      </w:r>
      <w:r w:rsidRPr="000E3F6D">
        <w:rPr>
          <w:i/>
        </w:rPr>
        <w:t>Invullen door leverancier</w:t>
      </w:r>
    </w:p>
    <w:p w:rsidR="000E3F6D" w:rsidRDefault="000E3F6D"/>
    <w:p w:rsidR="000E3F6D" w:rsidRPr="000E3F6D" w:rsidRDefault="000E3F6D">
      <w:pPr>
        <w:rPr>
          <w:b/>
        </w:rPr>
      </w:pPr>
      <w:r w:rsidRPr="000E3F6D">
        <w:rPr>
          <w:b/>
        </w:rPr>
        <w:t>Vragen: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4"/>
        <w:gridCol w:w="1164"/>
        <w:gridCol w:w="1559"/>
        <w:gridCol w:w="10947"/>
      </w:tblGrid>
      <w:tr w:rsidR="00166254" w:rsidTr="00166254">
        <w:tc>
          <w:tcPr>
            <w:tcW w:w="504" w:type="dxa"/>
          </w:tcPr>
          <w:p w:rsidR="000E3F6D" w:rsidRPr="000E3F6D" w:rsidRDefault="000E3F6D" w:rsidP="00FC4B98">
            <w:pPr>
              <w:rPr>
                <w:b/>
              </w:rPr>
            </w:pPr>
            <w:r w:rsidRPr="000E3F6D">
              <w:rPr>
                <w:b/>
              </w:rPr>
              <w:t>Nr.</w:t>
            </w:r>
          </w:p>
        </w:tc>
        <w:tc>
          <w:tcPr>
            <w:tcW w:w="1164" w:type="dxa"/>
          </w:tcPr>
          <w:p w:rsidR="000E3F6D" w:rsidRPr="000E3F6D" w:rsidRDefault="000E3F6D" w:rsidP="00FC4B98">
            <w:pPr>
              <w:rPr>
                <w:b/>
              </w:rPr>
            </w:pPr>
            <w:r w:rsidRPr="000E3F6D">
              <w:rPr>
                <w:b/>
              </w:rPr>
              <w:t>Pagina.nr.</w:t>
            </w:r>
          </w:p>
        </w:tc>
        <w:tc>
          <w:tcPr>
            <w:tcW w:w="1559" w:type="dxa"/>
          </w:tcPr>
          <w:p w:rsidR="000E3F6D" w:rsidRPr="000E3F6D" w:rsidRDefault="000E3F6D" w:rsidP="00FC4B98">
            <w:pPr>
              <w:rPr>
                <w:b/>
              </w:rPr>
            </w:pPr>
            <w:r w:rsidRPr="000E3F6D">
              <w:rPr>
                <w:b/>
              </w:rPr>
              <w:t>Paragraaf</w:t>
            </w:r>
            <w:r w:rsidR="00166254">
              <w:rPr>
                <w:b/>
              </w:rPr>
              <w:t xml:space="preserve">/ </w:t>
            </w:r>
            <w:r w:rsidRPr="000E3F6D">
              <w:rPr>
                <w:b/>
              </w:rPr>
              <w:t>vraagnummer</w:t>
            </w:r>
          </w:p>
        </w:tc>
        <w:tc>
          <w:tcPr>
            <w:tcW w:w="10947" w:type="dxa"/>
          </w:tcPr>
          <w:p w:rsidR="000E3F6D" w:rsidRPr="000E3F6D" w:rsidRDefault="000E3F6D" w:rsidP="00FC4B98">
            <w:pPr>
              <w:rPr>
                <w:b/>
              </w:rPr>
            </w:pPr>
            <w:r w:rsidRPr="000E3F6D">
              <w:rPr>
                <w:b/>
              </w:rPr>
              <w:t>Vraag</w:t>
            </w:r>
            <w:r w:rsidR="00166254">
              <w:rPr>
                <w:b/>
              </w:rPr>
              <w:t xml:space="preserve"> leverancier</w:t>
            </w:r>
          </w:p>
        </w:tc>
      </w:tr>
      <w:tr w:rsidR="00166254" w:rsidTr="00166254">
        <w:tc>
          <w:tcPr>
            <w:tcW w:w="504" w:type="dxa"/>
          </w:tcPr>
          <w:p w:rsidR="000E3F6D" w:rsidRDefault="000E3F6D" w:rsidP="00FC4B98">
            <w:r>
              <w:t>1</w:t>
            </w:r>
          </w:p>
        </w:tc>
        <w:tc>
          <w:tcPr>
            <w:tcW w:w="1164" w:type="dxa"/>
          </w:tcPr>
          <w:p w:rsidR="000E3F6D" w:rsidRDefault="000E3F6D" w:rsidP="00FC4B98"/>
        </w:tc>
        <w:tc>
          <w:tcPr>
            <w:tcW w:w="1559" w:type="dxa"/>
          </w:tcPr>
          <w:p w:rsidR="000E3F6D" w:rsidRDefault="000E3F6D" w:rsidP="00FC4B98"/>
        </w:tc>
        <w:tc>
          <w:tcPr>
            <w:tcW w:w="10947" w:type="dxa"/>
          </w:tcPr>
          <w:p w:rsidR="000E3F6D" w:rsidRDefault="000E3F6D" w:rsidP="00FC4B98"/>
        </w:tc>
      </w:tr>
      <w:tr w:rsidR="00166254" w:rsidTr="00166254">
        <w:tc>
          <w:tcPr>
            <w:tcW w:w="504" w:type="dxa"/>
          </w:tcPr>
          <w:p w:rsidR="000E3F6D" w:rsidRDefault="000E3F6D" w:rsidP="00FC4B98">
            <w:r>
              <w:t>2</w:t>
            </w:r>
          </w:p>
        </w:tc>
        <w:tc>
          <w:tcPr>
            <w:tcW w:w="1164" w:type="dxa"/>
          </w:tcPr>
          <w:p w:rsidR="000E3F6D" w:rsidRDefault="000E3F6D" w:rsidP="00FC4B98"/>
        </w:tc>
        <w:tc>
          <w:tcPr>
            <w:tcW w:w="1559" w:type="dxa"/>
          </w:tcPr>
          <w:p w:rsidR="000E3F6D" w:rsidRDefault="000E3F6D" w:rsidP="00FC4B98"/>
        </w:tc>
        <w:tc>
          <w:tcPr>
            <w:tcW w:w="10947" w:type="dxa"/>
          </w:tcPr>
          <w:p w:rsidR="000E3F6D" w:rsidRDefault="000E3F6D" w:rsidP="00FC4B98"/>
        </w:tc>
      </w:tr>
      <w:tr w:rsidR="00166254" w:rsidTr="00166254">
        <w:tc>
          <w:tcPr>
            <w:tcW w:w="504" w:type="dxa"/>
          </w:tcPr>
          <w:p w:rsidR="000E3F6D" w:rsidRDefault="000E3F6D" w:rsidP="00FC4B98">
            <w:r>
              <w:t>3</w:t>
            </w:r>
          </w:p>
        </w:tc>
        <w:tc>
          <w:tcPr>
            <w:tcW w:w="1164" w:type="dxa"/>
          </w:tcPr>
          <w:p w:rsidR="000E3F6D" w:rsidRDefault="000E3F6D" w:rsidP="00FC4B98"/>
        </w:tc>
        <w:tc>
          <w:tcPr>
            <w:tcW w:w="1559" w:type="dxa"/>
          </w:tcPr>
          <w:p w:rsidR="000E3F6D" w:rsidRDefault="000E3F6D" w:rsidP="00FC4B98"/>
        </w:tc>
        <w:tc>
          <w:tcPr>
            <w:tcW w:w="10947" w:type="dxa"/>
          </w:tcPr>
          <w:p w:rsidR="000E3F6D" w:rsidRDefault="000E3F6D" w:rsidP="00FC4B98"/>
        </w:tc>
      </w:tr>
      <w:tr w:rsidR="00166254" w:rsidTr="00166254">
        <w:tc>
          <w:tcPr>
            <w:tcW w:w="504" w:type="dxa"/>
          </w:tcPr>
          <w:p w:rsidR="000E3F6D" w:rsidRDefault="000E3F6D" w:rsidP="00FC4B98">
            <w:r>
              <w:t>4</w:t>
            </w:r>
          </w:p>
        </w:tc>
        <w:tc>
          <w:tcPr>
            <w:tcW w:w="1164" w:type="dxa"/>
          </w:tcPr>
          <w:p w:rsidR="000E3F6D" w:rsidRDefault="000E3F6D" w:rsidP="00FC4B98"/>
        </w:tc>
        <w:tc>
          <w:tcPr>
            <w:tcW w:w="1559" w:type="dxa"/>
          </w:tcPr>
          <w:p w:rsidR="000E3F6D" w:rsidRDefault="000E3F6D" w:rsidP="00FC4B98"/>
        </w:tc>
        <w:tc>
          <w:tcPr>
            <w:tcW w:w="10947" w:type="dxa"/>
          </w:tcPr>
          <w:p w:rsidR="000E3F6D" w:rsidRDefault="000E3F6D" w:rsidP="00FC4B98"/>
        </w:tc>
      </w:tr>
      <w:tr w:rsidR="00166254" w:rsidTr="00166254">
        <w:tc>
          <w:tcPr>
            <w:tcW w:w="504" w:type="dxa"/>
          </w:tcPr>
          <w:p w:rsidR="000E3F6D" w:rsidRDefault="000E3F6D" w:rsidP="00FC4B98">
            <w:r>
              <w:t>5</w:t>
            </w:r>
          </w:p>
        </w:tc>
        <w:tc>
          <w:tcPr>
            <w:tcW w:w="1164" w:type="dxa"/>
          </w:tcPr>
          <w:p w:rsidR="000E3F6D" w:rsidRDefault="000E3F6D" w:rsidP="00FC4B98"/>
        </w:tc>
        <w:tc>
          <w:tcPr>
            <w:tcW w:w="1559" w:type="dxa"/>
          </w:tcPr>
          <w:p w:rsidR="000E3F6D" w:rsidRDefault="000E3F6D" w:rsidP="00FC4B98"/>
        </w:tc>
        <w:tc>
          <w:tcPr>
            <w:tcW w:w="10947" w:type="dxa"/>
          </w:tcPr>
          <w:p w:rsidR="000E3F6D" w:rsidRDefault="000E3F6D" w:rsidP="00FC4B98"/>
        </w:tc>
      </w:tr>
    </w:tbl>
    <w:p w:rsidR="000E3F6D" w:rsidRDefault="000E3F6D"/>
    <w:sectPr w:rsidR="000E3F6D" w:rsidSect="000E3F6D">
      <w:pgSz w:w="16838" w:h="11906" w:orient="landscape"/>
      <w:pgMar w:top="1758" w:right="1440" w:bottom="164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F6D" w:rsidRDefault="000E3F6D" w:rsidP="000E3F6D">
      <w:pPr>
        <w:spacing w:line="240" w:lineRule="auto"/>
      </w:pPr>
      <w:r>
        <w:separator/>
      </w:r>
    </w:p>
  </w:endnote>
  <w:endnote w:type="continuationSeparator" w:id="0">
    <w:p w:rsidR="000E3F6D" w:rsidRDefault="000E3F6D" w:rsidP="000E3F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F6D" w:rsidRDefault="000E3F6D" w:rsidP="000E3F6D">
      <w:pPr>
        <w:spacing w:line="240" w:lineRule="auto"/>
      </w:pPr>
      <w:r>
        <w:separator/>
      </w:r>
    </w:p>
  </w:footnote>
  <w:footnote w:type="continuationSeparator" w:id="0">
    <w:p w:rsidR="000E3F6D" w:rsidRDefault="000E3F6D" w:rsidP="000E3F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F6D" w:rsidRPr="000E3F6D" w:rsidRDefault="00166254">
    <w:pPr>
      <w:pStyle w:val="Kopteks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24C7CB6" wp14:editId="1B590EF6">
          <wp:simplePos x="0" y="0"/>
          <wp:positionH relativeFrom="page">
            <wp:posOffset>542290</wp:posOffset>
          </wp:positionH>
          <wp:positionV relativeFrom="page">
            <wp:posOffset>383540</wp:posOffset>
          </wp:positionV>
          <wp:extent cx="1257300" cy="946150"/>
          <wp:effectExtent l="0" t="0" r="0" b="635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ab/>
      <w:t xml:space="preserve">                         </w:t>
    </w:r>
    <w:r w:rsidR="000E3F6D" w:rsidRPr="000E3F6D">
      <w:rPr>
        <w:sz w:val="18"/>
        <w:szCs w:val="18"/>
      </w:rPr>
      <w:t>Betreft:          Bijlage Format voor het stellen van vragen marktconsultatie</w:t>
    </w:r>
  </w:p>
  <w:p w:rsidR="000E3F6D" w:rsidRPr="000E3F6D" w:rsidRDefault="00166254">
    <w:pPr>
      <w:pStyle w:val="Koptekst"/>
      <w:rPr>
        <w:sz w:val="18"/>
        <w:szCs w:val="18"/>
      </w:rPr>
    </w:pPr>
    <w:r>
      <w:rPr>
        <w:sz w:val="18"/>
        <w:szCs w:val="18"/>
      </w:rPr>
      <w:tab/>
    </w:r>
    <w:r w:rsidR="008A1BD5">
      <w:rPr>
        <w:sz w:val="18"/>
        <w:szCs w:val="18"/>
      </w:rPr>
      <w:t xml:space="preserve">                                                </w:t>
    </w:r>
    <w:r w:rsidR="00FE527C">
      <w:rPr>
        <w:sz w:val="18"/>
        <w:szCs w:val="18"/>
      </w:rPr>
      <w:t>Onderwerp:  Marktconsultatie bezwaar en b</w:t>
    </w:r>
    <w:r w:rsidR="000E3F6D" w:rsidRPr="000E3F6D">
      <w:rPr>
        <w:sz w:val="18"/>
        <w:szCs w:val="18"/>
      </w:rPr>
      <w:t>eroep applicatie</w:t>
    </w:r>
    <w:r w:rsidR="008A1BD5">
      <w:rPr>
        <w:sz w:val="18"/>
        <w:szCs w:val="18"/>
      </w:rPr>
      <w:t xml:space="preserve"> gemeente Amsterdam</w:t>
    </w:r>
  </w:p>
  <w:p w:rsidR="000E3F6D" w:rsidRPr="000E3F6D" w:rsidRDefault="00166254">
    <w:pPr>
      <w:pStyle w:val="Koptekst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</w:t>
    </w:r>
    <w:r w:rsidR="008A1BD5">
      <w:rPr>
        <w:sz w:val="18"/>
        <w:szCs w:val="18"/>
      </w:rPr>
      <w:t xml:space="preserve"> </w:t>
    </w:r>
    <w:r>
      <w:rPr>
        <w:sz w:val="18"/>
        <w:szCs w:val="18"/>
      </w:rPr>
      <w:t xml:space="preserve">    </w:t>
    </w:r>
    <w:r w:rsidR="00F56EB7">
      <w:rPr>
        <w:sz w:val="18"/>
        <w:szCs w:val="18"/>
      </w:rPr>
      <w:t xml:space="preserve">Inkoopcode: </w:t>
    </w:r>
    <w:r w:rsidR="000E3F6D" w:rsidRPr="000E3F6D">
      <w:rPr>
        <w:sz w:val="18"/>
        <w:szCs w:val="18"/>
      </w:rPr>
      <w:t>AICT-2018-0025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5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3"/>
  </w:num>
  <w:num w:numId="20">
    <w:abstractNumId w:val="6"/>
  </w:num>
  <w:num w:numId="21">
    <w:abstractNumId w:val="0"/>
  </w:num>
  <w:num w:numId="22">
    <w:abstractNumId w:val="1"/>
  </w:num>
  <w:num w:numId="23">
    <w:abstractNumId w:val="4"/>
  </w:num>
  <w:num w:numId="24">
    <w:abstractNumId w:val="0"/>
  </w:num>
  <w:num w:numId="25">
    <w:abstractNumId w:val="0"/>
  </w:num>
  <w:num w:numId="26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3EF"/>
    <w:rsid w:val="000553EF"/>
    <w:rsid w:val="000B46D8"/>
    <w:rsid w:val="000E3F6D"/>
    <w:rsid w:val="00166254"/>
    <w:rsid w:val="00177A29"/>
    <w:rsid w:val="002B5524"/>
    <w:rsid w:val="003B3222"/>
    <w:rsid w:val="00424DED"/>
    <w:rsid w:val="00482A4F"/>
    <w:rsid w:val="00527398"/>
    <w:rsid w:val="00632123"/>
    <w:rsid w:val="008104C5"/>
    <w:rsid w:val="008402D9"/>
    <w:rsid w:val="008A1BD5"/>
    <w:rsid w:val="009175F9"/>
    <w:rsid w:val="009761CF"/>
    <w:rsid w:val="009B0D92"/>
    <w:rsid w:val="00A03098"/>
    <w:rsid w:val="00A3732E"/>
    <w:rsid w:val="00A53085"/>
    <w:rsid w:val="00BD0C39"/>
    <w:rsid w:val="00EB1492"/>
    <w:rsid w:val="00F12F0D"/>
    <w:rsid w:val="00F56EB7"/>
    <w:rsid w:val="00FE2507"/>
    <w:rsid w:val="00FE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Ballontekst">
    <w:name w:val="Balloon Text"/>
    <w:basedOn w:val="Standaard"/>
    <w:link w:val="BallontekstChar"/>
    <w:rsid w:val="000E3F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E3F6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0E3F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0E3F6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0E3F6D"/>
  </w:style>
  <w:style w:type="paragraph" w:styleId="Voettekst">
    <w:name w:val="footer"/>
    <w:basedOn w:val="Standaard"/>
    <w:link w:val="VoettekstChar"/>
    <w:rsid w:val="000E3F6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0E3F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styleId="Ballontekst">
    <w:name w:val="Balloon Text"/>
    <w:basedOn w:val="Standaard"/>
    <w:link w:val="BallontekstChar"/>
    <w:rsid w:val="000E3F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E3F6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0E3F6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0E3F6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0E3F6D"/>
  </w:style>
  <w:style w:type="paragraph" w:styleId="Voettekst">
    <w:name w:val="footer"/>
    <w:basedOn w:val="Standaard"/>
    <w:link w:val="VoettekstChar"/>
    <w:rsid w:val="000E3F6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0E3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544BADCB.dotm</Template>
  <TotalTime>16</TotalTime>
  <Pages>2</Pages>
  <Words>40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Roelofsma, Mark</dc:creator>
  <cp:keywords/>
  <dc:description/>
  <cp:lastModifiedBy>Roelofsma, Mark</cp:lastModifiedBy>
  <cp:revision>4</cp:revision>
  <dcterms:created xsi:type="dcterms:W3CDTF">2019-01-03T13:44:00Z</dcterms:created>
  <dcterms:modified xsi:type="dcterms:W3CDTF">2019-02-13T06:51:00Z</dcterms:modified>
</cp:coreProperties>
</file>