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548" w:rsidRPr="009D6BF0" w:rsidRDefault="003B50A3" w:rsidP="000E253C">
      <w:pPr>
        <w:pStyle w:val="OngenummerdeKopBijlage"/>
        <w:tabs>
          <w:tab w:val="num" w:pos="2552"/>
        </w:tabs>
        <w:spacing w:before="240"/>
        <w:ind w:left="1134" w:hanging="2268"/>
        <w:rPr>
          <w:b/>
        </w:rPr>
      </w:pPr>
      <w:r>
        <w:rPr>
          <w:b/>
        </w:rPr>
        <w:t>Overzicht huidig assortiment</w:t>
      </w:r>
      <w:r w:rsidR="00440FD0" w:rsidRPr="009D6BF0">
        <w:rPr>
          <w:b/>
        </w:rPr>
        <w:t xml:space="preserve"> Perceel I</w:t>
      </w:r>
      <w:r>
        <w:rPr>
          <w:b/>
        </w:rPr>
        <w:t xml:space="preserve"> Noordzee</w:t>
      </w:r>
      <w:r w:rsidR="00440FD0" w:rsidRPr="009D6BF0">
        <w:rPr>
          <w:b/>
        </w:rPr>
        <w:t xml:space="preserve"> </w:t>
      </w:r>
    </w:p>
    <w:p w:rsidR="003E1A69" w:rsidRDefault="003E1A69" w:rsidP="00241548">
      <w:pPr>
        <w:rPr>
          <w:b/>
          <w:sz w:val="22"/>
          <w:szCs w:val="22"/>
        </w:rPr>
      </w:pPr>
    </w:p>
    <w:tbl>
      <w:tblPr>
        <w:tblW w:w="7941" w:type="dxa"/>
        <w:tblInd w:w="-7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270"/>
        <w:gridCol w:w="2552"/>
      </w:tblGrid>
      <w:tr w:rsidR="003E1A69" w:rsidRPr="003E1A69" w:rsidTr="003B50A3">
        <w:trPr>
          <w:trHeight w:val="1155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E1A69" w:rsidRPr="003E1A69" w:rsidRDefault="003B50A3" w:rsidP="003E1A69">
            <w:pPr>
              <w:rPr>
                <w:rFonts w:ascii="Verdana" w:eastAsia="Times New Roman" w:hAnsi="Verdana" w:cs="Times New Roman"/>
                <w:color w:val="FFFFFF"/>
                <w:lang w:eastAsia="nl-NL"/>
              </w:rPr>
            </w:pPr>
            <w:r>
              <w:t>Type onderdeel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E1A69" w:rsidRPr="003E1A69" w:rsidRDefault="003E1A69" w:rsidP="003B50A3">
            <w:pPr>
              <w:rPr>
                <w:rFonts w:ascii="Verdana" w:eastAsia="Times New Roman" w:hAnsi="Verdana" w:cs="Times New Roman"/>
                <w:color w:val="FFFFFF"/>
                <w:lang w:eastAsia="nl-NL"/>
              </w:rPr>
            </w:pPr>
            <w:r w:rsidRPr="003E1A69">
              <w:rPr>
                <w:rFonts w:ascii="Verdana" w:eastAsia="Times New Roman" w:hAnsi="Verdana" w:cs="Times New Roman"/>
                <w:color w:val="FFFFFF"/>
                <w:lang w:eastAsia="nl-NL"/>
              </w:rPr>
              <w:t>Aantal</w:t>
            </w:r>
            <w:r w:rsidR="003B50A3">
              <w:rPr>
                <w:rFonts w:ascii="Verdana" w:eastAsia="Times New Roman" w:hAnsi="Verdana" w:cs="Times New Roman"/>
                <w:color w:val="FFFFFF"/>
                <w:lang w:eastAsia="nl-NL"/>
              </w:rPr>
              <w:t xml:space="preserve"> g</w:t>
            </w:r>
            <w:r w:rsidR="003B50A3" w:rsidRPr="003B50A3">
              <w:rPr>
                <w:rFonts w:ascii="Verdana" w:eastAsia="Times New Roman" w:hAnsi="Verdana" w:cs="Times New Roman"/>
                <w:color w:val="FFFFFF"/>
                <w:lang w:eastAsia="nl-NL"/>
              </w:rPr>
              <w:t>eïnstalleerd in meetopstelling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00"/>
            <w:noWrap/>
            <w:vAlign w:val="bottom"/>
            <w:hideMark/>
          </w:tcPr>
          <w:p w:rsidR="003E1A69" w:rsidRPr="003E1A69" w:rsidRDefault="003B50A3" w:rsidP="003B50A3">
            <w:pPr>
              <w:rPr>
                <w:rFonts w:ascii="Verdana" w:eastAsia="Times New Roman" w:hAnsi="Verdana" w:cs="Times New Roman"/>
                <w:color w:val="FFFFFF"/>
                <w:lang w:eastAsia="nl-NL"/>
              </w:rPr>
            </w:pPr>
            <w:r>
              <w:rPr>
                <w:rFonts w:ascii="Verdana" w:eastAsia="Times New Roman" w:hAnsi="Verdana" w:cs="Times New Roman"/>
                <w:color w:val="FFFFFF"/>
                <w:lang w:eastAsia="nl-NL"/>
              </w:rPr>
              <w:t xml:space="preserve">Aantal </w:t>
            </w:r>
            <w:proofErr w:type="spellStart"/>
            <w:r>
              <w:rPr>
                <w:rFonts w:ascii="Verdana" w:eastAsia="Times New Roman" w:hAnsi="Verdana" w:cs="Times New Roman"/>
                <w:color w:val="FFFFFF"/>
                <w:lang w:eastAsia="nl-NL"/>
              </w:rPr>
              <w:t>backup</w:t>
            </w:r>
            <w:proofErr w:type="spellEnd"/>
            <w:r>
              <w:rPr>
                <w:rFonts w:ascii="Verdana" w:eastAsia="Times New Roman" w:hAnsi="Verdana" w:cs="Times New Roman"/>
                <w:color w:val="FFFFFF"/>
                <w:lang w:eastAsia="nl-NL"/>
              </w:rPr>
              <w:t>/reserve</w:t>
            </w:r>
          </w:p>
        </w:tc>
      </w:tr>
      <w:tr w:rsidR="003B50A3" w:rsidRPr="003E1A69" w:rsidTr="003B50A3">
        <w:trPr>
          <w:trHeight w:val="51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10117B">
            <w:proofErr w:type="spellStart"/>
            <w:r w:rsidRPr="00072A7F">
              <w:t>Seabird</w:t>
            </w:r>
            <w:proofErr w:type="spellEnd"/>
            <w:r w:rsidRPr="00072A7F">
              <w:t xml:space="preserve"> SBE 3F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10117B">
            <w: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10117B">
            <w:r>
              <w:t>7</w:t>
            </w:r>
          </w:p>
        </w:tc>
      </w:tr>
      <w:tr w:rsidR="003B50A3" w:rsidRPr="003E1A69" w:rsidTr="003B50A3">
        <w:trPr>
          <w:trHeight w:val="42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proofErr w:type="spellStart"/>
            <w:r>
              <w:t>Seabird</w:t>
            </w:r>
            <w:proofErr w:type="spellEnd"/>
            <w:r>
              <w:t xml:space="preserve"> SBE 4C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7</w:t>
            </w:r>
          </w:p>
        </w:tc>
      </w:tr>
      <w:tr w:rsidR="003B50A3" w:rsidRPr="003E1A69" w:rsidTr="003B50A3">
        <w:trPr>
          <w:trHeight w:val="419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proofErr w:type="spellStart"/>
            <w:r w:rsidRPr="003B50A3">
              <w:t>Seabird</w:t>
            </w:r>
            <w:proofErr w:type="spellEnd"/>
            <w:r w:rsidRPr="003B50A3">
              <w:t xml:space="preserve"> SBE 5T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2</w:t>
            </w:r>
          </w:p>
        </w:tc>
      </w:tr>
      <w:tr w:rsidR="003B50A3" w:rsidRPr="003E1A69" w:rsidTr="003B50A3">
        <w:trPr>
          <w:trHeight w:val="411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proofErr w:type="spellStart"/>
            <w:r w:rsidRPr="003B50A3">
              <w:t>Seabird</w:t>
            </w:r>
            <w:proofErr w:type="spellEnd"/>
            <w:r w:rsidRPr="003B50A3">
              <w:t xml:space="preserve"> SBE 43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2</w:t>
            </w:r>
          </w:p>
        </w:tc>
      </w:tr>
      <w:tr w:rsidR="003B50A3" w:rsidRPr="003E1A69" w:rsidTr="003B50A3">
        <w:trPr>
          <w:trHeight w:val="276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Pr="0012133E" w:rsidRDefault="003B50A3" w:rsidP="003B50A3">
            <w:r w:rsidRPr="003B50A3">
              <w:t xml:space="preserve">Campbell </w:t>
            </w:r>
            <w:proofErr w:type="spellStart"/>
            <w:r w:rsidRPr="003B50A3">
              <w:t>Scientific</w:t>
            </w:r>
            <w:proofErr w:type="spellEnd"/>
            <w:r w:rsidRPr="003B50A3">
              <w:t xml:space="preserve"> OBS-3+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C40666" w:rsidP="003B50A3">
            <w:r>
              <w:t>18</w:t>
            </w:r>
          </w:p>
        </w:tc>
      </w:tr>
      <w:tr w:rsidR="003B50A3" w:rsidRPr="003E1A69" w:rsidTr="00860D91">
        <w:trPr>
          <w:trHeight w:val="407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proofErr w:type="spellStart"/>
            <w:r>
              <w:t>Seabird</w:t>
            </w:r>
            <w:proofErr w:type="spellEnd"/>
            <w:r>
              <w:t xml:space="preserve"> SBE 18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3</w:t>
            </w:r>
          </w:p>
        </w:tc>
      </w:tr>
      <w:tr w:rsidR="003B50A3" w:rsidRPr="003E1A69" w:rsidTr="00860D91">
        <w:trPr>
          <w:trHeight w:val="4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 w:rsidRPr="003B50A3">
              <w:t xml:space="preserve">Chelsea </w:t>
            </w:r>
            <w:proofErr w:type="spellStart"/>
            <w:r w:rsidRPr="003B50A3">
              <w:t>AquaTracka</w:t>
            </w:r>
            <w:proofErr w:type="spellEnd"/>
            <w:r w:rsidRPr="003B50A3">
              <w:t xml:space="preserve"> III 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0</w:t>
            </w:r>
          </w:p>
        </w:tc>
      </w:tr>
      <w:tr w:rsidR="003B50A3" w:rsidRPr="003E1A69" w:rsidTr="00860D91">
        <w:trPr>
          <w:trHeight w:val="4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proofErr w:type="spellStart"/>
            <w:r w:rsidRPr="003B50A3">
              <w:t>Biospherical</w:t>
            </w:r>
            <w:proofErr w:type="spellEnd"/>
            <w:r w:rsidRPr="003B50A3">
              <w:t xml:space="preserve"> </w:t>
            </w:r>
            <w:proofErr w:type="spellStart"/>
            <w:r w:rsidRPr="003B50A3">
              <w:t>Instruments</w:t>
            </w:r>
            <w:proofErr w:type="spellEnd"/>
            <w:r w:rsidRPr="003B50A3">
              <w:t xml:space="preserve"> QSP-200L </w:t>
            </w: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2</w:t>
            </w:r>
          </w:p>
        </w:tc>
      </w:tr>
      <w:tr w:rsidR="003B50A3" w:rsidRPr="003E1A69" w:rsidTr="003B50A3">
        <w:trPr>
          <w:trHeight w:val="41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proofErr w:type="spellStart"/>
            <w:r w:rsidRPr="003B50A3">
              <w:t>Biospherical</w:t>
            </w:r>
            <w:proofErr w:type="spellEnd"/>
            <w:r w:rsidRPr="003B50A3">
              <w:t xml:space="preserve"> </w:t>
            </w:r>
            <w:proofErr w:type="spellStart"/>
            <w:r w:rsidRPr="003B50A3">
              <w:t>Instruments</w:t>
            </w:r>
            <w:proofErr w:type="spellEnd"/>
            <w:r w:rsidRPr="003B50A3">
              <w:t xml:space="preserve"> QSR-240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3</w:t>
            </w:r>
          </w:p>
        </w:tc>
      </w:tr>
      <w:tr w:rsidR="003B50A3" w:rsidRPr="003E1A69" w:rsidTr="003B50A3">
        <w:trPr>
          <w:trHeight w:val="41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proofErr w:type="spellStart"/>
            <w:r w:rsidRPr="003B50A3">
              <w:t>Seabird</w:t>
            </w:r>
            <w:proofErr w:type="spellEnd"/>
            <w:r w:rsidRPr="003B50A3">
              <w:t xml:space="preserve"> SBE 11+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2</w:t>
            </w:r>
          </w:p>
        </w:tc>
      </w:tr>
      <w:tr w:rsidR="003B50A3" w:rsidRPr="003E1A69" w:rsidTr="003B50A3">
        <w:trPr>
          <w:trHeight w:val="41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proofErr w:type="spellStart"/>
            <w:r w:rsidRPr="003B50A3">
              <w:t>Seabird</w:t>
            </w:r>
            <w:proofErr w:type="spellEnd"/>
            <w:r w:rsidRPr="003B50A3">
              <w:t xml:space="preserve"> SBE 9+ (exclusief temperatuursensor, </w:t>
            </w:r>
            <w:proofErr w:type="spellStart"/>
            <w:r w:rsidRPr="003B50A3">
              <w:t>geleidendheidsensor</w:t>
            </w:r>
            <w:proofErr w:type="spellEnd"/>
            <w:r w:rsidRPr="003B50A3">
              <w:t xml:space="preserve"> en sensorpomp)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1</w:t>
            </w:r>
          </w:p>
        </w:tc>
      </w:tr>
      <w:tr w:rsidR="003B50A3" w:rsidRPr="003E1A69" w:rsidTr="003B50A3">
        <w:trPr>
          <w:trHeight w:val="413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Pr="003B50A3" w:rsidRDefault="003B50A3" w:rsidP="003B50A3">
            <w:proofErr w:type="spellStart"/>
            <w:r w:rsidRPr="003B50A3">
              <w:t>Seabird</w:t>
            </w:r>
            <w:proofErr w:type="spellEnd"/>
            <w:r w:rsidRPr="003B50A3">
              <w:t xml:space="preserve"> SBE 32 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0A3" w:rsidRDefault="003B50A3" w:rsidP="003B50A3">
            <w:r>
              <w:t>0</w:t>
            </w:r>
          </w:p>
        </w:tc>
      </w:tr>
    </w:tbl>
    <w:p w:rsidR="003E1A69" w:rsidRPr="00440FD0" w:rsidRDefault="003E1A69" w:rsidP="00241548">
      <w:pPr>
        <w:rPr>
          <w:b/>
          <w:sz w:val="22"/>
          <w:szCs w:val="22"/>
        </w:rPr>
      </w:pPr>
      <w:bookmarkStart w:id="0" w:name="_GoBack"/>
      <w:bookmarkEnd w:id="0"/>
    </w:p>
    <w:sectPr w:rsidR="003E1A69" w:rsidRPr="00440FD0" w:rsidSect="00E264A4">
      <w:headerReference w:type="default" r:id="rId9"/>
      <w:footerReference w:type="default" r:id="rId10"/>
      <w:pgSz w:w="11906" w:h="16838"/>
      <w:pgMar w:top="1843" w:right="1700" w:bottom="1417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1A5" w:rsidRDefault="00AB71A5" w:rsidP="0088501B">
      <w:r>
        <w:separator/>
      </w:r>
    </w:p>
  </w:endnote>
  <w:endnote w:type="continuationSeparator" w:id="0">
    <w:p w:rsidR="00AB71A5" w:rsidRDefault="00AB71A5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0EFF" w:usb1="5200FDFF" w:usb2="0A242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295420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D6BF0" w:rsidRDefault="009D6BF0" w:rsidP="009D6BF0">
            <w:pPr>
              <w:pStyle w:val="Voettekst"/>
              <w:jc w:val="right"/>
            </w:pPr>
          </w:p>
          <w:p w:rsidR="009D6BF0" w:rsidRDefault="009D6BF0" w:rsidP="009D6BF0">
            <w:pPr>
              <w:pStyle w:val="Voettekst"/>
              <w:jc w:val="right"/>
            </w:pPr>
          </w:p>
          <w:p w:rsidR="009D6BF0" w:rsidRDefault="009D6BF0" w:rsidP="009D6BF0">
            <w:pPr>
              <w:pStyle w:val="Voettekst"/>
              <w:jc w:val="right"/>
            </w:pPr>
            <w:r w:rsidRPr="004C2401">
              <w:rPr>
                <w:sz w:val="16"/>
                <w:szCs w:val="16"/>
              </w:rPr>
              <w:t xml:space="preserve">Pagina </w:t>
            </w:r>
            <w:r w:rsidRPr="004C2401">
              <w:rPr>
                <w:bCs/>
                <w:sz w:val="16"/>
                <w:szCs w:val="16"/>
              </w:rPr>
              <w:fldChar w:fldCharType="begin"/>
            </w:r>
            <w:r w:rsidRPr="004C2401">
              <w:rPr>
                <w:bCs/>
                <w:sz w:val="16"/>
                <w:szCs w:val="16"/>
              </w:rPr>
              <w:instrText>PAGE</w:instrText>
            </w:r>
            <w:r w:rsidRPr="004C2401">
              <w:rPr>
                <w:bCs/>
                <w:sz w:val="16"/>
                <w:szCs w:val="16"/>
              </w:rPr>
              <w:fldChar w:fldCharType="separate"/>
            </w:r>
            <w:r w:rsidR="00860D91">
              <w:rPr>
                <w:bCs/>
                <w:noProof/>
                <w:sz w:val="16"/>
                <w:szCs w:val="16"/>
              </w:rPr>
              <w:t>1</w:t>
            </w:r>
            <w:r w:rsidRPr="004C2401">
              <w:rPr>
                <w:bCs/>
                <w:sz w:val="16"/>
                <w:szCs w:val="16"/>
              </w:rPr>
              <w:fldChar w:fldCharType="end"/>
            </w:r>
            <w:r w:rsidRPr="004C2401">
              <w:rPr>
                <w:sz w:val="16"/>
                <w:szCs w:val="16"/>
              </w:rPr>
              <w:t xml:space="preserve"> van </w:t>
            </w:r>
            <w:r w:rsidRPr="004C2401">
              <w:rPr>
                <w:bCs/>
                <w:sz w:val="16"/>
                <w:szCs w:val="16"/>
              </w:rPr>
              <w:fldChar w:fldCharType="begin"/>
            </w:r>
            <w:r w:rsidRPr="004C2401">
              <w:rPr>
                <w:bCs/>
                <w:sz w:val="16"/>
                <w:szCs w:val="16"/>
              </w:rPr>
              <w:instrText>NUMPAGES</w:instrText>
            </w:r>
            <w:r w:rsidRPr="004C2401">
              <w:rPr>
                <w:bCs/>
                <w:sz w:val="16"/>
                <w:szCs w:val="16"/>
              </w:rPr>
              <w:fldChar w:fldCharType="separate"/>
            </w:r>
            <w:r w:rsidR="00860D91">
              <w:rPr>
                <w:bCs/>
                <w:noProof/>
                <w:sz w:val="16"/>
                <w:szCs w:val="16"/>
              </w:rPr>
              <w:t>1</w:t>
            </w:r>
            <w:r w:rsidRPr="004C2401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9D6BF0" w:rsidRDefault="009D6BF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1A5" w:rsidRDefault="00AB71A5" w:rsidP="0088501B">
      <w:r>
        <w:separator/>
      </w:r>
    </w:p>
  </w:footnote>
  <w:footnote w:type="continuationSeparator" w:id="0">
    <w:p w:rsidR="00AB71A5" w:rsidRDefault="00AB71A5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64A4" w:rsidRDefault="00E264A4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B8C15D2" wp14:editId="282E0D6E">
          <wp:simplePos x="0" y="0"/>
          <wp:positionH relativeFrom="page">
            <wp:posOffset>3666490</wp:posOffset>
          </wp:positionH>
          <wp:positionV relativeFrom="page">
            <wp:posOffset>-19050</wp:posOffset>
          </wp:positionV>
          <wp:extent cx="467995" cy="1580515"/>
          <wp:effectExtent l="0" t="0" r="8255" b="635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Placeholder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0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F82458"/>
    <w:multiLevelType w:val="multilevel"/>
    <w:tmpl w:val="6A8E5BD4"/>
    <w:numStyleLink w:val="Stijl2"/>
  </w:abstractNum>
  <w:abstractNum w:abstractNumId="15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>
    <w:nsid w:val="31CB79D8"/>
    <w:multiLevelType w:val="multilevel"/>
    <w:tmpl w:val="06962652"/>
    <w:numStyleLink w:val="Lijststijl"/>
  </w:abstractNum>
  <w:abstractNum w:abstractNumId="18">
    <w:nsid w:val="31E853D2"/>
    <w:multiLevelType w:val="multilevel"/>
    <w:tmpl w:val="06962652"/>
    <w:numStyleLink w:val="Lijststijl"/>
  </w:abstractNum>
  <w:abstractNum w:abstractNumId="19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6A6389A"/>
    <w:multiLevelType w:val="multilevel"/>
    <w:tmpl w:val="6A8E5BD4"/>
    <w:numStyleLink w:val="Stijl2"/>
  </w:abstractNum>
  <w:abstractNum w:abstractNumId="21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DB631B"/>
    <w:multiLevelType w:val="multilevel"/>
    <w:tmpl w:val="06962652"/>
    <w:numStyleLink w:val="Lijststijl"/>
  </w:abstractNum>
  <w:abstractNum w:abstractNumId="23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>
    <w:nsid w:val="5CAF5D0D"/>
    <w:multiLevelType w:val="multilevel"/>
    <w:tmpl w:val="06962652"/>
    <w:numStyleLink w:val="Lijststijl"/>
  </w:abstractNum>
  <w:abstractNum w:abstractNumId="26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7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FD0"/>
    <w:rsid w:val="0006320C"/>
    <w:rsid w:val="000E1F3B"/>
    <w:rsid w:val="000E253C"/>
    <w:rsid w:val="001D6F03"/>
    <w:rsid w:val="00241548"/>
    <w:rsid w:val="002A6578"/>
    <w:rsid w:val="002B1092"/>
    <w:rsid w:val="002E0FD2"/>
    <w:rsid w:val="0038549E"/>
    <w:rsid w:val="003B50A3"/>
    <w:rsid w:val="003C4BF2"/>
    <w:rsid w:val="003E1A69"/>
    <w:rsid w:val="0040142D"/>
    <w:rsid w:val="0040571B"/>
    <w:rsid w:val="00440FD0"/>
    <w:rsid w:val="00450447"/>
    <w:rsid w:val="004B0EA1"/>
    <w:rsid w:val="004C1ED2"/>
    <w:rsid w:val="004D766D"/>
    <w:rsid w:val="005A4FBE"/>
    <w:rsid w:val="005D2CF1"/>
    <w:rsid w:val="005E046F"/>
    <w:rsid w:val="006006F5"/>
    <w:rsid w:val="0061111B"/>
    <w:rsid w:val="006D2E66"/>
    <w:rsid w:val="006F42D7"/>
    <w:rsid w:val="0073653F"/>
    <w:rsid w:val="007F4AEA"/>
    <w:rsid w:val="00860D91"/>
    <w:rsid w:val="0088501B"/>
    <w:rsid w:val="008E3581"/>
    <w:rsid w:val="00905289"/>
    <w:rsid w:val="009C5CF5"/>
    <w:rsid w:val="009D6BF0"/>
    <w:rsid w:val="00A32591"/>
    <w:rsid w:val="00A77ABF"/>
    <w:rsid w:val="00A863E9"/>
    <w:rsid w:val="00AB71A5"/>
    <w:rsid w:val="00AF65A2"/>
    <w:rsid w:val="00B022C4"/>
    <w:rsid w:val="00B559E9"/>
    <w:rsid w:val="00B72222"/>
    <w:rsid w:val="00B80650"/>
    <w:rsid w:val="00C36FAA"/>
    <w:rsid w:val="00C40666"/>
    <w:rsid w:val="00C757C7"/>
    <w:rsid w:val="00CA55CC"/>
    <w:rsid w:val="00DA3555"/>
    <w:rsid w:val="00E264A4"/>
    <w:rsid w:val="00E42806"/>
    <w:rsid w:val="00E6750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OngenummerdeKopBijlage">
    <w:name w:val="OngenummerdeKopBijlage"/>
    <w:basedOn w:val="Standaard"/>
    <w:next w:val="Standaard"/>
    <w:link w:val="OngenummerdeKopBijlageChar"/>
    <w:rsid w:val="00AF65A2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OngenummerdeKopBijlageChar">
    <w:name w:val="OngenummerdeKopBijlage Char"/>
    <w:link w:val="OngenummerdeKopBijlage"/>
    <w:locked/>
    <w:rsid w:val="00AF65A2"/>
    <w:rPr>
      <w:rFonts w:ascii="Verdana" w:eastAsia="DejaVu Sans" w:hAnsi="Verdana" w:cs="Times New Roman"/>
      <w:sz w:val="24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OngenummerdeKopBijlage">
    <w:name w:val="OngenummerdeKopBijlage"/>
    <w:basedOn w:val="Standaard"/>
    <w:next w:val="Standaard"/>
    <w:link w:val="OngenummerdeKopBijlageChar"/>
    <w:rsid w:val="00AF65A2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OngenummerdeKopBijlageChar">
    <w:name w:val="OngenummerdeKopBijlage Char"/>
    <w:link w:val="OngenummerdeKopBijlage"/>
    <w:locked/>
    <w:rsid w:val="00AF65A2"/>
    <w:rPr>
      <w:rFonts w:ascii="Verdana" w:eastAsia="DejaVu Sans" w:hAnsi="Verdana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627E0-9B70-4250-9956-AF6E3351F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Smeets, Ciska</dc:creator>
  <cp:lastModifiedBy>Spaargaren, Tom (RVR)</cp:lastModifiedBy>
  <cp:revision>6</cp:revision>
  <dcterms:created xsi:type="dcterms:W3CDTF">2018-05-07T07:31:00Z</dcterms:created>
  <dcterms:modified xsi:type="dcterms:W3CDTF">2018-05-08T07:58:00Z</dcterms:modified>
</cp:coreProperties>
</file>