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302" w:rsidRDefault="004F7302" w:rsidP="004F7302">
      <w:pPr>
        <w:rPr>
          <w:b/>
        </w:rPr>
      </w:pPr>
      <w:r>
        <w:rPr>
          <w:b/>
        </w:rPr>
        <w:t>Bijlage A: Aanmeldingsformulier 2</w:t>
      </w:r>
      <w:r w:rsidRPr="005226A5">
        <w:rPr>
          <w:b/>
          <w:vertAlign w:val="superscript"/>
        </w:rPr>
        <w:t>e</w:t>
      </w:r>
      <w:r>
        <w:rPr>
          <w:b/>
        </w:rPr>
        <w:t xml:space="preserve"> VE sessie Verruiming Twentekanalen fase 2</w:t>
      </w:r>
    </w:p>
    <w:p w:rsidR="004F7302" w:rsidRDefault="004F7302" w:rsidP="004F7302"/>
    <w:p w:rsidR="004F7302" w:rsidRDefault="004F7302" w:rsidP="004F7302"/>
    <w:p w:rsidR="004F7302" w:rsidRDefault="004F7302" w:rsidP="004F7302">
      <w:r>
        <w:t xml:space="preserve">Dit formulier </w:t>
      </w:r>
      <w:r w:rsidRPr="005226A5">
        <w:t xml:space="preserve">voor 11 september 2018 mailen naar </w:t>
      </w:r>
      <w:hyperlink r:id="rId9" w:history="1">
        <w:r w:rsidRPr="005226A5">
          <w:rPr>
            <w:rStyle w:val="Hyperlink"/>
          </w:rPr>
          <w:t>hans.veldt@rws.nl</w:t>
        </w:r>
      </w:hyperlink>
    </w:p>
    <w:p w:rsidR="004F7302" w:rsidRDefault="004F7302" w:rsidP="004F7302"/>
    <w:p w:rsidR="004F7302" w:rsidRDefault="004F7302" w:rsidP="004F730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42"/>
        <w:gridCol w:w="7371"/>
      </w:tblGrid>
      <w:tr w:rsidR="004F7302" w:rsidTr="00C21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13" w:type="dxa"/>
            <w:gridSpan w:val="2"/>
          </w:tcPr>
          <w:p w:rsidR="004F7302" w:rsidRDefault="004F7302" w:rsidP="00C21DC4">
            <w:r>
              <w:t>Ondergetekende meldt zich hierbij aan voor de Value Engineering sessie ten behoeve van het project Verruiming Twentekanalen fase 2.</w:t>
            </w:r>
          </w:p>
        </w:tc>
      </w:tr>
      <w:tr w:rsidR="004F7302" w:rsidTr="00C21DC4">
        <w:tc>
          <w:tcPr>
            <w:tcW w:w="1242" w:type="dxa"/>
          </w:tcPr>
          <w:p w:rsidR="004F7302" w:rsidRPr="00E57E38" w:rsidRDefault="004F7302" w:rsidP="00C21DC4">
            <w:pPr>
              <w:rPr>
                <w:b/>
              </w:rPr>
            </w:pPr>
            <w:r w:rsidRPr="00E57E38">
              <w:t>Bedrijf</w:t>
            </w:r>
          </w:p>
        </w:tc>
        <w:tc>
          <w:tcPr>
            <w:tcW w:w="7371" w:type="dxa"/>
          </w:tcPr>
          <w:p w:rsidR="004F7302" w:rsidRPr="00E57E38" w:rsidRDefault="004F7302" w:rsidP="00C21DC4">
            <w:pPr>
              <w:rPr>
                <w:b/>
              </w:rPr>
            </w:pPr>
          </w:p>
        </w:tc>
      </w:tr>
      <w:tr w:rsidR="004F7302" w:rsidTr="00C21DC4">
        <w:tc>
          <w:tcPr>
            <w:tcW w:w="1242" w:type="dxa"/>
          </w:tcPr>
          <w:p w:rsidR="004F7302" w:rsidRDefault="004F7302" w:rsidP="00C21DC4">
            <w:r>
              <w:t>Naam</w:t>
            </w:r>
          </w:p>
        </w:tc>
        <w:tc>
          <w:tcPr>
            <w:tcW w:w="7371" w:type="dxa"/>
          </w:tcPr>
          <w:p w:rsidR="004F7302" w:rsidRDefault="004F7302" w:rsidP="00C21DC4"/>
        </w:tc>
      </w:tr>
      <w:tr w:rsidR="004F7302" w:rsidTr="00C21DC4">
        <w:tc>
          <w:tcPr>
            <w:tcW w:w="1242" w:type="dxa"/>
          </w:tcPr>
          <w:p w:rsidR="004F7302" w:rsidRDefault="004F7302" w:rsidP="00C21DC4">
            <w:r>
              <w:t>e-mail</w:t>
            </w:r>
          </w:p>
        </w:tc>
        <w:tc>
          <w:tcPr>
            <w:tcW w:w="7371" w:type="dxa"/>
          </w:tcPr>
          <w:p w:rsidR="004F7302" w:rsidRDefault="004F7302" w:rsidP="00C21DC4"/>
        </w:tc>
      </w:tr>
      <w:tr w:rsidR="004F7302" w:rsidTr="00C21DC4">
        <w:tc>
          <w:tcPr>
            <w:tcW w:w="1242" w:type="dxa"/>
          </w:tcPr>
          <w:p w:rsidR="004F7302" w:rsidRDefault="004F7302" w:rsidP="00C21DC4">
            <w:r>
              <w:t>telefoon</w:t>
            </w:r>
          </w:p>
        </w:tc>
        <w:tc>
          <w:tcPr>
            <w:tcW w:w="7371" w:type="dxa"/>
          </w:tcPr>
          <w:p w:rsidR="004F7302" w:rsidRDefault="004F7302" w:rsidP="00C21DC4"/>
        </w:tc>
      </w:tr>
      <w:tr w:rsidR="004F7302" w:rsidTr="00C21DC4">
        <w:tc>
          <w:tcPr>
            <w:tcW w:w="1242" w:type="dxa"/>
          </w:tcPr>
          <w:p w:rsidR="004F7302" w:rsidRDefault="004F7302" w:rsidP="00C21DC4"/>
        </w:tc>
        <w:tc>
          <w:tcPr>
            <w:tcW w:w="7371" w:type="dxa"/>
          </w:tcPr>
          <w:p w:rsidR="004F7302" w:rsidRDefault="004F7302" w:rsidP="00C21DC4"/>
        </w:tc>
      </w:tr>
      <w:tr w:rsidR="004F7302" w:rsidTr="00C21DC4">
        <w:tc>
          <w:tcPr>
            <w:tcW w:w="8613" w:type="dxa"/>
            <w:gridSpan w:val="2"/>
          </w:tcPr>
          <w:p w:rsidR="004F7302" w:rsidRDefault="004F7302" w:rsidP="00C21DC4">
            <w:r>
              <w:t>Beschrijving persoonlijke kennis en/of ervaring met het ontwerpen en/of uitvoeren van waterremmende bodems in  vaarwegen</w:t>
            </w:r>
          </w:p>
        </w:tc>
      </w:tr>
      <w:tr w:rsidR="004F7302" w:rsidTr="00C21DC4">
        <w:trPr>
          <w:trHeight w:val="1769"/>
        </w:trPr>
        <w:tc>
          <w:tcPr>
            <w:tcW w:w="8613" w:type="dxa"/>
            <w:gridSpan w:val="2"/>
          </w:tcPr>
          <w:p w:rsidR="004F7302" w:rsidRDefault="004F7302" w:rsidP="00C21DC4"/>
        </w:tc>
      </w:tr>
      <w:tr w:rsidR="004F7302" w:rsidTr="00C21DC4">
        <w:tc>
          <w:tcPr>
            <w:tcW w:w="8613" w:type="dxa"/>
            <w:gridSpan w:val="2"/>
          </w:tcPr>
          <w:p w:rsidR="004F7302" w:rsidRDefault="004F7302" w:rsidP="00C21DC4"/>
        </w:tc>
      </w:tr>
      <w:tr w:rsidR="004F7302" w:rsidTr="00C21DC4">
        <w:trPr>
          <w:trHeight w:val="1769"/>
        </w:trPr>
        <w:tc>
          <w:tcPr>
            <w:tcW w:w="8613" w:type="dxa"/>
            <w:gridSpan w:val="2"/>
          </w:tcPr>
          <w:p w:rsidR="004F7302" w:rsidRDefault="004F7302" w:rsidP="00C21DC4"/>
        </w:tc>
      </w:tr>
      <w:tr w:rsidR="004F7302" w:rsidTr="00C21DC4">
        <w:tc>
          <w:tcPr>
            <w:tcW w:w="8613" w:type="dxa"/>
            <w:gridSpan w:val="2"/>
          </w:tcPr>
          <w:p w:rsidR="004F7302" w:rsidRDefault="004F7302" w:rsidP="00C21DC4"/>
        </w:tc>
      </w:tr>
    </w:tbl>
    <w:p w:rsidR="004F7302" w:rsidRDefault="004F7302" w:rsidP="004F7302"/>
    <w:p w:rsidR="00241548" w:rsidRPr="00241548" w:rsidRDefault="004F7302" w:rsidP="004F7302">
      <w:r>
        <w:br/>
      </w:r>
      <w:bookmarkStart w:id="0" w:name="_GoBack"/>
      <w:bookmarkEnd w:id="0"/>
    </w:p>
    <w:sectPr w:rsidR="00241548" w:rsidRPr="00241548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302" w:rsidRDefault="004F7302" w:rsidP="0088501B">
      <w:r>
        <w:separator/>
      </w:r>
    </w:p>
  </w:endnote>
  <w:endnote w:type="continuationSeparator" w:id="0">
    <w:p w:rsidR="004F7302" w:rsidRDefault="004F7302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302" w:rsidRDefault="004F7302" w:rsidP="0088501B">
      <w:r>
        <w:separator/>
      </w:r>
    </w:p>
  </w:footnote>
  <w:footnote w:type="continuationSeparator" w:id="0">
    <w:p w:rsidR="004F7302" w:rsidRDefault="004F7302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2D54C6C"/>
    <w:multiLevelType w:val="multilevel"/>
    <w:tmpl w:val="06962652"/>
    <w:numStyleLink w:val="Lijststijl"/>
  </w:abstractNum>
  <w:abstractNum w:abstractNumId="4">
    <w:nsid w:val="04AF55C7"/>
    <w:multiLevelType w:val="multilevel"/>
    <w:tmpl w:val="06962652"/>
    <w:numStyleLink w:val="Lijststijl"/>
  </w:abstractNum>
  <w:abstractNum w:abstractNumId="5">
    <w:nsid w:val="063964C2"/>
    <w:multiLevelType w:val="multilevel"/>
    <w:tmpl w:val="06962652"/>
    <w:numStyleLink w:val="Lijststijl"/>
  </w:abstractNum>
  <w:abstractNum w:abstractNumId="6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09483BD7"/>
    <w:multiLevelType w:val="multilevel"/>
    <w:tmpl w:val="06962652"/>
    <w:numStyleLink w:val="Lijststijl"/>
  </w:abstractNum>
  <w:abstractNum w:abstractNumId="8">
    <w:nsid w:val="0A9D5DE4"/>
    <w:multiLevelType w:val="multilevel"/>
    <w:tmpl w:val="06962652"/>
    <w:numStyleLink w:val="Lijststijl"/>
  </w:abstractNum>
  <w:abstractNum w:abstractNumId="9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>
    <w:nsid w:val="1895513E"/>
    <w:multiLevelType w:val="multilevel"/>
    <w:tmpl w:val="06962652"/>
    <w:numStyleLink w:val="Lijststijl"/>
  </w:abstractNum>
  <w:abstractNum w:abstractNumId="13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6F82458"/>
    <w:multiLevelType w:val="multilevel"/>
    <w:tmpl w:val="6A8E5BD4"/>
    <w:numStyleLink w:val="Stijl2"/>
  </w:abstractNum>
  <w:abstractNum w:abstractNumId="15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>
    <w:nsid w:val="31CB79D8"/>
    <w:multiLevelType w:val="multilevel"/>
    <w:tmpl w:val="06962652"/>
    <w:numStyleLink w:val="Lijststijl"/>
  </w:abstractNum>
  <w:abstractNum w:abstractNumId="18">
    <w:nsid w:val="31E853D2"/>
    <w:multiLevelType w:val="multilevel"/>
    <w:tmpl w:val="06962652"/>
    <w:numStyleLink w:val="Lijststijl"/>
  </w:abstractNum>
  <w:abstractNum w:abstractNumId="19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6A6389A"/>
    <w:multiLevelType w:val="multilevel"/>
    <w:tmpl w:val="6A8E5BD4"/>
    <w:numStyleLink w:val="Stijl2"/>
  </w:abstractNum>
  <w:abstractNum w:abstractNumId="21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DB631B"/>
    <w:multiLevelType w:val="multilevel"/>
    <w:tmpl w:val="06962652"/>
    <w:numStyleLink w:val="Lijststijl"/>
  </w:abstractNum>
  <w:abstractNum w:abstractNumId="23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>
    <w:nsid w:val="5CAF5D0D"/>
    <w:multiLevelType w:val="multilevel"/>
    <w:tmpl w:val="06962652"/>
    <w:numStyleLink w:val="Lijststijl"/>
  </w:abstractNum>
  <w:abstractNum w:abstractNumId="26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5"/>
  </w:num>
  <w:num w:numId="4">
    <w:abstractNumId w:val="10"/>
  </w:num>
  <w:num w:numId="5">
    <w:abstractNumId w:val="14"/>
  </w:num>
  <w:num w:numId="6">
    <w:abstractNumId w:val="17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6"/>
  </w:num>
  <w:num w:numId="14">
    <w:abstractNumId w:val="3"/>
  </w:num>
  <w:num w:numId="15">
    <w:abstractNumId w:val="15"/>
  </w:num>
  <w:num w:numId="16">
    <w:abstractNumId w:val="21"/>
  </w:num>
  <w:num w:numId="17">
    <w:abstractNumId w:val="8"/>
  </w:num>
  <w:num w:numId="18">
    <w:abstractNumId w:val="18"/>
  </w:num>
  <w:num w:numId="19">
    <w:abstractNumId w:val="27"/>
  </w:num>
  <w:num w:numId="20">
    <w:abstractNumId w:val="12"/>
  </w:num>
  <w:num w:numId="21">
    <w:abstractNumId w:val="20"/>
  </w:num>
  <w:num w:numId="22">
    <w:abstractNumId w:val="22"/>
  </w:num>
  <w:num w:numId="23">
    <w:abstractNumId w:val="16"/>
  </w:num>
  <w:num w:numId="24">
    <w:abstractNumId w:val="24"/>
  </w:num>
  <w:num w:numId="25">
    <w:abstractNumId w:val="23"/>
  </w:num>
  <w:num w:numId="26">
    <w:abstractNumId w:val="6"/>
  </w:num>
  <w:num w:numId="27">
    <w:abstractNumId w:val="13"/>
  </w:num>
  <w:num w:numId="28">
    <w:abstractNumId w:val="19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302"/>
    <w:rsid w:val="000E1F3B"/>
    <w:rsid w:val="001D6F03"/>
    <w:rsid w:val="00241548"/>
    <w:rsid w:val="002A6578"/>
    <w:rsid w:val="002B1092"/>
    <w:rsid w:val="002E0FD2"/>
    <w:rsid w:val="0038549E"/>
    <w:rsid w:val="003C4BF2"/>
    <w:rsid w:val="0040142D"/>
    <w:rsid w:val="0040571B"/>
    <w:rsid w:val="00450447"/>
    <w:rsid w:val="004B0EA1"/>
    <w:rsid w:val="004D766D"/>
    <w:rsid w:val="004F7302"/>
    <w:rsid w:val="005A4FBE"/>
    <w:rsid w:val="005D2CF1"/>
    <w:rsid w:val="005E046F"/>
    <w:rsid w:val="006006F5"/>
    <w:rsid w:val="006D2E66"/>
    <w:rsid w:val="006F42D7"/>
    <w:rsid w:val="0073653F"/>
    <w:rsid w:val="007F4AEA"/>
    <w:rsid w:val="0088501B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A55CC"/>
    <w:rsid w:val="00DA3555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8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unhideWhenUsed="0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F730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basedOn w:val="Standaardalinea-lettertype"/>
    <w:uiPriority w:val="99"/>
    <w:unhideWhenUsed/>
    <w:rsid w:val="004F7302"/>
    <w:rPr>
      <w:color w:val="007BC7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8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unhideWhenUsed="0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F730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basedOn w:val="Standaardalinea-lettertype"/>
    <w:uiPriority w:val="99"/>
    <w:unhideWhenUsed/>
    <w:rsid w:val="004F7302"/>
    <w:rPr>
      <w:color w:val="007BC7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hans.veldt@rws.nl" TargetMode="Externa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E432-F3F2-4F8E-89D8-415F385EC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419</Characters>
  <Application>Microsoft Office Word</Application>
  <DocSecurity>0</DocSecurity>
  <Lines>3</Lines>
  <Paragraphs>1</Paragraphs>
  <ScaleCrop>false</ScaleCrop>
  <Company>Rijkswaterstaat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Veldt, Hans (PPO)</dc:creator>
  <cp:keywords/>
  <dc:description/>
  <cp:lastModifiedBy>Veldt, Hans (PPO)</cp:lastModifiedBy>
  <cp:revision>1</cp:revision>
  <dcterms:created xsi:type="dcterms:W3CDTF">2018-08-29T06:16:00Z</dcterms:created>
  <dcterms:modified xsi:type="dcterms:W3CDTF">2018-08-29T06:17:00Z</dcterms:modified>
</cp:coreProperties>
</file>