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03E" w:rsidRDefault="00ED1ADD" w:rsidP="00ED1ADD">
      <w:pPr>
        <w:pStyle w:val="KopBijlage"/>
        <w:tabs>
          <w:tab w:val="clear" w:pos="360"/>
        </w:tabs>
        <w:ind w:left="1080"/>
      </w:pPr>
      <w:bookmarkStart w:id="0" w:name="_Toc468437474"/>
      <w:r>
        <w:t>Bijlage 7</w:t>
      </w:r>
      <w:r>
        <w:tab/>
      </w:r>
      <w:r w:rsidR="003F603E">
        <w:t>Opgave referentieopdrachten</w:t>
      </w:r>
      <w:bookmarkEnd w:id="0"/>
    </w:p>
    <w:p w:rsidR="003F603E" w:rsidRDefault="00AB5178" w:rsidP="003F603E">
      <w:pPr>
        <w:pStyle w:val="broodtekst"/>
        <w:spacing w:line="240" w:lineRule="auto"/>
      </w:pPr>
      <w:r>
        <w:t>Dienstverlener</w:t>
      </w:r>
      <w:r w:rsidR="003F603E">
        <w:t xml:space="preserve">(s) verklaart (verklaren) te voldoen aan de </w:t>
      </w:r>
      <w:r>
        <w:t>paragraaf 2</w:t>
      </w:r>
      <w:r w:rsidR="006E2043">
        <w:t>.2.3</w:t>
      </w:r>
      <w:r w:rsidR="003F603E">
        <w:t xml:space="preserve"> van het </w:t>
      </w:r>
      <w:r w:rsidR="006E2043">
        <w:t xml:space="preserve">beschrijvend document </w:t>
      </w:r>
      <w:r w:rsidR="003F603E">
        <w:t>gestelde geschiktheidseisen met behulp van de onderstaande referentieopdrachten.</w:t>
      </w:r>
    </w:p>
    <w:p w:rsidR="003F603E" w:rsidRDefault="003F603E" w:rsidP="003F603E">
      <w:pPr>
        <w:pStyle w:val="broodtekst"/>
        <w:spacing w:line="240" w:lineRule="auto"/>
      </w:pPr>
    </w:p>
    <w:p w:rsidR="003F603E" w:rsidRDefault="003F603E" w:rsidP="003F603E">
      <w:pPr>
        <w:pStyle w:val="broodtekst"/>
        <w:spacing w:line="240" w:lineRule="auto"/>
      </w:pPr>
      <w:r>
        <w:t>Inschrijver(s) vult (vullen) per referentieopdracht de volgende gegevens in.</w:t>
      </w:r>
    </w:p>
    <w:p w:rsidR="003F603E" w:rsidRDefault="003F603E" w:rsidP="003F603E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3F603E" w:rsidTr="009B510B">
        <w:tc>
          <w:tcPr>
            <w:tcW w:w="7851" w:type="dxa"/>
            <w:gridSpan w:val="2"/>
            <w:shd w:val="clear" w:color="auto" w:fill="auto"/>
          </w:tcPr>
          <w:p w:rsidR="003F603E" w:rsidRPr="00D27AD7" w:rsidRDefault="003F603E" w:rsidP="009B510B">
            <w:pPr>
              <w:pStyle w:val="broodtekst"/>
              <w:jc w:val="center"/>
              <w:rPr>
                <w:b/>
              </w:rPr>
            </w:pPr>
            <w:r w:rsidRPr="00D27AD7">
              <w:rPr>
                <w:b/>
              </w:rPr>
              <w:t>REFERENTIEOPDRACHT NR.: 1</w:t>
            </w:r>
          </w:p>
          <w:p w:rsidR="003F603E" w:rsidRPr="00D27AD7" w:rsidRDefault="003F603E" w:rsidP="009B510B">
            <w:pPr>
              <w:pStyle w:val="broodtekst"/>
              <w:jc w:val="center"/>
              <w:rPr>
                <w:b/>
              </w:rPr>
            </w:pPr>
          </w:p>
        </w:tc>
      </w:tr>
      <w:tr w:rsidR="003F603E" w:rsidTr="009B510B">
        <w:tc>
          <w:tcPr>
            <w:tcW w:w="7851" w:type="dxa"/>
            <w:gridSpan w:val="2"/>
            <w:shd w:val="clear" w:color="auto" w:fill="auto"/>
          </w:tcPr>
          <w:p w:rsidR="003F603E" w:rsidRPr="00D27AD7" w:rsidRDefault="003F603E" w:rsidP="009B510B">
            <w:pPr>
              <w:pStyle w:val="broodtekst"/>
              <w:rPr>
                <w:b/>
              </w:rPr>
            </w:pPr>
            <w:r w:rsidRPr="00D27AD7">
              <w:rPr>
                <w:b/>
              </w:rPr>
              <w:t>Gegevens opdrachtnemer</w:t>
            </w: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9B510B">
            <w:pPr>
              <w:pStyle w:val="broodtekst"/>
            </w:pPr>
          </w:p>
        </w:tc>
      </w:tr>
      <w:tr w:rsidR="003F603E" w:rsidTr="009B510B">
        <w:tc>
          <w:tcPr>
            <w:tcW w:w="7851" w:type="dxa"/>
            <w:gridSpan w:val="2"/>
            <w:shd w:val="clear" w:color="auto" w:fill="auto"/>
          </w:tcPr>
          <w:p w:rsidR="003F603E" w:rsidRPr="00D27AD7" w:rsidRDefault="003F603E" w:rsidP="009B510B">
            <w:pPr>
              <w:pStyle w:val="broodtekst"/>
              <w:rPr>
                <w:b/>
              </w:rPr>
            </w:pPr>
            <w:r w:rsidRPr="00D27AD7">
              <w:rPr>
                <w:b/>
              </w:rPr>
              <w:t>Gegevens opdrachtgever</w:t>
            </w: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9B510B">
            <w:pPr>
              <w:pStyle w:val="broodtekst"/>
            </w:pP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 xml:space="preserve">Publiek / Privaat </w:t>
            </w:r>
          </w:p>
          <w:p w:rsidR="003F603E" w:rsidRDefault="003F603E" w:rsidP="009B510B">
            <w:pPr>
              <w:pStyle w:val="broodtekst"/>
            </w:pPr>
            <w:r>
              <w:t>(doorhalen wat niet van toepassing is)</w:t>
            </w: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>Adres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9B510B">
            <w:pPr>
              <w:pStyle w:val="broodtekst"/>
            </w:pP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9B510B">
            <w:pPr>
              <w:pStyle w:val="broodtekst"/>
            </w:pP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9B510B">
            <w:pPr>
              <w:pStyle w:val="broodtekst"/>
            </w:pP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9B510B">
            <w:pPr>
              <w:pStyle w:val="broodtekst"/>
            </w:pPr>
          </w:p>
        </w:tc>
      </w:tr>
      <w:tr w:rsidR="003F603E" w:rsidTr="009B510B">
        <w:tc>
          <w:tcPr>
            <w:tcW w:w="7851" w:type="dxa"/>
            <w:gridSpan w:val="2"/>
            <w:shd w:val="clear" w:color="auto" w:fill="auto"/>
          </w:tcPr>
          <w:p w:rsidR="003F603E" w:rsidRPr="00D27AD7" w:rsidRDefault="003F603E" w:rsidP="009B510B">
            <w:pPr>
              <w:pStyle w:val="broodtekst"/>
              <w:rPr>
                <w:b/>
              </w:rPr>
            </w:pPr>
            <w:r w:rsidRPr="00D27AD7">
              <w:rPr>
                <w:b/>
              </w:rPr>
              <w:t>Gegevens omtrent de referentieopdracht</w:t>
            </w: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>Omschrijving van de (aard van de) referentieopdracht met een uiteenzetting van de behaalde (deel-) resultaten of activiteiten</w:t>
            </w:r>
            <w:r w:rsidR="00AD02D7">
              <w:t xml:space="preserve">. </w:t>
            </w:r>
            <w:r w:rsidR="00AD02D7" w:rsidRPr="00E4412D">
              <w:t>W</w:t>
            </w:r>
            <w:r w:rsidR="00AB5178" w:rsidRPr="00E4412D">
              <w:t>aaruit blijkt dat de dienstverlener</w:t>
            </w:r>
            <w:r w:rsidR="00AD02D7" w:rsidRPr="00E4412D">
              <w:t xml:space="preserve"> ervaring heeft met het ontwerpen en faciliteren van sessies</w:t>
            </w:r>
            <w:r w:rsidR="00AB5178" w:rsidRPr="00E4412D">
              <w:t xml:space="preserve"> (niet geldig is ervaring als coach, dag-voorzitterschap, mediator en/of adviseur)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683DCB">
            <w:pPr>
              <w:spacing w:line="240" w:lineRule="auto"/>
              <w:ind w:left="227" w:hanging="227"/>
            </w:pP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9B510B">
            <w:pPr>
              <w:pStyle w:val="broodtekst"/>
            </w:pP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9B510B">
            <w:pPr>
              <w:pStyle w:val="broodtekst"/>
            </w:pPr>
          </w:p>
        </w:tc>
      </w:tr>
    </w:tbl>
    <w:p w:rsidR="003F603E" w:rsidRDefault="003F603E" w:rsidP="003F603E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3F603E" w:rsidRPr="009C0E74" w:rsidTr="009B510B">
        <w:tc>
          <w:tcPr>
            <w:tcW w:w="7851" w:type="dxa"/>
            <w:gridSpan w:val="2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C0E74">
              <w:rPr>
                <w:b/>
                <w:szCs w:val="18"/>
              </w:rPr>
              <w:t xml:space="preserve">REFERENTIEOPDRACHT NR.: </w:t>
            </w:r>
            <w:r w:rsidRPr="00D27AD7">
              <w:rPr>
                <w:b/>
                <w:szCs w:val="18"/>
              </w:rPr>
              <w:t>2</w:t>
            </w:r>
          </w:p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</w:p>
        </w:tc>
      </w:tr>
      <w:tr w:rsidR="003F603E" w:rsidRPr="009C0E74" w:rsidTr="009B510B">
        <w:tc>
          <w:tcPr>
            <w:tcW w:w="7851" w:type="dxa"/>
            <w:gridSpan w:val="2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C0E74">
              <w:rPr>
                <w:b/>
                <w:szCs w:val="18"/>
              </w:rPr>
              <w:t xml:space="preserve">Gegevens </w:t>
            </w:r>
            <w:r w:rsidRPr="00D27AD7">
              <w:rPr>
                <w:b/>
              </w:rPr>
              <w:t>opdrachtnemer</w:t>
            </w:r>
          </w:p>
        </w:tc>
      </w:tr>
      <w:tr w:rsidR="003F603E" w:rsidRPr="009C0E74" w:rsidTr="009B510B">
        <w:tc>
          <w:tcPr>
            <w:tcW w:w="3925" w:type="dxa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C0E74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F603E" w:rsidRPr="009C0E74" w:rsidTr="009B510B">
        <w:tc>
          <w:tcPr>
            <w:tcW w:w="7851" w:type="dxa"/>
            <w:gridSpan w:val="2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C0E74">
              <w:rPr>
                <w:b/>
                <w:szCs w:val="18"/>
              </w:rPr>
              <w:t>Gegevens opdrachtgever</w:t>
            </w:r>
          </w:p>
        </w:tc>
      </w:tr>
      <w:tr w:rsidR="003F603E" w:rsidRPr="009C0E74" w:rsidTr="009B510B">
        <w:tc>
          <w:tcPr>
            <w:tcW w:w="3925" w:type="dxa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C0E74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F603E" w:rsidRPr="009C0E74" w:rsidTr="009B510B">
        <w:tc>
          <w:tcPr>
            <w:tcW w:w="3925" w:type="dxa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C0E74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C0E74">
              <w:rPr>
                <w:szCs w:val="18"/>
              </w:rPr>
              <w:t xml:space="preserve">Publiek / Privaat </w:t>
            </w:r>
          </w:p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C0E74">
              <w:rPr>
                <w:szCs w:val="18"/>
              </w:rPr>
              <w:t>(doorhalen wat niet van toepassing is)</w:t>
            </w:r>
          </w:p>
        </w:tc>
      </w:tr>
      <w:tr w:rsidR="003F603E" w:rsidRPr="009C0E74" w:rsidTr="009B510B">
        <w:tc>
          <w:tcPr>
            <w:tcW w:w="3925" w:type="dxa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C0E74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F603E" w:rsidRPr="009C0E74" w:rsidTr="009B510B">
        <w:tc>
          <w:tcPr>
            <w:tcW w:w="3925" w:type="dxa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C0E74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F603E" w:rsidRPr="009C0E74" w:rsidTr="009B510B">
        <w:tc>
          <w:tcPr>
            <w:tcW w:w="3925" w:type="dxa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C0E74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F603E" w:rsidRPr="009C0E74" w:rsidTr="009B510B">
        <w:tc>
          <w:tcPr>
            <w:tcW w:w="3925" w:type="dxa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C0E74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F603E" w:rsidRPr="009C0E74" w:rsidTr="009B510B">
        <w:tc>
          <w:tcPr>
            <w:tcW w:w="7851" w:type="dxa"/>
            <w:gridSpan w:val="2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C0E74">
              <w:rPr>
                <w:b/>
                <w:szCs w:val="18"/>
              </w:rPr>
              <w:t>Gegevens omtrent de referentieopdracht</w:t>
            </w:r>
          </w:p>
        </w:tc>
      </w:tr>
      <w:tr w:rsidR="003F603E" w:rsidRPr="009C0E74" w:rsidTr="009B510B">
        <w:tc>
          <w:tcPr>
            <w:tcW w:w="3925" w:type="dxa"/>
            <w:shd w:val="clear" w:color="auto" w:fill="auto"/>
          </w:tcPr>
          <w:p w:rsidR="003F603E" w:rsidRPr="009C0E74" w:rsidRDefault="00AB5178" w:rsidP="00683DC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>
              <w:t xml:space="preserve">Omschrijving van de (aard van de) referentieopdracht met een uiteenzetting van de behaalde (deel-) resultaten of activiteiten. </w:t>
            </w:r>
            <w:r w:rsidRPr="00683DCB">
              <w:t xml:space="preserve">De </w:t>
            </w:r>
            <w:r w:rsidRPr="00683DCB">
              <w:rPr>
                <w:rFonts w:cs="Arial"/>
              </w:rPr>
              <w:t>dienstverlener</w:t>
            </w:r>
            <w:r w:rsidR="00AD02D7" w:rsidRPr="00683DCB">
              <w:rPr>
                <w:rFonts w:cs="Arial"/>
              </w:rPr>
              <w:t xml:space="preserve"> dient</w:t>
            </w:r>
            <w:r w:rsidR="00117C7B" w:rsidRPr="00683DCB">
              <w:rPr>
                <w:rFonts w:cs="Arial"/>
              </w:rPr>
              <w:t xml:space="preserve"> aan te tonen</w:t>
            </w:r>
            <w:r w:rsidR="00AD02D7" w:rsidRPr="00683DCB">
              <w:rPr>
                <w:rFonts w:cs="Arial"/>
              </w:rPr>
              <w:t xml:space="preserve"> in het afgelopen jaar minimaal 6 sessies </w:t>
            </w:r>
            <w:r w:rsidRPr="00683DCB">
              <w:rPr>
                <w:rFonts w:cs="Arial"/>
              </w:rPr>
              <w:t xml:space="preserve">naar tevredenheid </w:t>
            </w:r>
            <w:r w:rsidR="00683DCB" w:rsidRPr="00683DCB">
              <w:rPr>
                <w:rFonts w:cs="Arial"/>
              </w:rPr>
              <w:t>te hebben gefaciliteerd</w:t>
            </w:r>
          </w:p>
        </w:tc>
        <w:tc>
          <w:tcPr>
            <w:tcW w:w="3926" w:type="dxa"/>
            <w:shd w:val="clear" w:color="auto" w:fill="auto"/>
          </w:tcPr>
          <w:p w:rsidR="003F603E" w:rsidRPr="00683DCB" w:rsidRDefault="003F603E" w:rsidP="00683DCB">
            <w:pPr>
              <w:spacing w:line="240" w:lineRule="auto"/>
              <w:rPr>
                <w:szCs w:val="18"/>
              </w:rPr>
            </w:pPr>
          </w:p>
        </w:tc>
      </w:tr>
      <w:tr w:rsidR="003F603E" w:rsidRPr="009C0E74" w:rsidTr="009B510B">
        <w:tc>
          <w:tcPr>
            <w:tcW w:w="3925" w:type="dxa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C0E74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F603E" w:rsidRPr="009C0E74" w:rsidTr="009B510B">
        <w:tc>
          <w:tcPr>
            <w:tcW w:w="3925" w:type="dxa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C0E74">
              <w:rPr>
                <w:szCs w:val="18"/>
              </w:rPr>
              <w:lastRenderedPageBreak/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3F603E" w:rsidRPr="009C0E74" w:rsidRDefault="003F603E" w:rsidP="009B510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:rsidR="003F603E" w:rsidRDefault="003F603E" w:rsidP="003F603E">
      <w:pPr>
        <w:pStyle w:val="broodtekst"/>
      </w:pPr>
    </w:p>
    <w:p w:rsidR="00AD02D7" w:rsidRDefault="00AD02D7" w:rsidP="003F603E">
      <w:pPr>
        <w:pStyle w:val="broodtekst"/>
      </w:pPr>
    </w:p>
    <w:p w:rsidR="00AD02D7" w:rsidRDefault="00AD02D7" w:rsidP="003F603E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3F603E" w:rsidTr="009B510B">
        <w:tc>
          <w:tcPr>
            <w:tcW w:w="7851" w:type="dxa"/>
            <w:gridSpan w:val="2"/>
            <w:shd w:val="clear" w:color="auto" w:fill="auto"/>
          </w:tcPr>
          <w:p w:rsidR="003F603E" w:rsidRPr="00D27AD7" w:rsidRDefault="003F603E" w:rsidP="009B510B">
            <w:pPr>
              <w:pStyle w:val="broodtekst"/>
              <w:jc w:val="center"/>
              <w:rPr>
                <w:b/>
              </w:rPr>
            </w:pPr>
            <w:r w:rsidRPr="00D27AD7">
              <w:rPr>
                <w:b/>
              </w:rPr>
              <w:t>REFERENTIEOPDRACHT NR.: 3</w:t>
            </w:r>
          </w:p>
          <w:p w:rsidR="003F603E" w:rsidRPr="00D27AD7" w:rsidRDefault="003F603E" w:rsidP="009B510B">
            <w:pPr>
              <w:pStyle w:val="broodtekst"/>
              <w:jc w:val="center"/>
              <w:rPr>
                <w:b/>
              </w:rPr>
            </w:pPr>
          </w:p>
        </w:tc>
      </w:tr>
      <w:tr w:rsidR="003F603E" w:rsidTr="009B510B">
        <w:tc>
          <w:tcPr>
            <w:tcW w:w="7851" w:type="dxa"/>
            <w:gridSpan w:val="2"/>
            <w:shd w:val="clear" w:color="auto" w:fill="auto"/>
          </w:tcPr>
          <w:p w:rsidR="003F603E" w:rsidRPr="00D27AD7" w:rsidRDefault="003F603E" w:rsidP="009B510B">
            <w:pPr>
              <w:pStyle w:val="broodtekst"/>
              <w:rPr>
                <w:b/>
              </w:rPr>
            </w:pPr>
            <w:r w:rsidRPr="00D27AD7">
              <w:rPr>
                <w:b/>
              </w:rPr>
              <w:t>Gegevens opdrachtnemer</w:t>
            </w: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9B510B">
            <w:pPr>
              <w:pStyle w:val="broodtekst"/>
            </w:pPr>
          </w:p>
        </w:tc>
      </w:tr>
      <w:tr w:rsidR="003F603E" w:rsidTr="009B510B">
        <w:tc>
          <w:tcPr>
            <w:tcW w:w="7851" w:type="dxa"/>
            <w:gridSpan w:val="2"/>
            <w:shd w:val="clear" w:color="auto" w:fill="auto"/>
          </w:tcPr>
          <w:p w:rsidR="003F603E" w:rsidRPr="00D27AD7" w:rsidRDefault="003F603E" w:rsidP="009B510B">
            <w:pPr>
              <w:pStyle w:val="broodtekst"/>
              <w:rPr>
                <w:b/>
              </w:rPr>
            </w:pPr>
            <w:r w:rsidRPr="00D27AD7">
              <w:rPr>
                <w:b/>
              </w:rPr>
              <w:t>Gegevens opdrachtgever</w:t>
            </w: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9B510B">
            <w:pPr>
              <w:pStyle w:val="broodtekst"/>
            </w:pP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 xml:space="preserve">Publiek / Privaat </w:t>
            </w:r>
          </w:p>
          <w:p w:rsidR="003F603E" w:rsidRDefault="003F603E" w:rsidP="009B510B">
            <w:pPr>
              <w:pStyle w:val="broodtekst"/>
            </w:pPr>
            <w:r>
              <w:t>(doorhalen wat niet van toepassing is)</w:t>
            </w: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>Adres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9B510B">
            <w:pPr>
              <w:pStyle w:val="broodtekst"/>
            </w:pP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9B510B">
            <w:pPr>
              <w:pStyle w:val="broodtekst"/>
            </w:pP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9B510B">
            <w:pPr>
              <w:pStyle w:val="broodtekst"/>
            </w:pP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9B510B">
            <w:pPr>
              <w:pStyle w:val="broodtekst"/>
            </w:pPr>
          </w:p>
        </w:tc>
      </w:tr>
      <w:tr w:rsidR="003F603E" w:rsidTr="009B510B">
        <w:tc>
          <w:tcPr>
            <w:tcW w:w="7851" w:type="dxa"/>
            <w:gridSpan w:val="2"/>
            <w:shd w:val="clear" w:color="auto" w:fill="auto"/>
          </w:tcPr>
          <w:p w:rsidR="003F603E" w:rsidRPr="00D27AD7" w:rsidRDefault="003F603E" w:rsidP="009B510B">
            <w:pPr>
              <w:pStyle w:val="broodtekst"/>
              <w:rPr>
                <w:b/>
              </w:rPr>
            </w:pPr>
            <w:r w:rsidRPr="00D27AD7">
              <w:rPr>
                <w:b/>
              </w:rPr>
              <w:t>Gegevens omtrent de referentieopdracht</w:t>
            </w: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AB5178" w:rsidP="00AB5178">
            <w:pPr>
              <w:pStyle w:val="broodtekst"/>
            </w:pPr>
            <w:r>
              <w:t xml:space="preserve">Omschrijving van de (aard van de) referentieopdracht met een uiteenzetting van de behaalde (deel-) resultaten of activiteiten. </w:t>
            </w:r>
            <w:r w:rsidR="00117C7B" w:rsidRPr="00683DCB">
              <w:rPr>
                <w:rFonts w:cs="Arial"/>
              </w:rPr>
              <w:t xml:space="preserve">De </w:t>
            </w:r>
            <w:r w:rsidRPr="00683DCB">
              <w:rPr>
                <w:rFonts w:cs="Arial"/>
              </w:rPr>
              <w:t xml:space="preserve">dienstverlener </w:t>
            </w:r>
            <w:r w:rsidR="00117C7B" w:rsidRPr="00683DCB">
              <w:rPr>
                <w:rFonts w:cs="Arial"/>
              </w:rPr>
              <w:t xml:space="preserve">toont aan </w:t>
            </w:r>
            <w:r w:rsidR="00AD02D7" w:rsidRPr="00683DCB">
              <w:rPr>
                <w:rFonts w:cs="Arial"/>
              </w:rPr>
              <w:t>voldoende kennis en ervaring te hebben met het gevraagde profiel</w:t>
            </w:r>
            <w:r w:rsidRPr="00683DCB">
              <w:rPr>
                <w:rFonts w:cs="Arial"/>
              </w:rPr>
              <w:t xml:space="preserve"> (bijlage 4)</w:t>
            </w:r>
            <w:r w:rsidR="00AD02D7" w:rsidRPr="00683DCB">
              <w:rPr>
                <w:rFonts w:cs="Arial"/>
              </w:rPr>
              <w:t xml:space="preserve"> van gewenste dienstverlening</w:t>
            </w:r>
            <w:r w:rsidRPr="00683DCB">
              <w:rPr>
                <w:rFonts w:cs="Arial"/>
              </w:rPr>
              <w:t>, waar hij zich voor aanmeldt.</w:t>
            </w:r>
            <w:r w:rsidR="00AD02D7" w:rsidRPr="00683DCB">
              <w:rPr>
                <w:rFonts w:cs="Arial"/>
              </w:rPr>
              <w:t xml:space="preserve"> Dit dient aangetoond te worden d.m.v. een referentie van een uitgevoerd dienst over de laatste 3 jaar.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9B510B">
            <w:pPr>
              <w:pStyle w:val="broodtekst"/>
            </w:pP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9B510B">
            <w:pPr>
              <w:pStyle w:val="broodtekst"/>
            </w:pPr>
          </w:p>
        </w:tc>
      </w:tr>
      <w:tr w:rsidR="003F603E" w:rsidTr="009B510B">
        <w:tc>
          <w:tcPr>
            <w:tcW w:w="3925" w:type="dxa"/>
            <w:shd w:val="clear" w:color="auto" w:fill="auto"/>
          </w:tcPr>
          <w:p w:rsidR="003F603E" w:rsidRDefault="003F603E" w:rsidP="009B510B">
            <w:pPr>
              <w:pStyle w:val="broodtekst"/>
            </w:pPr>
            <w: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3F603E" w:rsidRDefault="003F603E" w:rsidP="009B510B">
            <w:pPr>
              <w:pStyle w:val="broodtekst"/>
            </w:pPr>
          </w:p>
        </w:tc>
      </w:tr>
    </w:tbl>
    <w:p w:rsidR="003F603E" w:rsidRDefault="003F603E" w:rsidP="003F603E">
      <w:pPr>
        <w:pStyle w:val="broodtekst"/>
      </w:pPr>
    </w:p>
    <w:p w:rsidR="003F603E" w:rsidRDefault="003F603E" w:rsidP="003F603E">
      <w:pPr>
        <w:pStyle w:val="broodtekst"/>
        <w:spacing w:line="240" w:lineRule="auto"/>
      </w:pPr>
    </w:p>
    <w:p w:rsidR="003F603E" w:rsidRDefault="003F603E" w:rsidP="003F603E">
      <w:pPr>
        <w:pStyle w:val="broodtekst"/>
        <w:spacing w:line="240" w:lineRule="auto"/>
      </w:pPr>
      <w:r>
        <w:t>Inschrijver dient de ingevulde bijlage rechtsgelding te ondertekenen in onderstaande tabel en bij de Inschrijving te voegen.</w:t>
      </w:r>
    </w:p>
    <w:p w:rsidR="003F603E" w:rsidRDefault="003F603E" w:rsidP="003F603E">
      <w:pPr>
        <w:pStyle w:val="broodtekst"/>
      </w:pPr>
    </w:p>
    <w:tbl>
      <w:tblPr>
        <w:tblW w:w="0" w:type="auto"/>
        <w:tblInd w:w="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5671"/>
      </w:tblGrid>
      <w:tr w:rsidR="003F603E" w:rsidRPr="00070D95" w:rsidTr="00AD02D7">
        <w:tc>
          <w:tcPr>
            <w:tcW w:w="1984" w:type="dxa"/>
          </w:tcPr>
          <w:p w:rsidR="003F603E" w:rsidRPr="00070D95" w:rsidRDefault="003F603E" w:rsidP="009B510B">
            <w:pPr>
              <w:spacing w:before="40" w:after="40"/>
              <w:ind w:left="-2722" w:right="57" w:firstLine="2722"/>
              <w:jc w:val="both"/>
              <w:rPr>
                <w:rFonts w:cs="Tahoma"/>
                <w:szCs w:val="18"/>
              </w:rPr>
            </w:pPr>
            <w:r w:rsidRPr="00070D95">
              <w:rPr>
                <w:rFonts w:cs="Tahoma"/>
                <w:szCs w:val="18"/>
              </w:rPr>
              <w:t>Naam</w:t>
            </w:r>
          </w:p>
        </w:tc>
        <w:tc>
          <w:tcPr>
            <w:tcW w:w="5671" w:type="dxa"/>
          </w:tcPr>
          <w:p w:rsidR="003F603E" w:rsidRPr="00070D95" w:rsidRDefault="003F603E" w:rsidP="009B510B">
            <w:pPr>
              <w:spacing w:before="40" w:after="40"/>
              <w:ind w:left="360" w:right="57"/>
              <w:jc w:val="both"/>
              <w:rPr>
                <w:rFonts w:cs="Tahoma"/>
                <w:szCs w:val="18"/>
              </w:rPr>
            </w:pPr>
          </w:p>
        </w:tc>
      </w:tr>
      <w:tr w:rsidR="003F603E" w:rsidRPr="00070D95" w:rsidTr="00AD02D7">
        <w:tc>
          <w:tcPr>
            <w:tcW w:w="1984" w:type="dxa"/>
          </w:tcPr>
          <w:p w:rsidR="003F603E" w:rsidRPr="00070D95" w:rsidRDefault="003F603E" w:rsidP="009B510B">
            <w:pPr>
              <w:spacing w:before="40" w:after="40"/>
              <w:ind w:right="57"/>
              <w:jc w:val="both"/>
              <w:rPr>
                <w:rFonts w:cs="Tahoma"/>
                <w:szCs w:val="18"/>
              </w:rPr>
            </w:pPr>
            <w:r w:rsidRPr="00070D95">
              <w:rPr>
                <w:rFonts w:cs="Tahoma"/>
                <w:szCs w:val="18"/>
              </w:rPr>
              <w:t>Functie</w:t>
            </w:r>
          </w:p>
        </w:tc>
        <w:tc>
          <w:tcPr>
            <w:tcW w:w="5671" w:type="dxa"/>
          </w:tcPr>
          <w:p w:rsidR="003F603E" w:rsidRPr="00070D95" w:rsidRDefault="003F603E" w:rsidP="009B510B">
            <w:pPr>
              <w:spacing w:before="40" w:after="40"/>
              <w:ind w:left="360" w:right="57"/>
              <w:jc w:val="both"/>
              <w:rPr>
                <w:rFonts w:cs="Tahoma"/>
                <w:szCs w:val="18"/>
              </w:rPr>
            </w:pPr>
          </w:p>
        </w:tc>
      </w:tr>
      <w:tr w:rsidR="003F603E" w:rsidRPr="00070D95" w:rsidTr="00AD02D7">
        <w:trPr>
          <w:trHeight w:val="297"/>
        </w:trPr>
        <w:tc>
          <w:tcPr>
            <w:tcW w:w="1984" w:type="dxa"/>
          </w:tcPr>
          <w:p w:rsidR="003F603E" w:rsidRPr="00070D95" w:rsidRDefault="003F603E" w:rsidP="009B510B">
            <w:pPr>
              <w:spacing w:before="40" w:after="40"/>
              <w:ind w:right="57"/>
              <w:jc w:val="both"/>
              <w:rPr>
                <w:rFonts w:cs="Tahoma"/>
                <w:szCs w:val="18"/>
              </w:rPr>
            </w:pPr>
            <w:r w:rsidRPr="00070D95">
              <w:rPr>
                <w:rFonts w:cs="Tahoma"/>
                <w:szCs w:val="18"/>
              </w:rPr>
              <w:t>Onderneming</w:t>
            </w:r>
          </w:p>
        </w:tc>
        <w:tc>
          <w:tcPr>
            <w:tcW w:w="5671" w:type="dxa"/>
          </w:tcPr>
          <w:p w:rsidR="003F603E" w:rsidRPr="00070D95" w:rsidRDefault="003F603E" w:rsidP="009B510B">
            <w:pPr>
              <w:spacing w:before="40" w:after="40"/>
              <w:ind w:left="360" w:right="57"/>
              <w:jc w:val="both"/>
              <w:rPr>
                <w:rFonts w:cs="Tahoma"/>
                <w:szCs w:val="18"/>
              </w:rPr>
            </w:pPr>
          </w:p>
        </w:tc>
      </w:tr>
      <w:tr w:rsidR="003F603E" w:rsidRPr="00070D95" w:rsidTr="00AD02D7">
        <w:tc>
          <w:tcPr>
            <w:tcW w:w="1984" w:type="dxa"/>
          </w:tcPr>
          <w:p w:rsidR="003F603E" w:rsidRPr="00070D95" w:rsidRDefault="003F603E" w:rsidP="009B510B">
            <w:pPr>
              <w:spacing w:before="40" w:after="40"/>
              <w:ind w:right="57"/>
              <w:jc w:val="both"/>
              <w:rPr>
                <w:rFonts w:cs="Tahoma"/>
                <w:szCs w:val="18"/>
              </w:rPr>
            </w:pPr>
            <w:r w:rsidRPr="00070D95">
              <w:rPr>
                <w:rFonts w:cs="Tahoma"/>
                <w:szCs w:val="18"/>
              </w:rPr>
              <w:t>Handtekening</w:t>
            </w:r>
          </w:p>
          <w:p w:rsidR="003F603E" w:rsidRPr="00070D95" w:rsidRDefault="003F603E" w:rsidP="009B510B">
            <w:pPr>
              <w:spacing w:before="40" w:after="40"/>
              <w:ind w:right="57"/>
              <w:jc w:val="both"/>
              <w:rPr>
                <w:rFonts w:cs="Tahoma"/>
                <w:szCs w:val="18"/>
              </w:rPr>
            </w:pPr>
          </w:p>
          <w:p w:rsidR="003F603E" w:rsidRPr="00070D95" w:rsidRDefault="003F603E" w:rsidP="009B510B">
            <w:pPr>
              <w:spacing w:before="40" w:after="40"/>
              <w:ind w:right="57"/>
              <w:jc w:val="both"/>
              <w:rPr>
                <w:rFonts w:cs="Tahoma"/>
                <w:szCs w:val="18"/>
              </w:rPr>
            </w:pPr>
          </w:p>
        </w:tc>
        <w:tc>
          <w:tcPr>
            <w:tcW w:w="5671" w:type="dxa"/>
          </w:tcPr>
          <w:p w:rsidR="003F603E" w:rsidRPr="00070D95" w:rsidRDefault="003F603E" w:rsidP="009B510B">
            <w:pPr>
              <w:spacing w:before="40" w:after="40"/>
              <w:ind w:left="360" w:right="57"/>
              <w:jc w:val="both"/>
              <w:rPr>
                <w:rFonts w:cs="Tahoma"/>
                <w:szCs w:val="18"/>
              </w:rPr>
            </w:pPr>
          </w:p>
          <w:p w:rsidR="003F603E" w:rsidRPr="00070D95" w:rsidRDefault="003F603E" w:rsidP="009B510B">
            <w:pPr>
              <w:spacing w:before="40" w:after="40"/>
              <w:ind w:left="360" w:right="57"/>
              <w:jc w:val="both"/>
              <w:rPr>
                <w:rFonts w:cs="Tahoma"/>
                <w:szCs w:val="18"/>
              </w:rPr>
            </w:pPr>
          </w:p>
          <w:p w:rsidR="003F603E" w:rsidRPr="00070D95" w:rsidRDefault="003F603E" w:rsidP="009B510B">
            <w:pPr>
              <w:spacing w:before="40" w:after="40"/>
              <w:ind w:left="360" w:right="57"/>
              <w:jc w:val="both"/>
              <w:rPr>
                <w:rFonts w:cs="Tahoma"/>
                <w:szCs w:val="18"/>
              </w:rPr>
            </w:pPr>
          </w:p>
          <w:p w:rsidR="003F603E" w:rsidRPr="00070D95" w:rsidRDefault="003F603E" w:rsidP="009B510B">
            <w:pPr>
              <w:spacing w:before="40" w:after="40"/>
              <w:ind w:left="360" w:right="57"/>
              <w:jc w:val="both"/>
              <w:rPr>
                <w:rFonts w:cs="Tahoma"/>
                <w:szCs w:val="18"/>
              </w:rPr>
            </w:pPr>
          </w:p>
          <w:p w:rsidR="003F603E" w:rsidRPr="00070D95" w:rsidRDefault="003F603E" w:rsidP="009B510B">
            <w:pPr>
              <w:spacing w:before="40" w:after="40"/>
              <w:ind w:left="360" w:right="57"/>
              <w:jc w:val="both"/>
              <w:rPr>
                <w:rFonts w:cs="Tahoma"/>
                <w:szCs w:val="18"/>
              </w:rPr>
            </w:pPr>
          </w:p>
        </w:tc>
      </w:tr>
      <w:tr w:rsidR="003F603E" w:rsidRPr="00070D95" w:rsidTr="00AD02D7">
        <w:tc>
          <w:tcPr>
            <w:tcW w:w="1984" w:type="dxa"/>
          </w:tcPr>
          <w:p w:rsidR="003F603E" w:rsidRPr="00070D95" w:rsidRDefault="003F603E" w:rsidP="009B510B">
            <w:pPr>
              <w:spacing w:before="40" w:after="40"/>
              <w:ind w:right="57"/>
              <w:jc w:val="both"/>
              <w:rPr>
                <w:rFonts w:cs="Tahoma"/>
                <w:szCs w:val="18"/>
              </w:rPr>
            </w:pPr>
            <w:r w:rsidRPr="00070D95">
              <w:rPr>
                <w:rFonts w:cs="Tahoma"/>
                <w:szCs w:val="18"/>
              </w:rPr>
              <w:t>Plaats en datum</w:t>
            </w:r>
          </w:p>
        </w:tc>
        <w:tc>
          <w:tcPr>
            <w:tcW w:w="5671" w:type="dxa"/>
          </w:tcPr>
          <w:p w:rsidR="003F603E" w:rsidRPr="00070D95" w:rsidRDefault="003F603E" w:rsidP="009B510B">
            <w:pPr>
              <w:spacing w:before="40" w:after="40"/>
              <w:ind w:left="360" w:right="57"/>
              <w:jc w:val="both"/>
              <w:rPr>
                <w:rFonts w:cs="Tahoma"/>
                <w:szCs w:val="18"/>
              </w:rPr>
            </w:pPr>
          </w:p>
        </w:tc>
      </w:tr>
    </w:tbl>
    <w:p w:rsidR="003F603E" w:rsidRDefault="003F603E" w:rsidP="003F603E">
      <w:pPr>
        <w:pStyle w:val="broodtekst"/>
      </w:pPr>
    </w:p>
    <w:p w:rsidR="00241548" w:rsidRPr="00241548" w:rsidRDefault="00241548" w:rsidP="00241548">
      <w:bookmarkStart w:id="1" w:name="_GoBack"/>
      <w:bookmarkEnd w:id="1"/>
    </w:p>
    <w:sectPr w:rsidR="0024154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68B" w:rsidRDefault="0018768B" w:rsidP="0088501B">
      <w:r>
        <w:separator/>
      </w:r>
    </w:p>
  </w:endnote>
  <w:endnote w:type="continuationSeparator" w:id="0">
    <w:p w:rsidR="0018768B" w:rsidRDefault="0018768B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68B" w:rsidRDefault="0018768B" w:rsidP="0088501B">
      <w:r>
        <w:separator/>
      </w:r>
    </w:p>
  </w:footnote>
  <w:footnote w:type="continuationSeparator" w:id="0">
    <w:p w:rsidR="0018768B" w:rsidRDefault="0018768B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0E0338A0"/>
    <w:multiLevelType w:val="hybridMultilevel"/>
    <w:tmpl w:val="0BF280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>
    <w:nsid w:val="1895513E"/>
    <w:multiLevelType w:val="multilevel"/>
    <w:tmpl w:val="06962652"/>
    <w:numStyleLink w:val="Lijststijl"/>
  </w:abstractNum>
  <w:abstractNum w:abstractNumId="14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6F82458"/>
    <w:multiLevelType w:val="multilevel"/>
    <w:tmpl w:val="6A8E5BD4"/>
    <w:numStyleLink w:val="Stijl2"/>
  </w:abstractNum>
  <w:abstractNum w:abstractNumId="16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>
    <w:nsid w:val="31CB79D8"/>
    <w:multiLevelType w:val="multilevel"/>
    <w:tmpl w:val="06962652"/>
    <w:numStyleLink w:val="Lijststijl"/>
  </w:abstractNum>
  <w:abstractNum w:abstractNumId="19">
    <w:nsid w:val="31E853D2"/>
    <w:multiLevelType w:val="multilevel"/>
    <w:tmpl w:val="06962652"/>
    <w:numStyleLink w:val="Lijststijl"/>
  </w:abstractNum>
  <w:abstractNum w:abstractNumId="2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6A6389A"/>
    <w:multiLevelType w:val="multilevel"/>
    <w:tmpl w:val="6A8E5BD4"/>
    <w:numStyleLink w:val="Stijl2"/>
  </w:abstractNum>
  <w:abstractNum w:abstractNumId="22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DB631B"/>
    <w:multiLevelType w:val="multilevel"/>
    <w:tmpl w:val="06962652"/>
    <w:numStyleLink w:val="Lijststijl"/>
  </w:abstractNum>
  <w:abstractNum w:abstractNumId="24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>
    <w:nsid w:val="57437057"/>
    <w:multiLevelType w:val="multilevel"/>
    <w:tmpl w:val="B00EABCE"/>
    <w:lvl w:ilvl="0">
      <w:start w:val="1"/>
      <w:numFmt w:val="decimal"/>
      <w:lvlText w:val="Bijlage   %1"/>
      <w:lvlJc w:val="left"/>
      <w:pPr>
        <w:tabs>
          <w:tab w:val="num" w:pos="3263"/>
        </w:tabs>
        <w:ind w:left="326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upperLetter"/>
      <w:lvlText w:val="%2"/>
      <w:lvlJc w:val="left"/>
      <w:pPr>
        <w:tabs>
          <w:tab w:val="num" w:pos="2183"/>
        </w:tabs>
        <w:ind w:left="2183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2183"/>
        </w:tabs>
        <w:ind w:left="2183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3047"/>
        </w:tabs>
        <w:ind w:left="304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91"/>
        </w:tabs>
        <w:ind w:left="319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35"/>
        </w:tabs>
        <w:ind w:left="333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79"/>
        </w:tabs>
        <w:ind w:left="347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23"/>
        </w:tabs>
        <w:ind w:left="36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67"/>
        </w:tabs>
        <w:ind w:left="3767" w:hanging="1584"/>
      </w:pPr>
      <w:rPr>
        <w:rFonts w:hint="default"/>
      </w:rPr>
    </w:lvl>
  </w:abstractNum>
  <w:abstractNum w:abstractNumId="27">
    <w:nsid w:val="5CAF5D0D"/>
    <w:multiLevelType w:val="multilevel"/>
    <w:tmpl w:val="06962652"/>
    <w:numStyleLink w:val="Lijststijl"/>
  </w:abstractNum>
  <w:abstractNum w:abstractNumId="28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867C70"/>
    <w:multiLevelType w:val="hybridMultilevel"/>
    <w:tmpl w:val="9938816A"/>
    <w:lvl w:ilvl="0" w:tplc="826044AA">
      <w:start w:val="3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27"/>
  </w:num>
  <w:num w:numId="4">
    <w:abstractNumId w:val="11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3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26"/>
  </w:num>
  <w:num w:numId="31">
    <w:abstractNumId w:val="29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03E"/>
    <w:rsid w:val="000E1F3B"/>
    <w:rsid w:val="00117C7B"/>
    <w:rsid w:val="0018768B"/>
    <w:rsid w:val="001C68F6"/>
    <w:rsid w:val="001D6F03"/>
    <w:rsid w:val="00241548"/>
    <w:rsid w:val="002A6578"/>
    <w:rsid w:val="002B1092"/>
    <w:rsid w:val="002E0FD2"/>
    <w:rsid w:val="0038549E"/>
    <w:rsid w:val="003C4BF2"/>
    <w:rsid w:val="003F603E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83DCB"/>
    <w:rsid w:val="006D2E66"/>
    <w:rsid w:val="006E2043"/>
    <w:rsid w:val="006F42D7"/>
    <w:rsid w:val="0073653F"/>
    <w:rsid w:val="00746100"/>
    <w:rsid w:val="007F4AEA"/>
    <w:rsid w:val="0088501B"/>
    <w:rsid w:val="008E3581"/>
    <w:rsid w:val="00905289"/>
    <w:rsid w:val="009C5CF5"/>
    <w:rsid w:val="00A32591"/>
    <w:rsid w:val="00A77ABF"/>
    <w:rsid w:val="00A863E9"/>
    <w:rsid w:val="00AB5178"/>
    <w:rsid w:val="00AD02D7"/>
    <w:rsid w:val="00B022C4"/>
    <w:rsid w:val="00B559E9"/>
    <w:rsid w:val="00B72222"/>
    <w:rsid w:val="00B80650"/>
    <w:rsid w:val="00C36FAA"/>
    <w:rsid w:val="00CA55CC"/>
    <w:rsid w:val="00DA3555"/>
    <w:rsid w:val="00E4412D"/>
    <w:rsid w:val="00ED1ADD"/>
    <w:rsid w:val="00ED7AB9"/>
    <w:rsid w:val="00EE5BBE"/>
    <w:rsid w:val="00F65492"/>
    <w:rsid w:val="00FB0705"/>
    <w:rsid w:val="00FB149B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unhideWhenUsed="0" w:qFormat="1"/>
    <w:lsdException w:name="heading 7" w:uiPriority="0" w:unhideWhenUsed="0" w:qFormat="1"/>
    <w:lsdException w:name="heading 8" w:uiPriority="0" w:unhideWhenUsed="0" w:qFormat="1"/>
    <w:lsdException w:name="heading 9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F603E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aliases w:val="Level 3 - i,H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aliases w:val="Legal Level 1.,H6"/>
    <w:basedOn w:val="Standaard"/>
    <w:next w:val="Standaard"/>
    <w:link w:val="Kop6Char"/>
    <w:qFormat/>
    <w:rsid w:val="003F603E"/>
    <w:pPr>
      <w:tabs>
        <w:tab w:val="num" w:pos="3335"/>
      </w:tabs>
      <w:spacing w:before="240" w:after="60"/>
      <w:ind w:left="3335" w:hanging="1152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F603E"/>
    <w:pPr>
      <w:tabs>
        <w:tab w:val="num" w:pos="3479"/>
      </w:tabs>
      <w:spacing w:before="240" w:after="60"/>
      <w:ind w:left="3479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F603E"/>
    <w:pPr>
      <w:tabs>
        <w:tab w:val="num" w:pos="3623"/>
      </w:tabs>
      <w:spacing w:before="240" w:after="60"/>
      <w:ind w:left="3623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F603E"/>
    <w:pPr>
      <w:tabs>
        <w:tab w:val="num" w:pos="3767"/>
      </w:tabs>
      <w:spacing w:before="240" w:after="60"/>
      <w:ind w:left="3767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aliases w:val="Level 3 - i Char,H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aliases w:val="Legal Level 1. Char,H6 Char"/>
    <w:basedOn w:val="Standaardalinea-lettertype"/>
    <w:link w:val="Kop6"/>
    <w:rsid w:val="003F603E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F603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F603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F603E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roodtekst">
    <w:name w:val="broodtekst"/>
    <w:basedOn w:val="Standaard"/>
    <w:link w:val="broodtekstChar"/>
    <w:rsid w:val="003F60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KopBijlage">
    <w:name w:val="KopBijlage"/>
    <w:basedOn w:val="broodtekst"/>
    <w:next w:val="broodtekst"/>
    <w:rsid w:val="003F603E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"/>
    <w:next w:val="broodtekst"/>
    <w:rsid w:val="003F603E"/>
    <w:pPr>
      <w:tabs>
        <w:tab w:val="num" w:pos="360"/>
      </w:tabs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rsid w:val="003F603E"/>
    <w:pPr>
      <w:tabs>
        <w:tab w:val="num" w:pos="360"/>
      </w:tabs>
      <w:spacing w:before="240"/>
    </w:pPr>
    <w:rPr>
      <w:i/>
    </w:rPr>
  </w:style>
  <w:style w:type="character" w:customStyle="1" w:styleId="broodtekstChar">
    <w:name w:val="broodtekst Char"/>
    <w:link w:val="broodtekst"/>
    <w:rsid w:val="003F603E"/>
    <w:rPr>
      <w:rFonts w:ascii="Verdana" w:eastAsia="Times New Roman" w:hAnsi="Verdana" w:cs="Times New Roman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1C68F6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C68F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C68F6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68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68F6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unhideWhenUsed="0" w:qFormat="1"/>
    <w:lsdException w:name="heading 7" w:uiPriority="0" w:unhideWhenUsed="0" w:qFormat="1"/>
    <w:lsdException w:name="heading 8" w:uiPriority="0" w:unhideWhenUsed="0" w:qFormat="1"/>
    <w:lsdException w:name="heading 9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F603E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aliases w:val="Level 3 - i,H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aliases w:val="Legal Level 1.,H6"/>
    <w:basedOn w:val="Standaard"/>
    <w:next w:val="Standaard"/>
    <w:link w:val="Kop6Char"/>
    <w:qFormat/>
    <w:rsid w:val="003F603E"/>
    <w:pPr>
      <w:tabs>
        <w:tab w:val="num" w:pos="3335"/>
      </w:tabs>
      <w:spacing w:before="240" w:after="60"/>
      <w:ind w:left="3335" w:hanging="1152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F603E"/>
    <w:pPr>
      <w:tabs>
        <w:tab w:val="num" w:pos="3479"/>
      </w:tabs>
      <w:spacing w:before="240" w:after="60"/>
      <w:ind w:left="3479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F603E"/>
    <w:pPr>
      <w:tabs>
        <w:tab w:val="num" w:pos="3623"/>
      </w:tabs>
      <w:spacing w:before="240" w:after="60"/>
      <w:ind w:left="3623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F603E"/>
    <w:pPr>
      <w:tabs>
        <w:tab w:val="num" w:pos="3767"/>
      </w:tabs>
      <w:spacing w:before="240" w:after="60"/>
      <w:ind w:left="3767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aliases w:val="Level 3 - i Char,H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aliases w:val="Legal Level 1. Char,H6 Char"/>
    <w:basedOn w:val="Standaardalinea-lettertype"/>
    <w:link w:val="Kop6"/>
    <w:rsid w:val="003F603E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F603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F603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F603E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roodtekst">
    <w:name w:val="broodtekst"/>
    <w:basedOn w:val="Standaard"/>
    <w:link w:val="broodtekstChar"/>
    <w:rsid w:val="003F60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KopBijlage">
    <w:name w:val="KopBijlage"/>
    <w:basedOn w:val="broodtekst"/>
    <w:next w:val="broodtekst"/>
    <w:rsid w:val="003F603E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"/>
    <w:next w:val="broodtekst"/>
    <w:rsid w:val="003F603E"/>
    <w:pPr>
      <w:tabs>
        <w:tab w:val="num" w:pos="360"/>
      </w:tabs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rsid w:val="003F603E"/>
    <w:pPr>
      <w:tabs>
        <w:tab w:val="num" w:pos="360"/>
      </w:tabs>
      <w:spacing w:before="240"/>
    </w:pPr>
    <w:rPr>
      <w:i/>
    </w:rPr>
  </w:style>
  <w:style w:type="character" w:customStyle="1" w:styleId="broodtekstChar">
    <w:name w:val="broodtekst Char"/>
    <w:link w:val="broodtekst"/>
    <w:rsid w:val="003F603E"/>
    <w:rPr>
      <w:rFonts w:ascii="Verdana" w:eastAsia="Times New Roman" w:hAnsi="Verdana" w:cs="Times New Roman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1C68F6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C68F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C68F6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68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68F6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A3C37-4D4D-4903-ADCE-F1FA6ADA6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Gangadin-Oppentocht, Wiemla (CD)</dc:creator>
  <cp:lastModifiedBy>Gangadin-Oppentocht, Wiemla (CD)</cp:lastModifiedBy>
  <cp:revision>2</cp:revision>
  <dcterms:created xsi:type="dcterms:W3CDTF">2017-11-22T13:40:00Z</dcterms:created>
  <dcterms:modified xsi:type="dcterms:W3CDTF">2017-11-22T13:40:00Z</dcterms:modified>
</cp:coreProperties>
</file>