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548" w:rsidRPr="00B71B99" w:rsidRDefault="00B71B99" w:rsidP="00241548">
      <w:pPr>
        <w:rPr>
          <w:sz w:val="32"/>
          <w:szCs w:val="32"/>
        </w:rPr>
      </w:pPr>
      <w:r w:rsidRPr="00B71B99">
        <w:rPr>
          <w:sz w:val="32"/>
          <w:szCs w:val="32"/>
        </w:rPr>
        <w:t>INVULBARE Vragenlijst</w:t>
      </w:r>
    </w:p>
    <w:p w:rsidR="00B71B99" w:rsidRDefault="00B71B99" w:rsidP="00241548">
      <w:bookmarkStart w:id="0" w:name="_GoBack"/>
      <w:bookmarkEnd w:id="0"/>
    </w:p>
    <w:p w:rsidR="00B71B99" w:rsidRDefault="00B71B99" w:rsidP="00B71B99">
      <w:pPr>
        <w:pStyle w:val="GenummerdHoofdstuk"/>
        <w:numPr>
          <w:ilvl w:val="0"/>
          <w:numId w:val="0"/>
        </w:numPr>
        <w:spacing w:after="0" w:line="240" w:lineRule="auto"/>
      </w:pPr>
      <w:bookmarkStart w:id="1" w:name="_Toc517187858"/>
      <w:r>
        <w:lastRenderedPageBreak/>
        <w:t>Vragen ten behoeve van marktconsultatie</w:t>
      </w:r>
      <w:bookmarkEnd w:id="1"/>
    </w:p>
    <w:p w:rsidR="00B71B99" w:rsidRDefault="00B71B99" w:rsidP="00B71B99"/>
    <w:p w:rsidR="00B71B99" w:rsidRDefault="00B71B99" w:rsidP="00B71B99">
      <w:r w:rsidRPr="001C3612">
        <w:t>In onderstaande tabel</w:t>
      </w:r>
      <w:r>
        <w:t xml:space="preserve"> zijn de vragen voor onderhavige marktconsultatie opgenomen.</w:t>
      </w:r>
    </w:p>
    <w:p w:rsidR="00B71B99" w:rsidRPr="00E5193F" w:rsidRDefault="00B71B99" w:rsidP="00B71B99">
      <w:r>
        <w:t xml:space="preserve">U kunt uw antwoorden in te tabellen toevoegen of een eigen format gebruiken onder verwijzing naar de vraagnummer. </w:t>
      </w:r>
    </w:p>
    <w:p w:rsidR="00B71B99" w:rsidRDefault="00B71B99" w:rsidP="00B71B99">
      <w:pPr>
        <w:autoSpaceDE w:val="0"/>
        <w:adjustRightInd w:val="0"/>
      </w:pPr>
      <w:r>
        <w:rPr>
          <w:rFonts w:cs="Verdana"/>
        </w:rPr>
        <w:t>We willen u vriendelijk vragen om beknopte antwoorden te geven en niet meer dan een half A4 per vraag.</w:t>
      </w:r>
    </w:p>
    <w:p w:rsidR="00B71B99" w:rsidRPr="0034429F" w:rsidRDefault="00B71B99" w:rsidP="00B71B99">
      <w:pPr>
        <w:pStyle w:val="Koptekst"/>
        <w:spacing w:line="240" w:lineRule="auto"/>
        <w:rPr>
          <w:highlight w:val="green"/>
        </w:rPr>
      </w:pPr>
    </w:p>
    <w:p w:rsidR="00B71B99" w:rsidRPr="00E5193F" w:rsidRDefault="00B71B99" w:rsidP="00B71B99">
      <w:pPr>
        <w:pStyle w:val="Koptekst"/>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80"/>
        <w:gridCol w:w="6283"/>
      </w:tblGrid>
      <w:tr w:rsidR="00B71B99" w:rsidRPr="00940EA5" w:rsidTr="004E3DBC">
        <w:trPr>
          <w:trHeight w:val="448"/>
          <w:tblHeader/>
        </w:trPr>
        <w:tc>
          <w:tcPr>
            <w:tcW w:w="675" w:type="dxa"/>
            <w:tcBorders>
              <w:bottom w:val="single" w:sz="4" w:space="0" w:color="C0C0C0"/>
            </w:tcBorders>
            <w:noWrap/>
            <w:tcMar>
              <w:top w:w="17" w:type="dxa"/>
              <w:left w:w="17" w:type="dxa"/>
              <w:bottom w:w="0" w:type="dxa"/>
              <w:right w:w="17" w:type="dxa"/>
            </w:tcMar>
            <w:vAlign w:val="center"/>
          </w:tcPr>
          <w:p w:rsidR="00B71B99" w:rsidRPr="00E5193F" w:rsidRDefault="00B71B99" w:rsidP="004E3DBC">
            <w:pPr>
              <w:rPr>
                <w:rFonts w:eastAsia="Arial Unicode MS"/>
              </w:rPr>
            </w:pPr>
            <w:r w:rsidRPr="00E5193F">
              <w:rPr>
                <w:rFonts w:eastAsia="Arial Unicode MS"/>
              </w:rPr>
              <w:t>Nr.</w:t>
            </w:r>
          </w:p>
        </w:tc>
        <w:tc>
          <w:tcPr>
            <w:tcW w:w="675" w:type="dxa"/>
            <w:tcBorders>
              <w:bottom w:val="single" w:sz="4" w:space="0" w:color="C0C0C0"/>
            </w:tcBorders>
            <w:vAlign w:val="center"/>
          </w:tcPr>
          <w:p w:rsidR="00B71B99" w:rsidRPr="00E5193F" w:rsidRDefault="00B71B99" w:rsidP="004E3DBC">
            <w:r w:rsidRPr="00E5193F">
              <w:t>Omschrijving</w:t>
            </w:r>
          </w:p>
        </w:tc>
      </w:tr>
      <w:tr w:rsidR="00B71B99" w:rsidRPr="00940EA5" w:rsidTr="004E3DBC">
        <w:trPr>
          <w:trHeight w:val="255"/>
        </w:trPr>
        <w:tc>
          <w:tcPr>
            <w:tcW w:w="675" w:type="dxa"/>
            <w:gridSpan w:val="2"/>
            <w:shd w:val="clear" w:color="auto" w:fill="C0C0C0"/>
            <w:noWrap/>
            <w:tcMar>
              <w:top w:w="17" w:type="dxa"/>
              <w:left w:w="17" w:type="dxa"/>
              <w:bottom w:w="0" w:type="dxa"/>
              <w:right w:w="17" w:type="dxa"/>
            </w:tcMar>
          </w:tcPr>
          <w:p w:rsidR="00B71B99" w:rsidRPr="00940EA5" w:rsidRDefault="00B71B99" w:rsidP="004E3DBC">
            <w:pPr>
              <w:rPr>
                <w:b/>
                <w:bCs/>
              </w:rPr>
            </w:pPr>
            <w:r>
              <w:rPr>
                <w:b/>
                <w:bCs/>
              </w:rPr>
              <w:t>Vragen over interesse in de opdracht</w:t>
            </w:r>
          </w:p>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A1</w:t>
            </w:r>
          </w:p>
        </w:tc>
        <w:tc>
          <w:tcPr>
            <w:tcW w:w="6237" w:type="dxa"/>
          </w:tcPr>
          <w:p w:rsidR="00B71B99" w:rsidRPr="004319B9" w:rsidRDefault="00B71B99" w:rsidP="004E3DBC">
            <w:pPr>
              <w:autoSpaceDE w:val="0"/>
              <w:adjustRightInd w:val="0"/>
            </w:pPr>
            <w:r w:rsidRPr="004319B9">
              <w:t>Overweegt u, gebaseerd op de informatie uit deze marktconsultatie, in te schrijven op de aanbesteding?</w:t>
            </w:r>
          </w:p>
          <w:p w:rsidR="00B71B99" w:rsidRPr="00940EA5" w:rsidRDefault="00B71B99" w:rsidP="004E3DBC">
            <w:pPr>
              <w:autoSpaceDE w:val="0"/>
              <w:adjustRightInd w:val="0"/>
            </w:pPr>
            <w:r>
              <w:t>-</w:t>
            </w:r>
            <w:r w:rsidRPr="004319B9">
              <w:t>Zo nee, waarom niet?</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t>Antw.</w:t>
            </w:r>
          </w:p>
        </w:tc>
        <w:tc>
          <w:tcPr>
            <w:tcW w:w="6237" w:type="dxa"/>
          </w:tcPr>
          <w:p w:rsidR="00B71B99" w:rsidRPr="004319B9" w:rsidRDefault="00B71B99" w:rsidP="004E3DBC">
            <w:pPr>
              <w:autoSpaceDE w:val="0"/>
              <w:adjustRightInd w:val="0"/>
            </w:pPr>
          </w:p>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A2</w:t>
            </w:r>
          </w:p>
        </w:tc>
        <w:tc>
          <w:tcPr>
            <w:tcW w:w="6237" w:type="dxa"/>
          </w:tcPr>
          <w:p w:rsidR="00B71B99" w:rsidRDefault="00B71B99" w:rsidP="004E3DBC">
            <w:r>
              <w:t>In paragraaf 2.1 is uiteengezet waarom RWS beoogt om de gevraagde dienstverlening onder te brengen in één Overeenkomst zonder een perceelindeling.</w:t>
            </w:r>
          </w:p>
          <w:p w:rsidR="00B71B99" w:rsidRPr="00940EA5" w:rsidRDefault="00B71B99" w:rsidP="004E3DBC">
            <w:r>
              <w:t>-Kun u argumenten aandragen om dit anders te doen en wat zijn volgens u de voordelen hiervan?.</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Default="00B71B99" w:rsidP="004E3DBC"/>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A3</w:t>
            </w:r>
          </w:p>
        </w:tc>
        <w:tc>
          <w:tcPr>
            <w:tcW w:w="6237" w:type="dxa"/>
          </w:tcPr>
          <w:p w:rsidR="00B71B99" w:rsidRDefault="00B71B99" w:rsidP="004E3DBC">
            <w:r>
              <w:t>Overweegt u om zelfstandig in te schrijven, of als combinatie</w:t>
            </w:r>
          </w:p>
          <w:p w:rsidR="00B71B99" w:rsidRDefault="00B71B99" w:rsidP="004E3DBC">
            <w:r>
              <w:t xml:space="preserve">met andere partijen? Of overweegt u in te schrijven gebruikmakend van </w:t>
            </w:r>
            <w:proofErr w:type="spellStart"/>
            <w:r>
              <w:t>onderaanneming</w:t>
            </w:r>
            <w:proofErr w:type="spellEnd"/>
            <w:r>
              <w:t>?</w:t>
            </w:r>
          </w:p>
          <w:p w:rsidR="00B71B99" w:rsidRPr="00940EA5" w:rsidRDefault="00B71B99" w:rsidP="004E3DBC">
            <w:r>
              <w:t xml:space="preserve">- Waarom deze keuze? </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Default="00B71B99" w:rsidP="004E3DBC"/>
        </w:tc>
      </w:tr>
    </w:tbl>
    <w:p w:rsidR="00B71B99" w:rsidRPr="00940EA5" w:rsidRDefault="00B71B99" w:rsidP="00B71B99"/>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80"/>
        <w:gridCol w:w="6283"/>
      </w:tblGrid>
      <w:tr w:rsidR="00B71B99" w:rsidRPr="00940EA5" w:rsidTr="004E3DBC">
        <w:trPr>
          <w:trHeight w:val="448"/>
          <w:tblHeader/>
        </w:trPr>
        <w:tc>
          <w:tcPr>
            <w:tcW w:w="675" w:type="dxa"/>
            <w:tcBorders>
              <w:bottom w:val="single" w:sz="4" w:space="0" w:color="C0C0C0"/>
            </w:tcBorders>
            <w:noWrap/>
            <w:tcMar>
              <w:top w:w="17" w:type="dxa"/>
              <w:left w:w="17" w:type="dxa"/>
              <w:bottom w:w="0" w:type="dxa"/>
              <w:right w:w="17" w:type="dxa"/>
            </w:tcMar>
            <w:vAlign w:val="center"/>
          </w:tcPr>
          <w:p w:rsidR="00B71B99" w:rsidRPr="00E5193F" w:rsidRDefault="00B71B99" w:rsidP="004E3DBC">
            <w:pPr>
              <w:rPr>
                <w:rFonts w:eastAsia="Arial Unicode MS"/>
              </w:rPr>
            </w:pPr>
            <w:r w:rsidRPr="00E5193F">
              <w:rPr>
                <w:rFonts w:eastAsia="Arial Unicode MS"/>
              </w:rPr>
              <w:t>Nr.</w:t>
            </w:r>
          </w:p>
        </w:tc>
        <w:tc>
          <w:tcPr>
            <w:tcW w:w="6237" w:type="dxa"/>
            <w:tcBorders>
              <w:bottom w:val="single" w:sz="4" w:space="0" w:color="C0C0C0"/>
            </w:tcBorders>
            <w:vAlign w:val="center"/>
          </w:tcPr>
          <w:p w:rsidR="00B71B99" w:rsidRPr="00E5193F" w:rsidRDefault="00B71B99" w:rsidP="004E3DBC">
            <w:r w:rsidRPr="00E5193F">
              <w:t>Omschrijving</w:t>
            </w:r>
          </w:p>
        </w:tc>
      </w:tr>
      <w:tr w:rsidR="00B71B99" w:rsidRPr="00940EA5" w:rsidTr="004E3DBC">
        <w:trPr>
          <w:trHeight w:val="255"/>
        </w:trPr>
        <w:tc>
          <w:tcPr>
            <w:tcW w:w="675" w:type="dxa"/>
            <w:gridSpan w:val="2"/>
            <w:shd w:val="clear" w:color="auto" w:fill="C0C0C0"/>
            <w:noWrap/>
            <w:tcMar>
              <w:top w:w="17" w:type="dxa"/>
              <w:left w:w="17" w:type="dxa"/>
              <w:bottom w:w="0" w:type="dxa"/>
              <w:right w:w="17" w:type="dxa"/>
            </w:tcMar>
          </w:tcPr>
          <w:p w:rsidR="00B71B99" w:rsidRPr="00940EA5" w:rsidRDefault="00B71B99" w:rsidP="004E3DBC">
            <w:pPr>
              <w:rPr>
                <w:b/>
                <w:bCs/>
              </w:rPr>
            </w:pPr>
            <w:r>
              <w:rPr>
                <w:b/>
                <w:bCs/>
              </w:rPr>
              <w:t>Vragen over uw bedrijfsactiviteiten</w:t>
            </w:r>
          </w:p>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B1</w:t>
            </w:r>
          </w:p>
        </w:tc>
        <w:tc>
          <w:tcPr>
            <w:tcW w:w="6237" w:type="dxa"/>
          </w:tcPr>
          <w:p w:rsidR="00B71B99" w:rsidRDefault="00B71B99" w:rsidP="004E3DBC">
            <w:pPr>
              <w:autoSpaceDE w:val="0"/>
              <w:adjustRightInd w:val="0"/>
            </w:pPr>
            <w:r w:rsidRPr="004319B9">
              <w:t xml:space="preserve">Beschrijf hoe uw bedrijfsactiviteiten zich verhouden tot de in dit document opgenomen globale </w:t>
            </w:r>
            <w:r>
              <w:t>dienstverlenings</w:t>
            </w:r>
            <w:r w:rsidRPr="004319B9">
              <w:t>scope.</w:t>
            </w:r>
          </w:p>
          <w:p w:rsidR="00B71B99" w:rsidRPr="00633A8A" w:rsidRDefault="00B71B99" w:rsidP="004E3DBC">
            <w:r>
              <w:t>I</w:t>
            </w:r>
            <w:r w:rsidRPr="00633A8A">
              <w:t>n welke van de in paragraaf</w:t>
            </w:r>
            <w:r>
              <w:t xml:space="preserve"> 1.2 en bijlagen </w:t>
            </w:r>
            <w:r w:rsidRPr="00633A8A">
              <w:t xml:space="preserve">genoemde </w:t>
            </w:r>
            <w:r>
              <w:t>dienstverlening</w:t>
            </w:r>
            <w:r w:rsidRPr="00633A8A">
              <w:t xml:space="preserve"> kunt u </w:t>
            </w:r>
            <w:r>
              <w:t xml:space="preserve">met de eigen organisatie </w:t>
            </w:r>
            <w:r w:rsidRPr="00633A8A">
              <w:t>voorzien?</w:t>
            </w:r>
          </w:p>
          <w:p w:rsidR="00B71B99" w:rsidRPr="00940EA5" w:rsidRDefault="00B71B99" w:rsidP="004E3DBC">
            <w:pPr>
              <w:autoSpaceDE w:val="0"/>
              <w:adjustRightInd w:val="0"/>
            </w:pPr>
            <w:r>
              <w:t>-</w:t>
            </w:r>
            <w:r w:rsidRPr="004319B9">
              <w:t>En in welke onderdelen niet</w:t>
            </w:r>
            <w:r>
              <w:t xml:space="preserve"> </w:t>
            </w:r>
            <w:r w:rsidRPr="004319B9">
              <w:t>?</w:t>
            </w:r>
            <w:r>
              <w:t xml:space="preserve"> (wordt hiervoor wordt partner ingezet?) </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Pr="004319B9" w:rsidRDefault="00B71B99" w:rsidP="004E3DBC">
            <w:pPr>
              <w:autoSpaceDE w:val="0"/>
              <w:adjustRightInd w:val="0"/>
            </w:pPr>
          </w:p>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B2</w:t>
            </w:r>
          </w:p>
        </w:tc>
        <w:tc>
          <w:tcPr>
            <w:tcW w:w="6237" w:type="dxa"/>
          </w:tcPr>
          <w:p w:rsidR="00B71B99" w:rsidRDefault="00B71B99" w:rsidP="004E3DBC">
            <w:pPr>
              <w:autoSpaceDE w:val="0"/>
              <w:adjustRightInd w:val="0"/>
              <w:rPr>
                <w:rFonts w:cs="Verdana"/>
              </w:rPr>
            </w:pPr>
            <w:r>
              <w:rPr>
                <w:rFonts w:cs="Verdana"/>
              </w:rPr>
              <w:t>In de aanbestedingsstukken zullen geschiktheidseisen worden opgenomen. Om te komen tot relevante en proportionele geschiktheidseisen wil RWS een aantal zaken te weten komen, te weten:</w:t>
            </w:r>
          </w:p>
          <w:p w:rsidR="00B71B99" w:rsidRDefault="00B71B99" w:rsidP="004E3DBC">
            <w:pPr>
              <w:autoSpaceDE w:val="0"/>
              <w:adjustRightInd w:val="0"/>
              <w:rPr>
                <w:rFonts w:cs="Verdana"/>
              </w:rPr>
            </w:pPr>
            <w:r>
              <w:rPr>
                <w:rFonts w:cs="Verdana"/>
              </w:rPr>
              <w:t xml:space="preserve">Kunt u relevante informatie verstrekken over (omvang van) lopende opdrachten inzake de dienstverlening zoals deze is beschreven in dit document? Bij voorkeur info over in te zetten aantal FTE,  opdrachtwaarde, beschrijving dienstverlening, naam (landelijke) organisatie, aantal uitvoeringslocaties?  </w:t>
            </w:r>
          </w:p>
          <w:p w:rsidR="00B71B99" w:rsidRPr="004319B9" w:rsidRDefault="00B71B99" w:rsidP="004E3DBC">
            <w:pPr>
              <w:rPr>
                <w:highlight w:val="green"/>
              </w:rPr>
            </w:pP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Default="00B71B99" w:rsidP="004E3DBC">
            <w:pPr>
              <w:autoSpaceDE w:val="0"/>
              <w:adjustRightInd w:val="0"/>
              <w:rPr>
                <w:rFonts w:cs="Verdana"/>
              </w:rPr>
            </w:pPr>
          </w:p>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B3</w:t>
            </w:r>
          </w:p>
        </w:tc>
        <w:tc>
          <w:tcPr>
            <w:tcW w:w="6237" w:type="dxa"/>
          </w:tcPr>
          <w:p w:rsidR="00B71B99" w:rsidRPr="00940EA5" w:rsidRDefault="00B71B99" w:rsidP="004E3DBC">
            <w:r>
              <w:rPr>
                <w:rFonts w:cs="Verdana"/>
              </w:rPr>
              <w:t>Wat is uw maximale personele capaciteit dat u kunt inzetten op een opdracht met de gevraagde dienstverlening?</w:t>
            </w:r>
          </w:p>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Pr="00940EA5" w:rsidRDefault="00B71B99" w:rsidP="004E3DBC">
            <w:r w:rsidRPr="00DB02ED">
              <w:t>Antw.</w:t>
            </w:r>
          </w:p>
        </w:tc>
        <w:tc>
          <w:tcPr>
            <w:tcW w:w="6237" w:type="dxa"/>
            <w:tcBorders>
              <w:top w:val="single" w:sz="4" w:space="0" w:color="C0C0C0"/>
              <w:left w:val="single" w:sz="4" w:space="0" w:color="C0C0C0"/>
              <w:bottom w:val="single" w:sz="4" w:space="0" w:color="C0C0C0"/>
              <w:right w:val="single" w:sz="4" w:space="0" w:color="C0C0C0"/>
            </w:tcBorders>
          </w:tcPr>
          <w:p w:rsidR="00B71B99" w:rsidRPr="00D02E0C" w:rsidRDefault="00B71B99" w:rsidP="004E3DBC">
            <w:pPr>
              <w:autoSpaceDE w:val="0"/>
              <w:adjustRightInd w:val="0"/>
            </w:pPr>
          </w:p>
        </w:tc>
      </w:tr>
    </w:tbl>
    <w:p w:rsidR="00B71B99" w:rsidRDefault="00B71B99" w:rsidP="00B71B99"/>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80"/>
        <w:gridCol w:w="6283"/>
      </w:tblGrid>
      <w:tr w:rsidR="00B71B99" w:rsidRPr="00940EA5" w:rsidTr="004E3DBC">
        <w:trPr>
          <w:trHeight w:val="448"/>
          <w:tblHeader/>
        </w:trPr>
        <w:tc>
          <w:tcPr>
            <w:tcW w:w="675" w:type="dxa"/>
            <w:tcBorders>
              <w:bottom w:val="single" w:sz="4" w:space="0" w:color="C0C0C0"/>
            </w:tcBorders>
            <w:noWrap/>
            <w:tcMar>
              <w:top w:w="17" w:type="dxa"/>
              <w:left w:w="17" w:type="dxa"/>
              <w:bottom w:w="0" w:type="dxa"/>
              <w:right w:w="17" w:type="dxa"/>
            </w:tcMar>
            <w:vAlign w:val="center"/>
          </w:tcPr>
          <w:p w:rsidR="00B71B99" w:rsidRPr="00E5193F" w:rsidRDefault="00B71B99" w:rsidP="004E3DBC">
            <w:pPr>
              <w:rPr>
                <w:rFonts w:eastAsia="Arial Unicode MS"/>
              </w:rPr>
            </w:pPr>
            <w:r w:rsidRPr="00E5193F">
              <w:rPr>
                <w:rFonts w:eastAsia="Arial Unicode MS"/>
              </w:rPr>
              <w:t>Nr.</w:t>
            </w:r>
          </w:p>
        </w:tc>
        <w:tc>
          <w:tcPr>
            <w:tcW w:w="675" w:type="dxa"/>
            <w:tcBorders>
              <w:bottom w:val="single" w:sz="4" w:space="0" w:color="C0C0C0"/>
            </w:tcBorders>
            <w:vAlign w:val="center"/>
          </w:tcPr>
          <w:p w:rsidR="00B71B99" w:rsidRPr="00E5193F" w:rsidRDefault="00B71B99" w:rsidP="004E3DBC">
            <w:r w:rsidRPr="00E5193F">
              <w:t>Omschrijving</w:t>
            </w:r>
          </w:p>
        </w:tc>
      </w:tr>
      <w:tr w:rsidR="00B71B99" w:rsidRPr="00940EA5" w:rsidTr="004E3DBC">
        <w:trPr>
          <w:trHeight w:val="255"/>
        </w:trPr>
        <w:tc>
          <w:tcPr>
            <w:tcW w:w="675" w:type="dxa"/>
            <w:gridSpan w:val="2"/>
            <w:shd w:val="clear" w:color="auto" w:fill="C0C0C0"/>
            <w:noWrap/>
            <w:tcMar>
              <w:top w:w="17" w:type="dxa"/>
              <w:left w:w="17" w:type="dxa"/>
              <w:bottom w:w="0" w:type="dxa"/>
              <w:right w:w="17" w:type="dxa"/>
            </w:tcMar>
          </w:tcPr>
          <w:p w:rsidR="00B71B99" w:rsidRPr="00940EA5" w:rsidRDefault="00B71B99" w:rsidP="004E3DBC">
            <w:pPr>
              <w:rPr>
                <w:b/>
                <w:bCs/>
              </w:rPr>
            </w:pPr>
            <w:r>
              <w:rPr>
                <w:b/>
                <w:bCs/>
              </w:rPr>
              <w:t>Vragen over de beoogde opzet van de aanbesteding en type Overeenkomst</w:t>
            </w:r>
          </w:p>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C1</w:t>
            </w:r>
          </w:p>
        </w:tc>
        <w:tc>
          <w:tcPr>
            <w:tcW w:w="6237" w:type="dxa"/>
          </w:tcPr>
          <w:p w:rsidR="00B71B99" w:rsidRDefault="00B71B99" w:rsidP="004E3DBC">
            <w:pPr>
              <w:autoSpaceDE w:val="0"/>
              <w:adjustRightInd w:val="0"/>
            </w:pPr>
            <w:r>
              <w:t>In paragraaf 2.1 is de beoogde perceelindeling uiteengezet.</w:t>
            </w:r>
          </w:p>
          <w:p w:rsidR="00B71B99" w:rsidRDefault="00B71B99" w:rsidP="00B71B99">
            <w:pPr>
              <w:pStyle w:val="Lijstalinea"/>
              <w:numPr>
                <w:ilvl w:val="0"/>
                <w:numId w:val="30"/>
              </w:numPr>
              <w:autoSpaceDE w:val="0"/>
              <w:autoSpaceDN w:val="0"/>
              <w:adjustRightInd w:val="0"/>
              <w:ind w:left="330" w:hanging="284"/>
              <w:contextualSpacing/>
            </w:pPr>
            <w:r>
              <w:t>Wat is uw reactie hierop?</w:t>
            </w:r>
          </w:p>
          <w:p w:rsidR="00B71B99" w:rsidRPr="00940EA5" w:rsidRDefault="00B71B99" w:rsidP="00B71B99">
            <w:pPr>
              <w:pStyle w:val="Lijstalinea"/>
              <w:numPr>
                <w:ilvl w:val="0"/>
                <w:numId w:val="30"/>
              </w:numPr>
              <w:autoSpaceDE w:val="0"/>
              <w:autoSpaceDN w:val="0"/>
              <w:adjustRightInd w:val="0"/>
              <w:ind w:left="330" w:hanging="284"/>
              <w:contextualSpacing/>
            </w:pPr>
            <w:r>
              <w:t>Kunt u voorstellen ter verbetering aandragen?</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lastRenderedPageBreak/>
              <w:t>Antw.</w:t>
            </w:r>
          </w:p>
        </w:tc>
        <w:tc>
          <w:tcPr>
            <w:tcW w:w="6237" w:type="dxa"/>
          </w:tcPr>
          <w:p w:rsidR="00B71B99" w:rsidRDefault="00B71B99" w:rsidP="004E3DBC">
            <w:pPr>
              <w:autoSpaceDE w:val="0"/>
              <w:adjustRightInd w:val="0"/>
            </w:pPr>
          </w:p>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C2</w:t>
            </w:r>
          </w:p>
        </w:tc>
        <w:tc>
          <w:tcPr>
            <w:tcW w:w="6237" w:type="dxa"/>
          </w:tcPr>
          <w:p w:rsidR="00B71B99" w:rsidRPr="00325186" w:rsidRDefault="00B71B99" w:rsidP="00B71B99">
            <w:pPr>
              <w:pStyle w:val="Lijstalinea"/>
              <w:numPr>
                <w:ilvl w:val="0"/>
                <w:numId w:val="30"/>
              </w:numPr>
              <w:autoSpaceDE w:val="0"/>
              <w:autoSpaceDN w:val="0"/>
              <w:adjustRightInd w:val="0"/>
              <w:ind w:left="330" w:hanging="284"/>
              <w:contextualSpacing/>
            </w:pPr>
            <w:r w:rsidRPr="00325186">
              <w:t xml:space="preserve">Welke aanbevelingen heeft u ten aanzien van de in deze marktconsultatie </w:t>
            </w:r>
            <w:r>
              <w:t>beoogde</w:t>
            </w:r>
            <w:r w:rsidRPr="00325186">
              <w:t xml:space="preserve"> aanbesteding?</w:t>
            </w:r>
          </w:p>
          <w:p w:rsidR="00B71B99" w:rsidRPr="00325186" w:rsidRDefault="00B71B99" w:rsidP="00B71B99">
            <w:pPr>
              <w:pStyle w:val="Lijstalinea"/>
              <w:numPr>
                <w:ilvl w:val="0"/>
                <w:numId w:val="30"/>
              </w:numPr>
              <w:autoSpaceDE w:val="0"/>
              <w:autoSpaceDN w:val="0"/>
              <w:adjustRightInd w:val="0"/>
              <w:ind w:left="330" w:hanging="284"/>
              <w:contextualSpacing/>
            </w:pPr>
            <w:r>
              <w:t>Welke aanbevelingen heeft u ten aanzien van de scope?</w:t>
            </w:r>
          </w:p>
          <w:p w:rsidR="00B71B99" w:rsidRPr="00325186" w:rsidRDefault="00B71B99" w:rsidP="00B71B99">
            <w:pPr>
              <w:pStyle w:val="Lijstalinea"/>
              <w:numPr>
                <w:ilvl w:val="0"/>
                <w:numId w:val="30"/>
              </w:numPr>
              <w:autoSpaceDE w:val="0"/>
              <w:autoSpaceDN w:val="0"/>
              <w:adjustRightInd w:val="0"/>
              <w:ind w:left="330" w:hanging="284"/>
              <w:contextualSpacing/>
            </w:pPr>
            <w:r>
              <w:t>Welke aanbevelingen heeft u ten aanzien van de geschiktheidseisen?</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Pr="00325186" w:rsidRDefault="00B71B99" w:rsidP="004E3DBC">
            <w:pPr>
              <w:autoSpaceDE w:val="0"/>
              <w:autoSpaceDN w:val="0"/>
              <w:adjustRightInd w:val="0"/>
            </w:pPr>
          </w:p>
        </w:tc>
      </w:tr>
      <w:tr w:rsidR="00B71B99" w:rsidRPr="00940EA5" w:rsidTr="004E3DBC">
        <w:trPr>
          <w:trHeight w:val="255"/>
        </w:trPr>
        <w:tc>
          <w:tcPr>
            <w:tcW w:w="675" w:type="dxa"/>
            <w:noWrap/>
            <w:tcMar>
              <w:top w:w="17" w:type="dxa"/>
              <w:left w:w="17" w:type="dxa"/>
              <w:bottom w:w="0" w:type="dxa"/>
              <w:right w:w="17" w:type="dxa"/>
            </w:tcMar>
          </w:tcPr>
          <w:p w:rsidR="00B71B99" w:rsidRPr="00DB02ED" w:rsidRDefault="00B71B99" w:rsidP="004E3DBC">
            <w:r>
              <w:t>C3</w:t>
            </w:r>
          </w:p>
        </w:tc>
        <w:tc>
          <w:tcPr>
            <w:tcW w:w="6237" w:type="dxa"/>
          </w:tcPr>
          <w:p w:rsidR="00B71B99" w:rsidRPr="00325186" w:rsidRDefault="00B71B99" w:rsidP="004E3DBC">
            <w:pPr>
              <w:autoSpaceDE w:val="0"/>
              <w:adjustRightInd w:val="0"/>
            </w:pPr>
            <w:r>
              <w:t xml:space="preserve">Heeft u suggesties voor kwaliteitsgunningscriteria die volgens u de meeste bijdrage kunnen leveren bij het selecteren van een leverancier met de juiste prijs/ kwaliteitsverhouding voor RWS? </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t>Antw.</w:t>
            </w:r>
          </w:p>
        </w:tc>
        <w:tc>
          <w:tcPr>
            <w:tcW w:w="6237" w:type="dxa"/>
          </w:tcPr>
          <w:p w:rsidR="00B71B99" w:rsidRDefault="00B71B99" w:rsidP="004E3DBC">
            <w:pPr>
              <w:autoSpaceDE w:val="0"/>
              <w:adjustRightInd w:val="0"/>
            </w:pPr>
          </w:p>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Pr="00940EA5" w:rsidRDefault="00B71B99" w:rsidP="004E3DBC">
            <w:r>
              <w:t>C4</w:t>
            </w:r>
          </w:p>
        </w:tc>
        <w:tc>
          <w:tcPr>
            <w:tcW w:w="6237" w:type="dxa"/>
            <w:tcBorders>
              <w:top w:val="single" w:sz="4" w:space="0" w:color="C0C0C0"/>
              <w:left w:val="single" w:sz="4" w:space="0" w:color="C0C0C0"/>
              <w:bottom w:val="single" w:sz="4" w:space="0" w:color="C0C0C0"/>
              <w:right w:val="single" w:sz="4" w:space="0" w:color="C0C0C0"/>
            </w:tcBorders>
          </w:tcPr>
          <w:p w:rsidR="00B71B99" w:rsidRPr="00940EA5" w:rsidRDefault="00B71B99" w:rsidP="004E3DBC">
            <w:r w:rsidRPr="000A621B">
              <w:t xml:space="preserve">Welke </w:t>
            </w:r>
            <w:r>
              <w:t xml:space="preserve">verbetervoorstellen </w:t>
            </w:r>
            <w:r w:rsidRPr="000A621B">
              <w:t>heeft u ten aanzien van de beoogede contractperiode en de verlengingsopties</w:t>
            </w:r>
            <w:r>
              <w:t>?</w:t>
            </w:r>
          </w:p>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Default="00B71B99" w:rsidP="004E3DBC">
            <w:r w:rsidRPr="00745B78">
              <w:t>Antw.</w:t>
            </w:r>
          </w:p>
        </w:tc>
        <w:tc>
          <w:tcPr>
            <w:tcW w:w="6237" w:type="dxa"/>
            <w:tcBorders>
              <w:top w:val="single" w:sz="4" w:space="0" w:color="C0C0C0"/>
              <w:left w:val="single" w:sz="4" w:space="0" w:color="C0C0C0"/>
              <w:bottom w:val="single" w:sz="4" w:space="0" w:color="C0C0C0"/>
              <w:right w:val="single" w:sz="4" w:space="0" w:color="C0C0C0"/>
            </w:tcBorders>
          </w:tcPr>
          <w:p w:rsidR="00B71B99" w:rsidRPr="00AB3106" w:rsidRDefault="00B71B99" w:rsidP="004E3DBC"/>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Pr="00940EA5" w:rsidRDefault="00B71B99" w:rsidP="004E3DBC">
            <w:r>
              <w:t>C5</w:t>
            </w:r>
          </w:p>
        </w:tc>
        <w:tc>
          <w:tcPr>
            <w:tcW w:w="6237" w:type="dxa"/>
            <w:tcBorders>
              <w:top w:val="single" w:sz="4" w:space="0" w:color="C0C0C0"/>
              <w:left w:val="single" w:sz="4" w:space="0" w:color="C0C0C0"/>
              <w:bottom w:val="single" w:sz="4" w:space="0" w:color="C0C0C0"/>
              <w:right w:val="single" w:sz="4" w:space="0" w:color="C0C0C0"/>
            </w:tcBorders>
          </w:tcPr>
          <w:p w:rsidR="00B71B99" w:rsidRDefault="00B71B99" w:rsidP="004E3DBC">
            <w:r>
              <w:t>Als bewijsmiddelen, voor de omstandigheden genoemd in artikel 2.89 van de Aanbestedingswet 2012, zal RWS de documenten als genoemd in artikel 2.89 van de Aanbestedingswet tijdens de aanbesteding opvragen. Deze dienen door de Inschrijvers binnen 2 werkdagen na de voorlopige gunning verstrekt te worden.</w:t>
            </w:r>
          </w:p>
          <w:p w:rsidR="00B71B99" w:rsidRDefault="00B71B99" w:rsidP="004E3DBC">
            <w:r>
              <w:t xml:space="preserve">Tot deze documenten behoort ook de Gedragsverklaring Aanbesteding (GVA) welke alleen wordt verstrekt door </w:t>
            </w:r>
            <w:proofErr w:type="spellStart"/>
            <w:r>
              <w:t>Justis</w:t>
            </w:r>
            <w:proofErr w:type="spellEnd"/>
            <w:r>
              <w:t xml:space="preserve"> met een behandelingstermijn van ca. 8 weken. </w:t>
            </w:r>
          </w:p>
          <w:p w:rsidR="00B71B99" w:rsidRPr="004319B9" w:rsidRDefault="00B71B99" w:rsidP="004E3DBC">
            <w:r>
              <w:t xml:space="preserve">- </w:t>
            </w:r>
            <w:r w:rsidRPr="004319B9">
              <w:t>Bent u met deze verklaring en termijn bekend?</w:t>
            </w:r>
          </w:p>
          <w:p w:rsidR="00B71B99" w:rsidRPr="00940EA5" w:rsidRDefault="00B71B99" w:rsidP="004E3DBC">
            <w:r>
              <w:t>- Beschikt u reeds over een GVA van na 1-7-2016?</w:t>
            </w:r>
          </w:p>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Default="00B71B99" w:rsidP="004E3DBC">
            <w:r w:rsidRPr="00DB02ED">
              <w:t>Antw.</w:t>
            </w:r>
          </w:p>
        </w:tc>
        <w:tc>
          <w:tcPr>
            <w:tcW w:w="6237" w:type="dxa"/>
            <w:tcBorders>
              <w:top w:val="single" w:sz="4" w:space="0" w:color="C0C0C0"/>
              <w:left w:val="single" w:sz="4" w:space="0" w:color="C0C0C0"/>
              <w:bottom w:val="single" w:sz="4" w:space="0" w:color="C0C0C0"/>
              <w:right w:val="single" w:sz="4" w:space="0" w:color="C0C0C0"/>
            </w:tcBorders>
          </w:tcPr>
          <w:p w:rsidR="00B71B99" w:rsidRDefault="00B71B99" w:rsidP="004E3DBC"/>
        </w:tc>
      </w:tr>
    </w:tbl>
    <w:p w:rsidR="00B71B99" w:rsidRDefault="00B71B99" w:rsidP="00B71B99"/>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80"/>
        <w:gridCol w:w="6283"/>
      </w:tblGrid>
      <w:tr w:rsidR="00B71B99" w:rsidRPr="00940EA5" w:rsidTr="004E3DBC">
        <w:trPr>
          <w:trHeight w:val="448"/>
          <w:tblHeader/>
        </w:trPr>
        <w:tc>
          <w:tcPr>
            <w:tcW w:w="675" w:type="dxa"/>
            <w:tcBorders>
              <w:bottom w:val="single" w:sz="4" w:space="0" w:color="C0C0C0"/>
            </w:tcBorders>
            <w:noWrap/>
            <w:tcMar>
              <w:top w:w="17" w:type="dxa"/>
              <w:left w:w="17" w:type="dxa"/>
              <w:bottom w:w="0" w:type="dxa"/>
              <w:right w:w="17" w:type="dxa"/>
            </w:tcMar>
            <w:vAlign w:val="center"/>
          </w:tcPr>
          <w:p w:rsidR="00B71B99" w:rsidRPr="00E5193F" w:rsidRDefault="00B71B99" w:rsidP="004E3DBC">
            <w:pPr>
              <w:rPr>
                <w:rFonts w:eastAsia="Arial Unicode MS"/>
              </w:rPr>
            </w:pPr>
            <w:r w:rsidRPr="00E5193F">
              <w:rPr>
                <w:rFonts w:eastAsia="Arial Unicode MS"/>
              </w:rPr>
              <w:t>Nr.</w:t>
            </w:r>
          </w:p>
        </w:tc>
        <w:tc>
          <w:tcPr>
            <w:tcW w:w="675" w:type="dxa"/>
            <w:tcBorders>
              <w:bottom w:val="single" w:sz="4" w:space="0" w:color="C0C0C0"/>
            </w:tcBorders>
            <w:vAlign w:val="center"/>
          </w:tcPr>
          <w:p w:rsidR="00B71B99" w:rsidRPr="00E5193F" w:rsidRDefault="00B71B99" w:rsidP="004E3DBC">
            <w:r w:rsidRPr="00E5193F">
              <w:t>Omschrijving</w:t>
            </w:r>
          </w:p>
        </w:tc>
      </w:tr>
      <w:tr w:rsidR="00B71B99" w:rsidRPr="00940EA5" w:rsidTr="004E3DBC">
        <w:trPr>
          <w:trHeight w:val="255"/>
        </w:trPr>
        <w:tc>
          <w:tcPr>
            <w:tcW w:w="675" w:type="dxa"/>
            <w:gridSpan w:val="2"/>
            <w:shd w:val="clear" w:color="auto" w:fill="C0C0C0"/>
            <w:noWrap/>
            <w:tcMar>
              <w:top w:w="17" w:type="dxa"/>
              <w:left w:w="17" w:type="dxa"/>
              <w:bottom w:w="0" w:type="dxa"/>
              <w:right w:w="17" w:type="dxa"/>
            </w:tcMar>
          </w:tcPr>
          <w:p w:rsidR="00B71B99" w:rsidRPr="00940EA5" w:rsidRDefault="00B71B99" w:rsidP="004E3DBC">
            <w:pPr>
              <w:rPr>
                <w:b/>
                <w:bCs/>
              </w:rPr>
            </w:pPr>
            <w:r>
              <w:rPr>
                <w:b/>
                <w:bCs/>
              </w:rPr>
              <w:t xml:space="preserve">Vragen over de aard van </w:t>
            </w:r>
            <w:r w:rsidRPr="00AB3106">
              <w:rPr>
                <w:b/>
                <w:bCs/>
              </w:rPr>
              <w:t>de dienstverlening</w:t>
            </w:r>
            <w:r>
              <w:rPr>
                <w:b/>
                <w:bCs/>
              </w:rPr>
              <w:t xml:space="preserve"> </w:t>
            </w:r>
          </w:p>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D1</w:t>
            </w:r>
          </w:p>
        </w:tc>
        <w:tc>
          <w:tcPr>
            <w:tcW w:w="6237" w:type="dxa"/>
          </w:tcPr>
          <w:p w:rsidR="00B71B99" w:rsidRDefault="00B71B99" w:rsidP="004E3DBC">
            <w:pPr>
              <w:autoSpaceDE w:val="0"/>
              <w:adjustRightInd w:val="0"/>
            </w:pPr>
            <w:r>
              <w:t>Welke voordelen, nadelen en risico’s van de in dit document</w:t>
            </w:r>
          </w:p>
          <w:p w:rsidR="00B71B99" w:rsidRDefault="00B71B99" w:rsidP="004E3DBC">
            <w:pPr>
              <w:autoSpaceDE w:val="0"/>
              <w:adjustRightInd w:val="0"/>
            </w:pPr>
            <w:r>
              <w:t>beschreven (combinatie van) dienstverlening t.a.v. de</w:t>
            </w:r>
          </w:p>
          <w:p w:rsidR="00B71B99" w:rsidRPr="00940EA5" w:rsidRDefault="00B71B99" w:rsidP="004E3DBC">
            <w:pPr>
              <w:autoSpaceDE w:val="0"/>
              <w:adjustRightInd w:val="0"/>
            </w:pPr>
            <w:r>
              <w:t>verschillende disciplines ziet u?</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Default="00B71B99" w:rsidP="004E3DBC">
            <w:pPr>
              <w:autoSpaceDE w:val="0"/>
              <w:adjustRightInd w:val="0"/>
            </w:pP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t>D2</w:t>
            </w:r>
          </w:p>
        </w:tc>
        <w:tc>
          <w:tcPr>
            <w:tcW w:w="6237" w:type="dxa"/>
          </w:tcPr>
          <w:p w:rsidR="00B71B99" w:rsidRDefault="00B71B99" w:rsidP="004E3DBC">
            <w:pPr>
              <w:autoSpaceDE w:val="0"/>
              <w:adjustRightInd w:val="0"/>
            </w:pPr>
            <w:r>
              <w:t>Zet u op dit type opdracht (alleen) eigen personeel, flexibel inhuur  en of beide soorten in op dit soort type dienstverleningsopdrachten?</w:t>
            </w:r>
          </w:p>
          <w:p w:rsidR="00B71B99" w:rsidRDefault="00B71B99" w:rsidP="004E3DBC">
            <w:pPr>
              <w:autoSpaceDE w:val="0"/>
              <w:adjustRightInd w:val="0"/>
            </w:pPr>
            <w:r>
              <w:t>Kunt u dit toelichten?</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Default="00B71B99" w:rsidP="004E3DBC">
            <w:pPr>
              <w:autoSpaceDE w:val="0"/>
              <w:adjustRightInd w:val="0"/>
            </w:pP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t>D3</w:t>
            </w:r>
          </w:p>
        </w:tc>
        <w:tc>
          <w:tcPr>
            <w:tcW w:w="6237" w:type="dxa"/>
          </w:tcPr>
          <w:p w:rsidR="00B71B99" w:rsidRDefault="00B71B99" w:rsidP="004E3DBC">
            <w:pPr>
              <w:autoSpaceDE w:val="0"/>
              <w:adjustRightInd w:val="0"/>
            </w:pPr>
            <w:r>
              <w:t>Binnen Support KA is o.a. ondergebracht het beheren van RWS ICT servicevoorraden en het zorgdragen van tijdige distributie hiervan. Hierdoor kan gehele ICT serviceketen effectief ingevuld worden.</w:t>
            </w:r>
          </w:p>
          <w:p w:rsidR="00B71B99" w:rsidRDefault="00B71B99" w:rsidP="004E3DBC">
            <w:pPr>
              <w:autoSpaceDE w:val="0"/>
              <w:adjustRightInd w:val="0"/>
            </w:pPr>
            <w:r>
              <w:t xml:space="preserve">-  Deelt u de RWS visie om dit onderdeel te maken van opdracht </w:t>
            </w:r>
            <w:r>
              <w:br/>
              <w:t xml:space="preserve">   scope? Zo nee waarom niet?</w:t>
            </w:r>
            <w:r>
              <w:br/>
              <w:t>-  Voert u dergelijke dienstverlening nu al elders uit?</w:t>
            </w:r>
          </w:p>
          <w:p w:rsidR="00B71B99" w:rsidRDefault="00B71B99" w:rsidP="004E3DBC">
            <w:pPr>
              <w:autoSpaceDE w:val="0"/>
              <w:adjustRightInd w:val="0"/>
            </w:pPr>
            <w:r>
              <w:t>-  Heeft u suggesties of beteringsvoorstellen m.b.t. deze diensten in</w:t>
            </w:r>
            <w:r>
              <w:br/>
              <w:t xml:space="preserve">   relatie tot personeel, opslag(locatie) en distributie methodieken?</w:t>
            </w:r>
          </w:p>
          <w:p w:rsidR="00B71B99" w:rsidRDefault="00B71B99" w:rsidP="004E3DBC">
            <w:pPr>
              <w:autoSpaceDE w:val="0"/>
              <w:adjustRightInd w:val="0"/>
            </w:pPr>
            <w:r>
              <w:t xml:space="preserve">-  Hoe snel ( in uren/dagen) denkt u dat na een incident de levering </w:t>
            </w:r>
            <w:r>
              <w:br/>
              <w:t xml:space="preserve">   van een device vanuit een centrale opslag naar een andere RWS </w:t>
            </w:r>
            <w:r>
              <w:br/>
              <w:t xml:space="preserve">   locatie kan plaatsvinden, waarbij dit nog kostentechnisch</w:t>
            </w:r>
            <w:r>
              <w:br/>
              <w:t xml:space="preserve">   interessant blijft voor RWS?   </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Default="00B71B99" w:rsidP="004E3DBC">
            <w:pPr>
              <w:autoSpaceDE w:val="0"/>
              <w:adjustRightInd w:val="0"/>
            </w:pPr>
          </w:p>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D4</w:t>
            </w:r>
          </w:p>
        </w:tc>
        <w:tc>
          <w:tcPr>
            <w:tcW w:w="6237" w:type="dxa"/>
          </w:tcPr>
          <w:p w:rsidR="00B71B99" w:rsidRDefault="00B71B99" w:rsidP="004E3DBC">
            <w:r>
              <w:t xml:space="preserve">Welke suggesties heeft u voor eventueel toe te passen </w:t>
            </w:r>
            <w:proofErr w:type="spellStart"/>
            <w:r>
              <w:t>KPI’s</w:t>
            </w:r>
            <w:proofErr w:type="spellEnd"/>
            <w:r>
              <w:t xml:space="preserve"> of andere meetwaarden in de contractuitvoering die een effectieve bijdrage kunnen leveren tot:</w:t>
            </w:r>
          </w:p>
          <w:p w:rsidR="00B71B99" w:rsidRDefault="00B71B99" w:rsidP="004E3DBC">
            <w:r>
              <w:t>- Een verbetering van de dienstverlening (klanttevredenheid)</w:t>
            </w:r>
          </w:p>
          <w:p w:rsidR="00B71B99" w:rsidRDefault="00B71B99" w:rsidP="004E3DBC">
            <w:r>
              <w:t>- Minder meldingen ?</w:t>
            </w:r>
          </w:p>
          <w:p w:rsidR="00B71B99" w:rsidRPr="00940EA5" w:rsidRDefault="00B71B99" w:rsidP="004E3DBC">
            <w:r>
              <w:t xml:space="preserve">- Lagere kosten voor RWS maar ook interessant voor leverancier? </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Default="00B71B99" w:rsidP="004E3DBC"/>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lastRenderedPageBreak/>
              <w:t>D5</w:t>
            </w:r>
          </w:p>
        </w:tc>
        <w:tc>
          <w:tcPr>
            <w:tcW w:w="6237" w:type="dxa"/>
          </w:tcPr>
          <w:p w:rsidR="00B71B99" w:rsidRDefault="00B71B99" w:rsidP="004E3DBC">
            <w:r>
              <w:t>Hoe staat u tegenover de keuze om de dienstverlening te laten huisvesten op een RWS locatie? Levert dit voor of nadelen op?</w:t>
            </w:r>
          </w:p>
          <w:p w:rsidR="00B71B99" w:rsidRPr="000A621B" w:rsidRDefault="00B71B99" w:rsidP="004E3DBC">
            <w:r>
              <w:t>- graag toelichten waarom.</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Pr="007F4C67" w:rsidDel="00AB3106" w:rsidRDefault="00B71B99" w:rsidP="004E3DBC">
            <w:pPr>
              <w:rPr>
                <w:strike/>
              </w:rPr>
            </w:pPr>
          </w:p>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Pr="00940EA5" w:rsidRDefault="00B71B99" w:rsidP="004E3DBC">
            <w:r>
              <w:t>D6</w:t>
            </w:r>
          </w:p>
        </w:tc>
        <w:tc>
          <w:tcPr>
            <w:tcW w:w="6237" w:type="dxa"/>
            <w:tcBorders>
              <w:top w:val="single" w:sz="4" w:space="0" w:color="C0C0C0"/>
              <w:left w:val="single" w:sz="4" w:space="0" w:color="C0C0C0"/>
              <w:bottom w:val="single" w:sz="4" w:space="0" w:color="C0C0C0"/>
              <w:right w:val="single" w:sz="4" w:space="0" w:color="C0C0C0"/>
            </w:tcBorders>
          </w:tcPr>
          <w:p w:rsidR="00B71B99" w:rsidRDefault="00B71B99" w:rsidP="004E3DBC">
            <w:r>
              <w:t>Heeft u voorkeur om de dienstverlening te laten huisvesten op uw eigen locatie? Voor wie levert dit voordelen op?</w:t>
            </w:r>
          </w:p>
          <w:p w:rsidR="00B71B99" w:rsidRDefault="00B71B99" w:rsidP="004E3DBC">
            <w:r>
              <w:t>- graag toelichten waarom.</w:t>
            </w:r>
          </w:p>
          <w:p w:rsidR="00B71B99" w:rsidRPr="007F4C67" w:rsidRDefault="00B71B99" w:rsidP="004E3DBC">
            <w:r>
              <w:t>- heeft u voor de beoogde dienstverleningsomvang (nu) huisvesting  beschikbaar?</w:t>
            </w:r>
          </w:p>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Default="00B71B99" w:rsidP="004E3DBC">
            <w:r w:rsidRPr="00DB02ED">
              <w:t>Antw.</w:t>
            </w:r>
          </w:p>
        </w:tc>
        <w:tc>
          <w:tcPr>
            <w:tcW w:w="6237" w:type="dxa"/>
            <w:tcBorders>
              <w:top w:val="single" w:sz="4" w:space="0" w:color="C0C0C0"/>
              <w:left w:val="single" w:sz="4" w:space="0" w:color="C0C0C0"/>
              <w:bottom w:val="single" w:sz="4" w:space="0" w:color="C0C0C0"/>
              <w:right w:val="single" w:sz="4" w:space="0" w:color="C0C0C0"/>
            </w:tcBorders>
          </w:tcPr>
          <w:p w:rsidR="00B71B99" w:rsidRDefault="00B71B99" w:rsidP="004E3DBC"/>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Pr="00940EA5" w:rsidRDefault="00B71B99" w:rsidP="004E3DBC">
            <w:r>
              <w:t>D7</w:t>
            </w:r>
          </w:p>
        </w:tc>
        <w:tc>
          <w:tcPr>
            <w:tcW w:w="6237" w:type="dxa"/>
            <w:tcBorders>
              <w:top w:val="single" w:sz="4" w:space="0" w:color="C0C0C0"/>
              <w:left w:val="single" w:sz="4" w:space="0" w:color="C0C0C0"/>
              <w:bottom w:val="single" w:sz="4" w:space="0" w:color="C0C0C0"/>
              <w:right w:val="single" w:sz="4" w:space="0" w:color="C0C0C0"/>
            </w:tcBorders>
          </w:tcPr>
          <w:p w:rsidR="00B71B99" w:rsidRPr="00940EA5" w:rsidRDefault="00B71B99" w:rsidP="004E3DBC">
            <w:r>
              <w:t xml:space="preserve">Welke informatie dient u van RWS te verkrijgen om de kosten van de huisvestingsvarianten goed te kunnen calculeren. </w:t>
            </w:r>
          </w:p>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Default="00B71B99" w:rsidP="004E3DBC">
            <w:r w:rsidRPr="00DB02ED">
              <w:t>Antw.</w:t>
            </w:r>
          </w:p>
        </w:tc>
        <w:tc>
          <w:tcPr>
            <w:tcW w:w="6237" w:type="dxa"/>
            <w:tcBorders>
              <w:top w:val="single" w:sz="4" w:space="0" w:color="C0C0C0"/>
              <w:left w:val="single" w:sz="4" w:space="0" w:color="C0C0C0"/>
              <w:bottom w:val="single" w:sz="4" w:space="0" w:color="C0C0C0"/>
              <w:right w:val="single" w:sz="4" w:space="0" w:color="C0C0C0"/>
            </w:tcBorders>
          </w:tcPr>
          <w:p w:rsidR="00B71B99" w:rsidRDefault="00B71B99" w:rsidP="004E3DBC"/>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Pr="00940EA5" w:rsidRDefault="00B71B99" w:rsidP="004E3DBC">
            <w:r>
              <w:t>D8</w:t>
            </w:r>
          </w:p>
        </w:tc>
        <w:tc>
          <w:tcPr>
            <w:tcW w:w="6237" w:type="dxa"/>
            <w:tcBorders>
              <w:top w:val="single" w:sz="4" w:space="0" w:color="C0C0C0"/>
              <w:left w:val="single" w:sz="4" w:space="0" w:color="C0C0C0"/>
              <w:bottom w:val="single" w:sz="4" w:space="0" w:color="C0C0C0"/>
              <w:right w:val="single" w:sz="4" w:space="0" w:color="C0C0C0"/>
            </w:tcBorders>
          </w:tcPr>
          <w:p w:rsidR="00B71B99" w:rsidRPr="004319B9" w:rsidRDefault="00B71B99" w:rsidP="004E3DBC">
            <w:r>
              <w:t>Kunt u een indicatie geven van een (minimum) realistische contracti</w:t>
            </w:r>
            <w:r w:rsidRPr="00904158">
              <w:t>mplementatiet</w:t>
            </w:r>
            <w:r>
              <w:t>ermijn en is dit afhankelijk van IT systemen, personeel en of keuze van huisvesting? Of andere?</w:t>
            </w:r>
          </w:p>
        </w:tc>
      </w:tr>
      <w:tr w:rsidR="00B71B99" w:rsidRPr="00940EA5"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Default="00B71B99" w:rsidP="004E3DBC">
            <w:r w:rsidRPr="00DB02ED">
              <w:t>Antw.</w:t>
            </w:r>
          </w:p>
        </w:tc>
        <w:tc>
          <w:tcPr>
            <w:tcW w:w="6237" w:type="dxa"/>
            <w:tcBorders>
              <w:top w:val="single" w:sz="4" w:space="0" w:color="C0C0C0"/>
              <w:left w:val="single" w:sz="4" w:space="0" w:color="C0C0C0"/>
              <w:bottom w:val="single" w:sz="4" w:space="0" w:color="C0C0C0"/>
              <w:right w:val="single" w:sz="4" w:space="0" w:color="C0C0C0"/>
            </w:tcBorders>
          </w:tcPr>
          <w:p w:rsidR="00B71B99" w:rsidRDefault="00B71B99" w:rsidP="004E3DBC"/>
        </w:tc>
      </w:tr>
    </w:tbl>
    <w:p w:rsidR="00B71B99" w:rsidRDefault="00B71B99" w:rsidP="00B71B99"/>
    <w:p w:rsidR="00B71B99" w:rsidRDefault="00B71B99" w:rsidP="00B71B99"/>
    <w:p w:rsidR="00B71B99" w:rsidRPr="00940EA5" w:rsidRDefault="00B71B99" w:rsidP="00B71B99"/>
    <w:tbl>
      <w:tblPr>
        <w:tblW w:w="710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26"/>
        <w:gridCol w:w="6379"/>
      </w:tblGrid>
      <w:tr w:rsidR="00B71B99" w:rsidRPr="00940EA5" w:rsidTr="004E3DBC">
        <w:trPr>
          <w:trHeight w:val="448"/>
          <w:tblHeader/>
        </w:trPr>
        <w:tc>
          <w:tcPr>
            <w:tcW w:w="726" w:type="dxa"/>
            <w:tcBorders>
              <w:bottom w:val="single" w:sz="4" w:space="0" w:color="C0C0C0"/>
            </w:tcBorders>
            <w:noWrap/>
            <w:tcMar>
              <w:top w:w="17" w:type="dxa"/>
              <w:left w:w="17" w:type="dxa"/>
              <w:bottom w:w="0" w:type="dxa"/>
              <w:right w:w="17" w:type="dxa"/>
            </w:tcMar>
            <w:vAlign w:val="center"/>
          </w:tcPr>
          <w:p w:rsidR="00B71B99" w:rsidRPr="00E5193F" w:rsidRDefault="00B71B99" w:rsidP="004E3DBC">
            <w:pPr>
              <w:rPr>
                <w:rFonts w:eastAsia="Arial Unicode MS"/>
              </w:rPr>
            </w:pPr>
            <w:r w:rsidRPr="00E5193F">
              <w:rPr>
                <w:rFonts w:eastAsia="Arial Unicode MS"/>
              </w:rPr>
              <w:t>Nr.</w:t>
            </w:r>
          </w:p>
        </w:tc>
        <w:tc>
          <w:tcPr>
            <w:tcW w:w="6379" w:type="dxa"/>
            <w:tcBorders>
              <w:bottom w:val="single" w:sz="4" w:space="0" w:color="C0C0C0"/>
            </w:tcBorders>
            <w:vAlign w:val="center"/>
          </w:tcPr>
          <w:p w:rsidR="00B71B99" w:rsidRPr="00E5193F" w:rsidRDefault="00B71B99" w:rsidP="004E3DBC">
            <w:r w:rsidRPr="00E5193F">
              <w:t>Omschrijving</w:t>
            </w:r>
          </w:p>
        </w:tc>
      </w:tr>
      <w:tr w:rsidR="00B71B99" w:rsidRPr="00940EA5" w:rsidTr="004E3DBC">
        <w:trPr>
          <w:trHeight w:val="255"/>
        </w:trPr>
        <w:tc>
          <w:tcPr>
            <w:tcW w:w="7105" w:type="dxa"/>
            <w:gridSpan w:val="2"/>
            <w:shd w:val="clear" w:color="auto" w:fill="C0C0C0"/>
            <w:noWrap/>
            <w:tcMar>
              <w:top w:w="17" w:type="dxa"/>
              <w:left w:w="17" w:type="dxa"/>
              <w:bottom w:w="0" w:type="dxa"/>
              <w:right w:w="17" w:type="dxa"/>
            </w:tcMar>
          </w:tcPr>
          <w:p w:rsidR="00B71B99" w:rsidRPr="00940EA5" w:rsidRDefault="00B71B99" w:rsidP="004E3DBC">
            <w:pPr>
              <w:rPr>
                <w:b/>
                <w:bCs/>
              </w:rPr>
            </w:pPr>
            <w:r>
              <w:rPr>
                <w:b/>
                <w:bCs/>
              </w:rPr>
              <w:t xml:space="preserve">Vragen over inhoudelijke </w:t>
            </w:r>
            <w:r w:rsidRPr="00722BC2">
              <w:rPr>
                <w:b/>
                <w:bCs/>
              </w:rPr>
              <w:t xml:space="preserve">eisen t.a.v. </w:t>
            </w:r>
            <w:r w:rsidRPr="000A621B">
              <w:rPr>
                <w:b/>
                <w:bCs/>
              </w:rPr>
              <w:t>de dienstverlening</w:t>
            </w:r>
            <w:r>
              <w:rPr>
                <w:b/>
                <w:bCs/>
              </w:rPr>
              <w:t xml:space="preserve"> (</w:t>
            </w:r>
            <w:proofErr w:type="spellStart"/>
            <w:r>
              <w:rPr>
                <w:b/>
                <w:bCs/>
              </w:rPr>
              <w:t>PvE</w:t>
            </w:r>
            <w:proofErr w:type="spellEnd"/>
            <w:r>
              <w:rPr>
                <w:b/>
                <w:bCs/>
              </w:rPr>
              <w:t>) en andere uitvoeringseisen</w:t>
            </w:r>
          </w:p>
        </w:tc>
      </w:tr>
      <w:tr w:rsidR="00B71B99" w:rsidRPr="00940EA5" w:rsidTr="004E3DBC">
        <w:trPr>
          <w:trHeight w:val="255"/>
        </w:trPr>
        <w:tc>
          <w:tcPr>
            <w:tcW w:w="726" w:type="dxa"/>
            <w:noWrap/>
            <w:tcMar>
              <w:top w:w="17" w:type="dxa"/>
              <w:left w:w="17" w:type="dxa"/>
              <w:bottom w:w="0" w:type="dxa"/>
              <w:right w:w="17" w:type="dxa"/>
            </w:tcMar>
          </w:tcPr>
          <w:p w:rsidR="00B71B99" w:rsidRPr="00940EA5" w:rsidRDefault="00B71B99" w:rsidP="004E3DBC">
            <w:r>
              <w:t>E1</w:t>
            </w:r>
          </w:p>
        </w:tc>
        <w:tc>
          <w:tcPr>
            <w:tcW w:w="6379" w:type="dxa"/>
          </w:tcPr>
          <w:p w:rsidR="00B71B99" w:rsidRDefault="00B71B99" w:rsidP="004E3DBC">
            <w:r>
              <w:t xml:space="preserve">RWS vindt werken volgens de </w:t>
            </w:r>
            <w:r w:rsidRPr="00D41DF5">
              <w:t>ITIL methodiek</w:t>
            </w:r>
            <w:r>
              <w:t xml:space="preserve"> het meest passend voor de gevraagde dienstverlening.</w:t>
            </w:r>
          </w:p>
          <w:p w:rsidR="00B71B99" w:rsidRDefault="00B71B99" w:rsidP="004E3DBC">
            <w:r>
              <w:t>-Kunt u hieraan voldoen?</w:t>
            </w:r>
          </w:p>
          <w:p w:rsidR="00B71B99" w:rsidRPr="00940EA5" w:rsidRDefault="00B71B99" w:rsidP="004E3DBC">
            <w:r>
              <w:t xml:space="preserve">-Zo niet, waarom niet? Wat vindt u een betere passende methodiek en waarom?. </w:t>
            </w:r>
          </w:p>
        </w:tc>
      </w:tr>
      <w:tr w:rsidR="00B71B99" w:rsidRPr="00940EA5" w:rsidTr="004E3DBC">
        <w:trPr>
          <w:trHeight w:val="255"/>
        </w:trPr>
        <w:tc>
          <w:tcPr>
            <w:tcW w:w="726" w:type="dxa"/>
            <w:noWrap/>
            <w:tcMar>
              <w:top w:w="17" w:type="dxa"/>
              <w:left w:w="17" w:type="dxa"/>
              <w:bottom w:w="0" w:type="dxa"/>
              <w:right w:w="17" w:type="dxa"/>
            </w:tcMar>
          </w:tcPr>
          <w:p w:rsidR="00B71B99" w:rsidRDefault="00B71B99" w:rsidP="004E3DBC">
            <w:r w:rsidRPr="00DB02ED">
              <w:t>Antw.</w:t>
            </w:r>
          </w:p>
        </w:tc>
        <w:tc>
          <w:tcPr>
            <w:tcW w:w="6379" w:type="dxa"/>
          </w:tcPr>
          <w:p w:rsidR="00B71B99" w:rsidRDefault="00B71B99" w:rsidP="004E3DBC"/>
        </w:tc>
      </w:tr>
      <w:tr w:rsidR="00B71B99" w:rsidRPr="00940EA5" w:rsidTr="004E3DBC">
        <w:trPr>
          <w:trHeight w:val="255"/>
        </w:trPr>
        <w:tc>
          <w:tcPr>
            <w:tcW w:w="726" w:type="dxa"/>
            <w:noWrap/>
            <w:tcMar>
              <w:top w:w="17" w:type="dxa"/>
              <w:left w:w="17" w:type="dxa"/>
              <w:bottom w:w="0" w:type="dxa"/>
              <w:right w:w="17" w:type="dxa"/>
            </w:tcMar>
          </w:tcPr>
          <w:p w:rsidR="00B71B99" w:rsidRDefault="00B71B99" w:rsidP="004E3DBC">
            <w:r>
              <w:t>E2</w:t>
            </w:r>
          </w:p>
        </w:tc>
        <w:tc>
          <w:tcPr>
            <w:tcW w:w="6379" w:type="dxa"/>
          </w:tcPr>
          <w:p w:rsidR="00B71B99" w:rsidRDefault="00B71B99" w:rsidP="004E3DBC">
            <w:r>
              <w:t>RWS vindt het belangrijk dat leveranciers werken onder</w:t>
            </w:r>
          </w:p>
          <w:p w:rsidR="00B71B99" w:rsidRDefault="00B71B99" w:rsidP="004E3DBC">
            <w:r>
              <w:t xml:space="preserve">Kwaliteitsborging met betrekking tot bedrijfsprocessen, arbeidsomstandigheden en milieuaspecten. </w:t>
            </w:r>
          </w:p>
          <w:p w:rsidR="00B71B99" w:rsidRDefault="00B71B99" w:rsidP="004E3DBC">
            <w:r>
              <w:t xml:space="preserve">-Werkt u volgens ISO en of andere branche- en dienstverlening gerelateerde certificeringen? </w:t>
            </w:r>
          </w:p>
          <w:p w:rsidR="00B71B99" w:rsidRDefault="00B71B99" w:rsidP="004E3DBC">
            <w:r>
              <w:t>- Bent u in bezit van dergelijke certificaten?</w:t>
            </w:r>
          </w:p>
          <w:p w:rsidR="00B71B99" w:rsidRDefault="00B71B99" w:rsidP="004E3DBC">
            <w:pPr>
              <w:autoSpaceDE w:val="0"/>
              <w:adjustRightInd w:val="0"/>
            </w:pPr>
            <w:r>
              <w:t>- Zo Ja, welke?</w:t>
            </w:r>
          </w:p>
        </w:tc>
      </w:tr>
      <w:tr w:rsidR="00B71B99" w:rsidRPr="00940EA5" w:rsidTr="004E3DBC">
        <w:trPr>
          <w:trHeight w:val="255"/>
        </w:trPr>
        <w:tc>
          <w:tcPr>
            <w:tcW w:w="726" w:type="dxa"/>
            <w:noWrap/>
            <w:tcMar>
              <w:top w:w="17" w:type="dxa"/>
              <w:left w:w="17" w:type="dxa"/>
              <w:bottom w:w="0" w:type="dxa"/>
              <w:right w:w="17" w:type="dxa"/>
            </w:tcMar>
          </w:tcPr>
          <w:p w:rsidR="00B71B99" w:rsidRDefault="00B71B99" w:rsidP="004E3DBC">
            <w:r w:rsidRPr="00DB02ED">
              <w:t>Antw.</w:t>
            </w:r>
          </w:p>
        </w:tc>
        <w:tc>
          <w:tcPr>
            <w:tcW w:w="6379" w:type="dxa"/>
          </w:tcPr>
          <w:p w:rsidR="00B71B99" w:rsidRDefault="00B71B99" w:rsidP="004E3DBC"/>
        </w:tc>
      </w:tr>
      <w:tr w:rsidR="00B71B99" w:rsidRPr="00940EA5" w:rsidTr="004E3DBC">
        <w:trPr>
          <w:trHeight w:val="255"/>
        </w:trPr>
        <w:tc>
          <w:tcPr>
            <w:tcW w:w="726" w:type="dxa"/>
            <w:noWrap/>
            <w:tcMar>
              <w:top w:w="17" w:type="dxa"/>
              <w:left w:w="17" w:type="dxa"/>
              <w:bottom w:w="0" w:type="dxa"/>
              <w:right w:w="17" w:type="dxa"/>
            </w:tcMar>
          </w:tcPr>
          <w:p w:rsidR="00B71B99" w:rsidRPr="00940EA5" w:rsidRDefault="00B71B99" w:rsidP="004E3DBC">
            <w:r>
              <w:t>E3</w:t>
            </w:r>
          </w:p>
        </w:tc>
        <w:tc>
          <w:tcPr>
            <w:tcW w:w="6379" w:type="dxa"/>
          </w:tcPr>
          <w:p w:rsidR="00B71B99" w:rsidRPr="00940EA5" w:rsidRDefault="00B71B99" w:rsidP="004E3DBC">
            <w:r w:rsidRPr="000A621B">
              <w:t>Welke CBS prijsindexeringscijfer</w:t>
            </w:r>
            <w:r>
              <w:t>/methodiek</w:t>
            </w:r>
            <w:r w:rsidRPr="000A621B">
              <w:t xml:space="preserve"> adviseert u om toe te passen bij contract prijsindexering. Graag toelichten waarom.</w:t>
            </w:r>
          </w:p>
        </w:tc>
      </w:tr>
      <w:tr w:rsidR="00B71B99" w:rsidRPr="00940EA5" w:rsidTr="004E3DBC">
        <w:trPr>
          <w:trHeight w:val="255"/>
        </w:trPr>
        <w:tc>
          <w:tcPr>
            <w:tcW w:w="726" w:type="dxa"/>
            <w:noWrap/>
            <w:tcMar>
              <w:top w:w="17" w:type="dxa"/>
              <w:left w:w="17" w:type="dxa"/>
              <w:bottom w:w="0" w:type="dxa"/>
              <w:right w:w="17" w:type="dxa"/>
            </w:tcMar>
          </w:tcPr>
          <w:p w:rsidR="00B71B99" w:rsidRDefault="00B71B99" w:rsidP="004E3DBC">
            <w:r w:rsidRPr="00DB02ED">
              <w:t>Antw.</w:t>
            </w:r>
          </w:p>
        </w:tc>
        <w:tc>
          <w:tcPr>
            <w:tcW w:w="6379" w:type="dxa"/>
          </w:tcPr>
          <w:p w:rsidR="00B71B99" w:rsidRPr="00967700" w:rsidRDefault="00B71B99" w:rsidP="004E3DBC"/>
        </w:tc>
      </w:tr>
      <w:tr w:rsidR="00B71B99" w:rsidRPr="00940EA5" w:rsidTr="004E3DBC">
        <w:trPr>
          <w:trHeight w:val="255"/>
        </w:trPr>
        <w:tc>
          <w:tcPr>
            <w:tcW w:w="726" w:type="dxa"/>
            <w:noWrap/>
            <w:tcMar>
              <w:top w:w="17" w:type="dxa"/>
              <w:left w:w="17" w:type="dxa"/>
              <w:bottom w:w="0" w:type="dxa"/>
              <w:right w:w="17" w:type="dxa"/>
            </w:tcMar>
          </w:tcPr>
          <w:p w:rsidR="00B71B99" w:rsidRPr="00940EA5" w:rsidRDefault="00B71B99" w:rsidP="004E3DBC">
            <w:r>
              <w:t>E4</w:t>
            </w:r>
          </w:p>
        </w:tc>
        <w:tc>
          <w:tcPr>
            <w:tcW w:w="6379" w:type="dxa"/>
          </w:tcPr>
          <w:p w:rsidR="00B71B99" w:rsidRPr="00547DFD" w:rsidRDefault="00B71B99" w:rsidP="004E3DBC">
            <w:r>
              <w:t>Heeft u voorstellen voor een goed toepasbaar bonus malus systeem?</w:t>
            </w:r>
          </w:p>
        </w:tc>
      </w:tr>
      <w:tr w:rsidR="00B71B99" w:rsidRPr="00940EA5" w:rsidTr="004E3DBC">
        <w:trPr>
          <w:trHeight w:val="255"/>
        </w:trPr>
        <w:tc>
          <w:tcPr>
            <w:tcW w:w="726" w:type="dxa"/>
            <w:noWrap/>
            <w:tcMar>
              <w:top w:w="17" w:type="dxa"/>
              <w:left w:w="17" w:type="dxa"/>
              <w:bottom w:w="0" w:type="dxa"/>
              <w:right w:w="17" w:type="dxa"/>
            </w:tcMar>
          </w:tcPr>
          <w:p w:rsidR="00B71B99" w:rsidRDefault="00B71B99" w:rsidP="004E3DBC">
            <w:r w:rsidRPr="00DB02ED">
              <w:t>Antw.</w:t>
            </w:r>
          </w:p>
        </w:tc>
        <w:tc>
          <w:tcPr>
            <w:tcW w:w="6379" w:type="dxa"/>
          </w:tcPr>
          <w:p w:rsidR="00B71B99" w:rsidRDefault="00B71B99" w:rsidP="004E3DBC"/>
        </w:tc>
      </w:tr>
    </w:tbl>
    <w:p w:rsidR="00B71B99" w:rsidRPr="00940EA5" w:rsidRDefault="00B71B99" w:rsidP="00B71B99"/>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80"/>
        <w:gridCol w:w="6283"/>
      </w:tblGrid>
      <w:tr w:rsidR="00B71B99" w:rsidRPr="00940EA5" w:rsidTr="004E3DBC">
        <w:trPr>
          <w:trHeight w:val="448"/>
          <w:tblHeader/>
        </w:trPr>
        <w:tc>
          <w:tcPr>
            <w:tcW w:w="675" w:type="dxa"/>
            <w:tcBorders>
              <w:bottom w:val="single" w:sz="4" w:space="0" w:color="C0C0C0"/>
            </w:tcBorders>
            <w:noWrap/>
            <w:tcMar>
              <w:top w:w="17" w:type="dxa"/>
              <w:left w:w="17" w:type="dxa"/>
              <w:bottom w:w="0" w:type="dxa"/>
              <w:right w:w="17" w:type="dxa"/>
            </w:tcMar>
            <w:vAlign w:val="center"/>
          </w:tcPr>
          <w:p w:rsidR="00B71B99" w:rsidRPr="00E5193F" w:rsidRDefault="00B71B99" w:rsidP="004E3DBC">
            <w:pPr>
              <w:rPr>
                <w:rFonts w:eastAsia="Arial Unicode MS"/>
              </w:rPr>
            </w:pPr>
            <w:r w:rsidRPr="00E5193F">
              <w:rPr>
                <w:rFonts w:eastAsia="Arial Unicode MS"/>
              </w:rPr>
              <w:t>Nr.</w:t>
            </w:r>
          </w:p>
        </w:tc>
        <w:tc>
          <w:tcPr>
            <w:tcW w:w="675" w:type="dxa"/>
            <w:tcBorders>
              <w:bottom w:val="single" w:sz="4" w:space="0" w:color="C0C0C0"/>
            </w:tcBorders>
            <w:vAlign w:val="center"/>
          </w:tcPr>
          <w:p w:rsidR="00B71B99" w:rsidRPr="00E5193F" w:rsidRDefault="00B71B99" w:rsidP="004E3DBC">
            <w:r w:rsidRPr="00E5193F">
              <w:t>Omschrijving</w:t>
            </w:r>
          </w:p>
        </w:tc>
      </w:tr>
      <w:tr w:rsidR="00B71B99" w:rsidRPr="00940EA5" w:rsidTr="004E3DBC">
        <w:trPr>
          <w:trHeight w:val="255"/>
        </w:trPr>
        <w:tc>
          <w:tcPr>
            <w:tcW w:w="675" w:type="dxa"/>
            <w:gridSpan w:val="2"/>
            <w:shd w:val="clear" w:color="auto" w:fill="C0C0C0"/>
            <w:noWrap/>
            <w:tcMar>
              <w:top w:w="17" w:type="dxa"/>
              <w:left w:w="17" w:type="dxa"/>
              <w:bottom w:w="0" w:type="dxa"/>
              <w:right w:w="17" w:type="dxa"/>
            </w:tcMar>
          </w:tcPr>
          <w:p w:rsidR="00B71B99" w:rsidRPr="00940EA5" w:rsidRDefault="00B71B99" w:rsidP="004E3DBC">
            <w:pPr>
              <w:rPr>
                <w:b/>
                <w:bCs/>
              </w:rPr>
            </w:pPr>
            <w:r>
              <w:rPr>
                <w:b/>
                <w:bCs/>
              </w:rPr>
              <w:t>Vragen over Maatschappelijk Verantwoord Inkopen (MVI)</w:t>
            </w:r>
          </w:p>
        </w:tc>
      </w:tr>
      <w:tr w:rsidR="00B71B99" w:rsidRPr="00940EA5" w:rsidTr="004E3DBC">
        <w:trPr>
          <w:trHeight w:val="255"/>
        </w:trPr>
        <w:tc>
          <w:tcPr>
            <w:tcW w:w="675" w:type="dxa"/>
            <w:noWrap/>
            <w:tcMar>
              <w:top w:w="17" w:type="dxa"/>
              <w:left w:w="17" w:type="dxa"/>
              <w:bottom w:w="0" w:type="dxa"/>
              <w:right w:w="17" w:type="dxa"/>
            </w:tcMar>
          </w:tcPr>
          <w:p w:rsidR="00B71B99" w:rsidRPr="00940EA5" w:rsidRDefault="00B71B99" w:rsidP="004E3DBC">
            <w:r>
              <w:t>F1</w:t>
            </w:r>
          </w:p>
        </w:tc>
        <w:tc>
          <w:tcPr>
            <w:tcW w:w="6237" w:type="dxa"/>
          </w:tcPr>
          <w:p w:rsidR="00B71B99" w:rsidRDefault="00B71B99" w:rsidP="004E3DBC">
            <w:pPr>
              <w:autoSpaceDE w:val="0"/>
              <w:adjustRightInd w:val="0"/>
            </w:pPr>
            <w:r w:rsidRPr="0033691C">
              <w:t xml:space="preserve">De rijksoverheid vindt Maatschappelijk Verantwoord Inkopen erg belangrijk. Bij RWS werken wij in het kader van MVI met het </w:t>
            </w:r>
            <w:proofErr w:type="spellStart"/>
            <w:r w:rsidRPr="0033691C">
              <w:t>ambitieweb</w:t>
            </w:r>
            <w:proofErr w:type="spellEnd"/>
            <w:r w:rsidRPr="0033691C">
              <w:t xml:space="preserve">. </w:t>
            </w:r>
            <w:r>
              <w:t xml:space="preserve">De thema’s en </w:t>
            </w:r>
            <w:proofErr w:type="spellStart"/>
            <w:r>
              <w:t>subthema’s</w:t>
            </w:r>
            <w:proofErr w:type="spellEnd"/>
            <w:r>
              <w:t xml:space="preserve"> van het </w:t>
            </w:r>
            <w:proofErr w:type="spellStart"/>
            <w:r>
              <w:t>ambitieweb</w:t>
            </w:r>
            <w:proofErr w:type="spellEnd"/>
            <w:r>
              <w:t xml:space="preserve"> zijn:</w:t>
            </w:r>
          </w:p>
          <w:p w:rsidR="00B71B99" w:rsidRDefault="00B71B99" w:rsidP="004E3DBC">
            <w:pPr>
              <w:autoSpaceDE w:val="0"/>
              <w:adjustRightInd w:val="0"/>
            </w:pPr>
          </w:p>
          <w:p w:rsidR="00B71B99" w:rsidRDefault="00B71B99" w:rsidP="00B71B99">
            <w:pPr>
              <w:pStyle w:val="Lijstalinea"/>
              <w:numPr>
                <w:ilvl w:val="0"/>
                <w:numId w:val="33"/>
              </w:numPr>
              <w:autoSpaceDE w:val="0"/>
              <w:autoSpaceDN w:val="0"/>
              <w:adjustRightInd w:val="0"/>
              <w:textAlignment w:val="baseline"/>
            </w:pPr>
            <w:r>
              <w:t>Energie en klimaat</w:t>
            </w:r>
          </w:p>
          <w:p w:rsidR="00B71B99" w:rsidRDefault="00B71B99" w:rsidP="00B71B99">
            <w:pPr>
              <w:pStyle w:val="Lijstalinea"/>
              <w:numPr>
                <w:ilvl w:val="0"/>
                <w:numId w:val="34"/>
              </w:numPr>
              <w:autoSpaceDE w:val="0"/>
              <w:autoSpaceDN w:val="0"/>
              <w:adjustRightInd w:val="0"/>
              <w:textAlignment w:val="baseline"/>
            </w:pPr>
            <w:r>
              <w:t>Energiegebruik</w:t>
            </w:r>
          </w:p>
          <w:p w:rsidR="00B71B99" w:rsidRDefault="00B71B99" w:rsidP="00B71B99">
            <w:pPr>
              <w:pStyle w:val="Lijstalinea"/>
              <w:numPr>
                <w:ilvl w:val="0"/>
                <w:numId w:val="34"/>
              </w:numPr>
              <w:autoSpaceDE w:val="0"/>
              <w:autoSpaceDN w:val="0"/>
              <w:adjustRightInd w:val="0"/>
              <w:textAlignment w:val="baseline"/>
            </w:pPr>
            <w:r>
              <w:t>CO2 reductie</w:t>
            </w:r>
          </w:p>
          <w:p w:rsidR="00B71B99" w:rsidRDefault="00B71B99" w:rsidP="00B71B99">
            <w:pPr>
              <w:pStyle w:val="Lijstalinea"/>
              <w:numPr>
                <w:ilvl w:val="0"/>
                <w:numId w:val="34"/>
              </w:numPr>
              <w:autoSpaceDE w:val="0"/>
              <w:autoSpaceDN w:val="0"/>
              <w:adjustRightInd w:val="0"/>
              <w:textAlignment w:val="baseline"/>
            </w:pPr>
            <w:r>
              <w:t>Duurzame energieopwekking</w:t>
            </w:r>
          </w:p>
          <w:p w:rsidR="00B71B99" w:rsidRDefault="00B71B99" w:rsidP="00B71B99">
            <w:pPr>
              <w:pStyle w:val="Lijstalinea"/>
              <w:numPr>
                <w:ilvl w:val="0"/>
                <w:numId w:val="33"/>
              </w:numPr>
              <w:autoSpaceDE w:val="0"/>
              <w:autoSpaceDN w:val="0"/>
              <w:adjustRightInd w:val="0"/>
              <w:textAlignment w:val="baseline"/>
            </w:pPr>
            <w:r>
              <w:t>Materialen, grondstoffen en Circulaire Economie</w:t>
            </w:r>
          </w:p>
          <w:p w:rsidR="00B71B99" w:rsidRDefault="00B71B99" w:rsidP="00B71B99">
            <w:pPr>
              <w:pStyle w:val="Lijstalinea"/>
              <w:numPr>
                <w:ilvl w:val="0"/>
                <w:numId w:val="34"/>
              </w:numPr>
              <w:autoSpaceDE w:val="0"/>
              <w:autoSpaceDN w:val="0"/>
              <w:adjustRightInd w:val="0"/>
              <w:textAlignment w:val="baseline"/>
            </w:pPr>
            <w:r>
              <w:t>Materiaal- en grondstoffengebruik</w:t>
            </w:r>
          </w:p>
          <w:p w:rsidR="00B71B99" w:rsidRDefault="00B71B99" w:rsidP="00B71B99">
            <w:pPr>
              <w:pStyle w:val="Lijstalinea"/>
              <w:numPr>
                <w:ilvl w:val="0"/>
                <w:numId w:val="34"/>
              </w:numPr>
              <w:autoSpaceDE w:val="0"/>
              <w:autoSpaceDN w:val="0"/>
              <w:adjustRightInd w:val="0"/>
              <w:textAlignment w:val="baseline"/>
            </w:pPr>
            <w:r>
              <w:lastRenderedPageBreak/>
              <w:t>Circulair materiaalgebruik</w:t>
            </w:r>
          </w:p>
          <w:p w:rsidR="00B71B99" w:rsidRDefault="00B71B99" w:rsidP="00B71B99">
            <w:pPr>
              <w:pStyle w:val="Lijstalinea"/>
              <w:numPr>
                <w:ilvl w:val="0"/>
                <w:numId w:val="34"/>
              </w:numPr>
              <w:autoSpaceDE w:val="0"/>
              <w:autoSpaceDN w:val="0"/>
              <w:adjustRightInd w:val="0"/>
              <w:textAlignment w:val="baseline"/>
            </w:pPr>
            <w:proofErr w:type="spellStart"/>
            <w:r>
              <w:t>Biobased</w:t>
            </w:r>
            <w:proofErr w:type="spellEnd"/>
            <w:r>
              <w:t xml:space="preserve"> materiaalgebruik</w:t>
            </w:r>
          </w:p>
          <w:p w:rsidR="00B71B99" w:rsidRDefault="00B71B99" w:rsidP="00B71B99">
            <w:pPr>
              <w:pStyle w:val="Lijstalinea"/>
              <w:numPr>
                <w:ilvl w:val="0"/>
                <w:numId w:val="34"/>
              </w:numPr>
              <w:autoSpaceDE w:val="0"/>
              <w:autoSpaceDN w:val="0"/>
              <w:adjustRightInd w:val="0"/>
              <w:textAlignment w:val="baseline"/>
            </w:pPr>
            <w:r>
              <w:t>Afval</w:t>
            </w:r>
          </w:p>
          <w:p w:rsidR="00B71B99" w:rsidRDefault="00B71B99" w:rsidP="00B71B99">
            <w:pPr>
              <w:pStyle w:val="Lijstalinea"/>
              <w:numPr>
                <w:ilvl w:val="0"/>
                <w:numId w:val="33"/>
              </w:numPr>
              <w:autoSpaceDE w:val="0"/>
              <w:autoSpaceDN w:val="0"/>
              <w:adjustRightInd w:val="0"/>
              <w:textAlignment w:val="baseline"/>
            </w:pPr>
            <w:r>
              <w:t>Milieu &amp; Leefomgeving</w:t>
            </w:r>
          </w:p>
          <w:p w:rsidR="00B71B99" w:rsidRDefault="00B71B99" w:rsidP="00B71B99">
            <w:pPr>
              <w:pStyle w:val="Lijstalinea"/>
              <w:numPr>
                <w:ilvl w:val="0"/>
                <w:numId w:val="34"/>
              </w:numPr>
              <w:autoSpaceDE w:val="0"/>
              <w:autoSpaceDN w:val="0"/>
              <w:adjustRightInd w:val="0"/>
              <w:textAlignment w:val="baseline"/>
            </w:pPr>
            <w:r>
              <w:t>Lucht, water en bodem</w:t>
            </w:r>
          </w:p>
          <w:p w:rsidR="00B71B99" w:rsidRDefault="00B71B99" w:rsidP="00B71B99">
            <w:pPr>
              <w:pStyle w:val="Lijstalinea"/>
              <w:numPr>
                <w:ilvl w:val="0"/>
                <w:numId w:val="34"/>
              </w:numPr>
              <w:autoSpaceDE w:val="0"/>
              <w:autoSpaceDN w:val="0"/>
              <w:adjustRightInd w:val="0"/>
              <w:textAlignment w:val="baseline"/>
            </w:pPr>
            <w:r>
              <w:t>Natuur &amp; biodiversiteit</w:t>
            </w:r>
          </w:p>
          <w:p w:rsidR="00B71B99" w:rsidRDefault="00B71B99" w:rsidP="00B71B99">
            <w:pPr>
              <w:pStyle w:val="Lijstalinea"/>
              <w:numPr>
                <w:ilvl w:val="0"/>
                <w:numId w:val="34"/>
              </w:numPr>
              <w:autoSpaceDE w:val="0"/>
              <w:autoSpaceDN w:val="0"/>
              <w:adjustRightInd w:val="0"/>
              <w:textAlignment w:val="baseline"/>
            </w:pPr>
            <w:r>
              <w:t>Ruimte &amp; landbouwgrond</w:t>
            </w:r>
          </w:p>
          <w:p w:rsidR="00B71B99" w:rsidRDefault="00B71B99" w:rsidP="00B71B99">
            <w:pPr>
              <w:pStyle w:val="Lijstalinea"/>
              <w:numPr>
                <w:ilvl w:val="0"/>
                <w:numId w:val="33"/>
              </w:numPr>
              <w:autoSpaceDE w:val="0"/>
              <w:autoSpaceDN w:val="0"/>
              <w:adjustRightInd w:val="0"/>
              <w:textAlignment w:val="baseline"/>
            </w:pPr>
            <w:r>
              <w:t>Welzijn &amp; Gezondheid</w:t>
            </w:r>
          </w:p>
          <w:p w:rsidR="00B71B99" w:rsidRDefault="00B71B99" w:rsidP="00B71B99">
            <w:pPr>
              <w:pStyle w:val="Lijstalinea"/>
              <w:numPr>
                <w:ilvl w:val="0"/>
                <w:numId w:val="34"/>
              </w:numPr>
              <w:autoSpaceDE w:val="0"/>
              <w:autoSpaceDN w:val="0"/>
              <w:adjustRightInd w:val="0"/>
              <w:textAlignment w:val="baseline"/>
            </w:pPr>
            <w:r>
              <w:t>Gezondheid en veiligheid van eigen medewerkers, gebruikers en dienstverleners</w:t>
            </w:r>
          </w:p>
          <w:p w:rsidR="00B71B99" w:rsidRDefault="00B71B99" w:rsidP="00B71B99">
            <w:pPr>
              <w:pStyle w:val="Lijstalinea"/>
              <w:numPr>
                <w:ilvl w:val="0"/>
                <w:numId w:val="34"/>
              </w:numPr>
              <w:autoSpaceDE w:val="0"/>
              <w:autoSpaceDN w:val="0"/>
              <w:adjustRightInd w:val="0"/>
              <w:textAlignment w:val="baseline"/>
            </w:pPr>
            <w:r>
              <w:t>Welbevinden van eigen medewerkers, gebruikers en dienstverleners</w:t>
            </w:r>
          </w:p>
          <w:p w:rsidR="00B71B99" w:rsidRDefault="00B71B99" w:rsidP="00B71B99">
            <w:pPr>
              <w:pStyle w:val="Lijstalinea"/>
              <w:numPr>
                <w:ilvl w:val="0"/>
                <w:numId w:val="33"/>
              </w:numPr>
              <w:autoSpaceDE w:val="0"/>
              <w:autoSpaceDN w:val="0"/>
              <w:adjustRightInd w:val="0"/>
              <w:textAlignment w:val="baseline"/>
            </w:pPr>
            <w:r>
              <w:t>Sociale aspecten</w:t>
            </w:r>
          </w:p>
          <w:p w:rsidR="00B71B99" w:rsidRDefault="00B71B99" w:rsidP="00B71B99">
            <w:pPr>
              <w:pStyle w:val="Lijstalinea"/>
              <w:numPr>
                <w:ilvl w:val="0"/>
                <w:numId w:val="34"/>
              </w:numPr>
              <w:autoSpaceDE w:val="0"/>
              <w:autoSpaceDN w:val="0"/>
              <w:adjustRightInd w:val="0"/>
              <w:textAlignment w:val="baseline"/>
            </w:pPr>
            <w:r>
              <w:t>Arbeidsparticipatie</w:t>
            </w:r>
          </w:p>
          <w:p w:rsidR="00B71B99" w:rsidRDefault="00B71B99" w:rsidP="00B71B99">
            <w:pPr>
              <w:pStyle w:val="Lijstalinea"/>
              <w:numPr>
                <w:ilvl w:val="0"/>
                <w:numId w:val="34"/>
              </w:numPr>
              <w:autoSpaceDE w:val="0"/>
              <w:autoSpaceDN w:val="0"/>
              <w:adjustRightInd w:val="0"/>
              <w:textAlignment w:val="baseline"/>
            </w:pPr>
            <w:proofErr w:type="spellStart"/>
            <w:r>
              <w:t>Social</w:t>
            </w:r>
            <w:proofErr w:type="spellEnd"/>
            <w:r>
              <w:t xml:space="preserve"> Return</w:t>
            </w:r>
          </w:p>
          <w:p w:rsidR="00B71B99" w:rsidRDefault="00B71B99" w:rsidP="00B71B99">
            <w:pPr>
              <w:pStyle w:val="Lijstalinea"/>
              <w:numPr>
                <w:ilvl w:val="0"/>
                <w:numId w:val="34"/>
              </w:numPr>
              <w:autoSpaceDE w:val="0"/>
              <w:autoSpaceDN w:val="0"/>
              <w:adjustRightInd w:val="0"/>
              <w:textAlignment w:val="baseline"/>
            </w:pPr>
            <w:r>
              <w:t>Sociaal ondernemerschap</w:t>
            </w:r>
          </w:p>
          <w:p w:rsidR="00B71B99" w:rsidRDefault="00B71B99" w:rsidP="00B71B99">
            <w:pPr>
              <w:pStyle w:val="Lijstalinea"/>
              <w:numPr>
                <w:ilvl w:val="0"/>
                <w:numId w:val="33"/>
              </w:numPr>
              <w:autoSpaceDE w:val="0"/>
              <w:autoSpaceDN w:val="0"/>
              <w:adjustRightInd w:val="0"/>
              <w:textAlignment w:val="baseline"/>
            </w:pPr>
            <w:r>
              <w:t>Arbeidsaspecten in de keten</w:t>
            </w:r>
          </w:p>
          <w:p w:rsidR="00B71B99" w:rsidRDefault="00B71B99" w:rsidP="00B71B99">
            <w:pPr>
              <w:pStyle w:val="Lijstalinea"/>
              <w:numPr>
                <w:ilvl w:val="0"/>
                <w:numId w:val="34"/>
              </w:numPr>
              <w:autoSpaceDE w:val="0"/>
              <w:autoSpaceDN w:val="0"/>
              <w:adjustRightInd w:val="0"/>
              <w:textAlignment w:val="baseline"/>
            </w:pPr>
            <w:r>
              <w:t>Internationale sociale voorwaarden</w:t>
            </w:r>
          </w:p>
          <w:p w:rsidR="00B71B99" w:rsidRDefault="00B71B99" w:rsidP="00B71B99">
            <w:pPr>
              <w:pStyle w:val="Lijstalinea"/>
              <w:numPr>
                <w:ilvl w:val="0"/>
                <w:numId w:val="34"/>
              </w:numPr>
              <w:autoSpaceDE w:val="0"/>
              <w:autoSpaceDN w:val="0"/>
              <w:adjustRightInd w:val="0"/>
              <w:textAlignment w:val="baseline"/>
            </w:pPr>
            <w:r>
              <w:t>Arbeidsomstandigheden</w:t>
            </w:r>
          </w:p>
          <w:p w:rsidR="00B71B99" w:rsidRDefault="00B71B99" w:rsidP="00B71B99">
            <w:pPr>
              <w:pStyle w:val="Lijstalinea"/>
              <w:numPr>
                <w:ilvl w:val="0"/>
                <w:numId w:val="34"/>
              </w:numPr>
              <w:autoSpaceDE w:val="0"/>
              <w:autoSpaceDN w:val="0"/>
              <w:adjustRightInd w:val="0"/>
              <w:textAlignment w:val="baseline"/>
            </w:pPr>
            <w:r>
              <w:t>Bevorderen van midden- en kleinbedrijf</w:t>
            </w:r>
          </w:p>
          <w:p w:rsidR="00B71B99" w:rsidRDefault="00B71B99" w:rsidP="00B71B99">
            <w:pPr>
              <w:pStyle w:val="Lijstalinea"/>
              <w:numPr>
                <w:ilvl w:val="0"/>
                <w:numId w:val="33"/>
              </w:numPr>
              <w:autoSpaceDE w:val="0"/>
              <w:autoSpaceDN w:val="0"/>
              <w:adjustRightInd w:val="0"/>
              <w:textAlignment w:val="baseline"/>
            </w:pPr>
            <w:r>
              <w:t>Maatschappelijke kosten en baten</w:t>
            </w:r>
          </w:p>
          <w:p w:rsidR="00B71B99" w:rsidRDefault="00B71B99" w:rsidP="00B71B99">
            <w:pPr>
              <w:pStyle w:val="Lijstalinea"/>
              <w:numPr>
                <w:ilvl w:val="0"/>
                <w:numId w:val="34"/>
              </w:numPr>
              <w:autoSpaceDE w:val="0"/>
              <w:autoSpaceDN w:val="0"/>
              <w:adjustRightInd w:val="0"/>
              <w:textAlignment w:val="baseline"/>
            </w:pPr>
            <w:r>
              <w:t>Levensduurkosten</w:t>
            </w:r>
          </w:p>
          <w:p w:rsidR="00B71B99" w:rsidRDefault="00B71B99" w:rsidP="00B71B99">
            <w:pPr>
              <w:pStyle w:val="Lijstalinea"/>
              <w:numPr>
                <w:ilvl w:val="0"/>
                <w:numId w:val="34"/>
              </w:numPr>
              <w:autoSpaceDE w:val="0"/>
              <w:autoSpaceDN w:val="0"/>
              <w:adjustRightInd w:val="0"/>
              <w:textAlignment w:val="baseline"/>
            </w:pPr>
            <w:r>
              <w:t>Maatschappelijke kosten (</w:t>
            </w:r>
            <w:proofErr w:type="spellStart"/>
            <w:r>
              <w:t>true</w:t>
            </w:r>
            <w:proofErr w:type="spellEnd"/>
            <w:r>
              <w:t xml:space="preserve"> pricing)</w:t>
            </w:r>
          </w:p>
          <w:p w:rsidR="00B71B99" w:rsidRDefault="00B71B99" w:rsidP="00B71B99">
            <w:pPr>
              <w:pStyle w:val="Lijstalinea"/>
              <w:numPr>
                <w:ilvl w:val="0"/>
                <w:numId w:val="34"/>
              </w:numPr>
              <w:autoSpaceDE w:val="0"/>
              <w:autoSpaceDN w:val="0"/>
              <w:adjustRightInd w:val="0"/>
              <w:textAlignment w:val="baseline"/>
            </w:pPr>
            <w:r>
              <w:t>Maatschappelijke opbrengsten</w:t>
            </w:r>
          </w:p>
          <w:p w:rsidR="00B71B99" w:rsidRDefault="00B71B99" w:rsidP="004E3DBC">
            <w:pPr>
              <w:autoSpaceDE w:val="0"/>
              <w:adjustRightInd w:val="0"/>
            </w:pPr>
          </w:p>
          <w:p w:rsidR="00B71B99" w:rsidRDefault="00B71B99" w:rsidP="004E3DBC">
            <w:pPr>
              <w:autoSpaceDE w:val="0"/>
              <w:adjustRightInd w:val="0"/>
            </w:pPr>
            <w:r>
              <w:t>RWS is benieuwd welke thema’s op de gevraagde dienstverlening volgens u van toepassing zijn?</w:t>
            </w:r>
          </w:p>
          <w:p w:rsidR="00B71B99" w:rsidRDefault="00B71B99" w:rsidP="004E3DBC">
            <w:pPr>
              <w:autoSpaceDE w:val="0"/>
              <w:adjustRightInd w:val="0"/>
            </w:pPr>
            <w:r>
              <w:t xml:space="preserve">-Welke u al gestructureerd in uw bedrijfsvoering heeft geborgd </w:t>
            </w:r>
          </w:p>
          <w:p w:rsidR="00B71B99" w:rsidRPr="00940EA5" w:rsidRDefault="00B71B99" w:rsidP="004E3DBC">
            <w:pPr>
              <w:autoSpaceDE w:val="0"/>
              <w:adjustRightInd w:val="0"/>
            </w:pPr>
            <w:r>
              <w:t>-Welke specifieke eisen RWS hiertoe kan stellen.</w:t>
            </w: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lastRenderedPageBreak/>
              <w:t>Antw.</w:t>
            </w:r>
          </w:p>
        </w:tc>
        <w:tc>
          <w:tcPr>
            <w:tcW w:w="6237" w:type="dxa"/>
          </w:tcPr>
          <w:p w:rsidR="00B71B99" w:rsidRPr="0033691C" w:rsidRDefault="00B71B99" w:rsidP="004E3DBC">
            <w:pPr>
              <w:autoSpaceDE w:val="0"/>
              <w:adjustRightInd w:val="0"/>
            </w:pPr>
          </w:p>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t>F2</w:t>
            </w:r>
          </w:p>
        </w:tc>
        <w:tc>
          <w:tcPr>
            <w:tcW w:w="6237" w:type="dxa"/>
          </w:tcPr>
          <w:p w:rsidR="00B71B99" w:rsidRDefault="00B71B99" w:rsidP="004E3DBC">
            <w:r>
              <w:t xml:space="preserve">Specifiek </w:t>
            </w:r>
            <w:proofErr w:type="spellStart"/>
            <w:r>
              <w:t>Social</w:t>
            </w:r>
            <w:proofErr w:type="spellEnd"/>
            <w:r>
              <w:t xml:space="preserve"> return:</w:t>
            </w:r>
          </w:p>
          <w:p w:rsidR="00B71B99" w:rsidRDefault="00B71B99" w:rsidP="004E3DBC">
            <w:r>
              <w:t xml:space="preserve">Voor de uitvoering van de Dienstverlening wordt (minimaal) 5% van de totale aanneemsom per jaar </w:t>
            </w:r>
            <w:proofErr w:type="spellStart"/>
            <w:r>
              <w:t>social</w:t>
            </w:r>
            <w:proofErr w:type="spellEnd"/>
            <w:r>
              <w:t xml:space="preserve"> return </w:t>
            </w:r>
            <w:r w:rsidRPr="002716AC">
              <w:rPr>
                <w:b/>
              </w:rPr>
              <w:t>geëist</w:t>
            </w:r>
            <w:r>
              <w:t>. Leverancier dient hiervoor medewerkers in te zetten uit de hieronder genoemde doelgroepen:</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Wet Werk en Bijstand (WWB) gerechtigden, die langer werkloos zijn dan 12 maanden, 50 jaar of ouder zijn en/of die zonder re-integratieondersteuning of andere begeleiding niet zelfstandig aan werk kunnen komen;</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Werkloosheidswet (WW) gerechtigden, die langer werkloos zijn dan 12 maanden, en/of 50 jaar of</w:t>
            </w:r>
            <w:r w:rsidRPr="00846D55">
              <w:rPr>
                <w:b/>
                <w:i/>
              </w:rPr>
              <w:t xml:space="preserve"> </w:t>
            </w:r>
            <w:r w:rsidRPr="00846D55">
              <w:t>ouder zijn;</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Wet Werk en Inkomen naar Arbeidsvermogen (WIA) gerechtigden;</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Regeling Werkhervatting Gedeeltelijk Arbeidsgeschikten (WGA) gerechtigden;</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 xml:space="preserve">Wet Arbeidsongeschiktheid zelfstandigen (WAZ) </w:t>
            </w:r>
            <w:proofErr w:type="spellStart"/>
            <w:r w:rsidRPr="00846D55">
              <w:t>gerechtiden</w:t>
            </w:r>
            <w:proofErr w:type="spellEnd"/>
            <w:r w:rsidRPr="00846D55">
              <w:t>;</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Wet Arbeidsongeschiktheidsvoorziening Jonggehandicapten (WAJONG) gerechtigden;</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Wet Inkomensvoorziening Oudere en gedeeltelijk Arbeidsongeschikte Werkloze werknemers (IOAW) gerechtigden;</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De Wet Inkomensvoorziening Oudere en gedeeltelijk Arbeidsongeschikte gewezen Zelfstandigen (IOAZ) gerechtigden;</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 xml:space="preserve">Wet Sociale Werkvoorziening (WSW) </w:t>
            </w:r>
            <w:proofErr w:type="spellStart"/>
            <w:r w:rsidRPr="00846D55">
              <w:t>geïndiceerden</w:t>
            </w:r>
            <w:proofErr w:type="spellEnd"/>
            <w:r w:rsidRPr="00846D55">
              <w:t>;</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Leer/</w:t>
            </w:r>
            <w:proofErr w:type="spellStart"/>
            <w:r w:rsidRPr="00846D55">
              <w:t>werkplekkenvoor</w:t>
            </w:r>
            <w:proofErr w:type="spellEnd"/>
            <w:r w:rsidRPr="00846D55">
              <w:t xml:space="preserve"> niet uitkeringsgerechtigde werkzoekenden (</w:t>
            </w:r>
            <w:proofErr w:type="spellStart"/>
            <w:r w:rsidRPr="00846D55">
              <w:t>nuggers</w:t>
            </w:r>
            <w:proofErr w:type="spellEnd"/>
            <w:r w:rsidRPr="00846D55">
              <w:t>);</w:t>
            </w:r>
          </w:p>
          <w:p w:rsidR="00B71B99" w:rsidRPr="00846D55" w:rsidRDefault="00B71B99" w:rsidP="00B71B99">
            <w:pPr>
              <w:pStyle w:val="Koptekst"/>
              <w:numPr>
                <w:ilvl w:val="0"/>
                <w:numId w:val="32"/>
              </w:numPr>
              <w:tabs>
                <w:tab w:val="left" w:pos="227"/>
                <w:tab w:val="left" w:pos="454"/>
                <w:tab w:val="left" w:pos="680"/>
              </w:tabs>
              <w:autoSpaceDE w:val="0"/>
              <w:autoSpaceDN w:val="0"/>
              <w:adjustRightInd w:val="0"/>
              <w:spacing w:line="240" w:lineRule="auto"/>
            </w:pPr>
            <w:r w:rsidRPr="00846D55">
              <w:t>Leer/werkplekken voor vroegtijdig schoolverlaters en jongeren met onvoldoende kwalificaties;</w:t>
            </w:r>
          </w:p>
          <w:p w:rsidR="00B71B99" w:rsidRPr="00E43370" w:rsidRDefault="00B71B99" w:rsidP="00B71B99">
            <w:pPr>
              <w:pStyle w:val="Koptekst"/>
              <w:numPr>
                <w:ilvl w:val="0"/>
                <w:numId w:val="32"/>
              </w:numPr>
              <w:tabs>
                <w:tab w:val="clear" w:pos="4536"/>
                <w:tab w:val="clear" w:pos="9072"/>
                <w:tab w:val="left" w:pos="227"/>
                <w:tab w:val="left" w:pos="454"/>
                <w:tab w:val="left" w:pos="680"/>
              </w:tabs>
              <w:autoSpaceDE w:val="0"/>
              <w:autoSpaceDN w:val="0"/>
              <w:adjustRightInd w:val="0"/>
              <w:spacing w:line="240" w:lineRule="auto"/>
            </w:pPr>
            <w:r w:rsidRPr="00846D55">
              <w:t>Leer/werkplekken in het kader van BOL/BBL opleidingen, VSO en/of praktijkscholen.</w:t>
            </w:r>
          </w:p>
          <w:p w:rsidR="00B71B99" w:rsidRDefault="00B71B99" w:rsidP="004E3DBC"/>
          <w:p w:rsidR="00B71B99" w:rsidRDefault="00B71B99" w:rsidP="00B71B99">
            <w:pPr>
              <w:pStyle w:val="Lijstalinea"/>
              <w:numPr>
                <w:ilvl w:val="0"/>
                <w:numId w:val="30"/>
              </w:numPr>
              <w:ind w:left="330" w:hanging="284"/>
              <w:contextualSpacing/>
            </w:pPr>
            <w:r>
              <w:t>Kunt u aan deze eis voldoen?</w:t>
            </w:r>
          </w:p>
          <w:p w:rsidR="00B71B99" w:rsidRDefault="00B71B99" w:rsidP="00B71B99">
            <w:pPr>
              <w:pStyle w:val="Lijstalinea"/>
              <w:numPr>
                <w:ilvl w:val="0"/>
                <w:numId w:val="30"/>
              </w:numPr>
              <w:ind w:left="330" w:hanging="284"/>
              <w:contextualSpacing/>
            </w:pPr>
            <w:r>
              <w:t>Zo nee, waarom niet?</w:t>
            </w:r>
          </w:p>
          <w:p w:rsidR="00B71B99" w:rsidRDefault="00B71B99" w:rsidP="00B71B99">
            <w:pPr>
              <w:pStyle w:val="Lijstalinea"/>
              <w:numPr>
                <w:ilvl w:val="0"/>
                <w:numId w:val="30"/>
              </w:numPr>
              <w:ind w:left="330" w:hanging="284"/>
              <w:contextualSpacing/>
            </w:pPr>
            <w:r>
              <w:t>Wat zou er eventueel nodig zijn om wel aan deze eis te voldoen?</w:t>
            </w:r>
          </w:p>
          <w:p w:rsidR="00B71B99" w:rsidRDefault="00B71B99" w:rsidP="00B71B99">
            <w:pPr>
              <w:pStyle w:val="Lijstalinea"/>
              <w:numPr>
                <w:ilvl w:val="0"/>
                <w:numId w:val="30"/>
              </w:numPr>
              <w:ind w:left="330" w:hanging="284"/>
              <w:contextualSpacing/>
            </w:pPr>
            <w:r>
              <w:t xml:space="preserve">Hoe denkt u tijdens de uitvoering de </w:t>
            </w:r>
            <w:proofErr w:type="spellStart"/>
            <w:r>
              <w:t>Social</w:t>
            </w:r>
            <w:proofErr w:type="spellEnd"/>
            <w:r>
              <w:t xml:space="preserve"> Return te gaan rapporteren.</w:t>
            </w:r>
          </w:p>
          <w:p w:rsidR="00B71B99" w:rsidRPr="004E2689" w:rsidRDefault="00B71B99" w:rsidP="00B71B99">
            <w:pPr>
              <w:pStyle w:val="Lijstalinea"/>
              <w:numPr>
                <w:ilvl w:val="0"/>
                <w:numId w:val="30"/>
              </w:numPr>
              <w:ind w:left="330" w:hanging="284"/>
              <w:contextualSpacing/>
            </w:pPr>
            <w:r>
              <w:t xml:space="preserve">Wat kunt u voor extra’s bieden op het gebied van </w:t>
            </w:r>
            <w:proofErr w:type="spellStart"/>
            <w:r>
              <w:t>social</w:t>
            </w:r>
            <w:proofErr w:type="spellEnd"/>
            <w:r>
              <w:t xml:space="preserve"> return? </w:t>
            </w:r>
          </w:p>
          <w:p w:rsidR="00B71B99" w:rsidRDefault="00B71B99" w:rsidP="004E3DBC"/>
        </w:tc>
      </w:tr>
      <w:tr w:rsidR="00B71B99" w:rsidRPr="00940EA5" w:rsidTr="004E3DBC">
        <w:trPr>
          <w:trHeight w:val="255"/>
        </w:trPr>
        <w:tc>
          <w:tcPr>
            <w:tcW w:w="675" w:type="dxa"/>
            <w:noWrap/>
            <w:tcMar>
              <w:top w:w="17" w:type="dxa"/>
              <w:left w:w="17" w:type="dxa"/>
              <w:bottom w:w="0" w:type="dxa"/>
              <w:right w:w="17" w:type="dxa"/>
            </w:tcMar>
          </w:tcPr>
          <w:p w:rsidR="00B71B99" w:rsidRDefault="00B71B99" w:rsidP="004E3DBC">
            <w:r w:rsidRPr="00DB02ED">
              <w:t>Antw.</w:t>
            </w:r>
          </w:p>
        </w:tc>
        <w:tc>
          <w:tcPr>
            <w:tcW w:w="6237" w:type="dxa"/>
          </w:tcPr>
          <w:p w:rsidR="00B71B99" w:rsidRDefault="00B71B99" w:rsidP="004E3DBC"/>
        </w:tc>
      </w:tr>
      <w:tr w:rsidR="00B71B99" w:rsidRPr="00940EA5" w:rsidDel="006339D9"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Del="006339D9" w:rsidRDefault="00B71B99" w:rsidP="004E3DBC">
            <w:pPr>
              <w:pStyle w:val="Koptekst"/>
              <w:tabs>
                <w:tab w:val="clear" w:pos="4536"/>
                <w:tab w:val="clear" w:pos="9072"/>
              </w:tabs>
              <w:spacing w:line="240" w:lineRule="auto"/>
            </w:pPr>
            <w:r>
              <w:t>F3</w:t>
            </w:r>
          </w:p>
        </w:tc>
        <w:tc>
          <w:tcPr>
            <w:tcW w:w="6237" w:type="dxa"/>
            <w:tcBorders>
              <w:top w:val="single" w:sz="4" w:space="0" w:color="C0C0C0"/>
              <w:left w:val="single" w:sz="4" w:space="0" w:color="C0C0C0"/>
              <w:bottom w:val="single" w:sz="4" w:space="0" w:color="C0C0C0"/>
              <w:right w:val="single" w:sz="4" w:space="0" w:color="C0C0C0"/>
            </w:tcBorders>
          </w:tcPr>
          <w:p w:rsidR="00B71B99" w:rsidRPr="000D5A83" w:rsidDel="006339D9" w:rsidRDefault="00B71B99" w:rsidP="004E3DBC">
            <w:pPr>
              <w:pStyle w:val="Koptekst"/>
              <w:tabs>
                <w:tab w:val="clear" w:pos="4536"/>
                <w:tab w:val="clear" w:pos="9072"/>
              </w:tabs>
              <w:spacing w:line="240" w:lineRule="auto"/>
              <w:rPr>
                <w:highlight w:val="yellow"/>
              </w:rPr>
            </w:pPr>
            <w:r w:rsidRPr="00D756B4">
              <w:t>RWS is benieuwd of er naast de genoemde thema’s nog andere zaken meegenomen kunnen worden in de aanbesteding</w:t>
            </w:r>
            <w:r>
              <w:t xml:space="preserve"> die kunnen bijdrage dat positie van werknemers wordt verbeterd en of beschermd.</w:t>
            </w:r>
          </w:p>
        </w:tc>
      </w:tr>
      <w:tr w:rsidR="00B71B99" w:rsidRPr="00940EA5" w:rsidDel="006339D9" w:rsidTr="004E3DBC">
        <w:trPr>
          <w:trHeight w:val="255"/>
        </w:trPr>
        <w:tc>
          <w:tcPr>
            <w:tcW w:w="675"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B71B99" w:rsidRDefault="00B71B99" w:rsidP="004E3DBC">
            <w:pPr>
              <w:pStyle w:val="Koptekst"/>
              <w:tabs>
                <w:tab w:val="clear" w:pos="4536"/>
                <w:tab w:val="clear" w:pos="9072"/>
              </w:tabs>
              <w:spacing w:line="240" w:lineRule="auto"/>
            </w:pPr>
            <w:r w:rsidRPr="00DB02ED">
              <w:t>Antw.</w:t>
            </w:r>
          </w:p>
        </w:tc>
        <w:tc>
          <w:tcPr>
            <w:tcW w:w="6237" w:type="dxa"/>
            <w:tcBorders>
              <w:top w:val="single" w:sz="4" w:space="0" w:color="C0C0C0"/>
              <w:left w:val="single" w:sz="4" w:space="0" w:color="C0C0C0"/>
              <w:bottom w:val="single" w:sz="4" w:space="0" w:color="C0C0C0"/>
              <w:right w:val="single" w:sz="4" w:space="0" w:color="C0C0C0"/>
            </w:tcBorders>
          </w:tcPr>
          <w:p w:rsidR="00B71B99" w:rsidRPr="00D756B4" w:rsidRDefault="00B71B99" w:rsidP="004E3DBC">
            <w:pPr>
              <w:pStyle w:val="Koptekst"/>
              <w:tabs>
                <w:tab w:val="clear" w:pos="4536"/>
                <w:tab w:val="clear" w:pos="9072"/>
              </w:tabs>
              <w:spacing w:line="240" w:lineRule="auto"/>
            </w:pPr>
          </w:p>
        </w:tc>
      </w:tr>
    </w:tbl>
    <w:p w:rsidR="00B71B99" w:rsidRPr="00940EA5" w:rsidRDefault="00B71B99" w:rsidP="00B71B99">
      <w:pPr>
        <w:pStyle w:val="Koptekst"/>
        <w:tabs>
          <w:tab w:val="clear" w:pos="4536"/>
          <w:tab w:val="clear" w:pos="9072"/>
        </w:tabs>
        <w:spacing w:line="240" w:lineRule="auto"/>
      </w:pPr>
    </w:p>
    <w:p w:rsidR="00B71B99" w:rsidRPr="00940EA5" w:rsidRDefault="00B71B99" w:rsidP="00B71B99">
      <w:pPr>
        <w:pStyle w:val="Koptekst"/>
        <w:tabs>
          <w:tab w:val="clear" w:pos="4536"/>
          <w:tab w:val="clear" w:pos="9072"/>
        </w:tabs>
        <w:spacing w:line="240" w:lineRule="auto"/>
      </w:pPr>
    </w:p>
    <w:p w:rsidR="00B71B99" w:rsidRPr="00940EA5" w:rsidRDefault="00B71B99" w:rsidP="00B71B99">
      <w:pPr>
        <w:pStyle w:val="Koptekst"/>
        <w:tabs>
          <w:tab w:val="clear" w:pos="4536"/>
          <w:tab w:val="clear" w:pos="9072"/>
        </w:tabs>
        <w:spacing w:line="240" w:lineRule="auto"/>
      </w:pPr>
    </w:p>
    <w:p w:rsidR="00B71B99" w:rsidRPr="00241548" w:rsidRDefault="00B71B99" w:rsidP="00241548"/>
    <w:sectPr w:rsidR="00B71B99" w:rsidRPr="00241548" w:rsidSect="0073653F">
      <w:head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B99" w:rsidRDefault="00B71B99" w:rsidP="0088501B">
      <w:r>
        <w:separator/>
      </w:r>
    </w:p>
  </w:endnote>
  <w:endnote w:type="continuationSeparator" w:id="0">
    <w:p w:rsidR="00B71B99" w:rsidRDefault="00B71B9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ejaVu Sans">
    <w:altName w:val="Trebuchet MS"/>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B99" w:rsidRDefault="00B71B99" w:rsidP="0088501B">
      <w:r>
        <w:separator/>
      </w:r>
    </w:p>
  </w:footnote>
  <w:footnote w:type="continuationSeparator" w:id="0">
    <w:p w:rsidR="00B71B99" w:rsidRDefault="00B71B99" w:rsidP="00885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B99" w:rsidRDefault="00B71B99" w:rsidP="00B71B99">
    <w:pPr>
      <w:pStyle w:val="RapportKoptekst"/>
    </w:pPr>
    <w:r>
      <w:fldChar w:fldCharType="begin"/>
    </w:r>
    <w:r>
      <w:instrText xml:space="preserve"> DOCPROPERTY  "Rubricering"  \* MERGEFORMAT </w:instrText>
    </w:r>
    <w:r>
      <w:fldChar w:fldCharType="separate"/>
    </w:r>
    <w:r>
      <w:t>RWS Informatie</w:t>
    </w:r>
    <w:r>
      <w:fldChar w:fldCharType="end"/>
    </w:r>
    <w:r>
      <w:t xml:space="preserve"> |  Marktconsultatie | kenmerk 31140908</w:t>
    </w:r>
  </w:p>
  <w:p w:rsidR="00B71B99" w:rsidRDefault="00B71B9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nsid w:val="063964C2"/>
    <w:multiLevelType w:val="multilevel"/>
    <w:tmpl w:val="06962652"/>
    <w:numStyleLink w:val="Lijststijl"/>
  </w:abstractNum>
  <w:abstractNum w:abstractNumId="7">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9483BD7"/>
    <w:multiLevelType w:val="multilevel"/>
    <w:tmpl w:val="06962652"/>
    <w:numStyleLink w:val="Lijststijl"/>
  </w:abstractNum>
  <w:abstractNum w:abstractNumId="9">
    <w:nsid w:val="0A9D5DE4"/>
    <w:multiLevelType w:val="multilevel"/>
    <w:tmpl w:val="06962652"/>
    <w:numStyleLink w:val="Lijststijl"/>
  </w:abstractNum>
  <w:abstractNum w:abstractNumId="10">
    <w:nsid w:val="0B28260D"/>
    <w:multiLevelType w:val="hybridMultilevel"/>
    <w:tmpl w:val="0DAE0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nsid w:val="1895513E"/>
    <w:multiLevelType w:val="multilevel"/>
    <w:tmpl w:val="06962652"/>
    <w:numStyleLink w:val="Lijststijl"/>
  </w:abstractNum>
  <w:abstractNum w:abstractNumId="15">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6F82458"/>
    <w:multiLevelType w:val="multilevel"/>
    <w:tmpl w:val="6A8E5BD4"/>
    <w:numStyleLink w:val="Stijl2"/>
  </w:abstractNum>
  <w:abstractNum w:abstractNumId="17">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nsid w:val="31CB79D8"/>
    <w:multiLevelType w:val="multilevel"/>
    <w:tmpl w:val="06962652"/>
    <w:numStyleLink w:val="Lijststijl"/>
  </w:abstractNum>
  <w:abstractNum w:abstractNumId="20">
    <w:nsid w:val="31E853D2"/>
    <w:multiLevelType w:val="multilevel"/>
    <w:tmpl w:val="06962652"/>
    <w:numStyleLink w:val="Lijststijl"/>
  </w:abstractNum>
  <w:abstractNum w:abstractNumId="21">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6A6389A"/>
    <w:multiLevelType w:val="multilevel"/>
    <w:tmpl w:val="6A8E5BD4"/>
    <w:numStyleLink w:val="Stijl2"/>
  </w:abstractNum>
  <w:abstractNum w:abstractNumId="23">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7DB631B"/>
    <w:multiLevelType w:val="multilevel"/>
    <w:tmpl w:val="06962652"/>
    <w:numStyleLink w:val="Lijststijl"/>
  </w:abstractNum>
  <w:abstractNum w:abstractNumId="25">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4F33B88"/>
    <w:multiLevelType w:val="hybridMultilevel"/>
    <w:tmpl w:val="DAA0C070"/>
    <w:lvl w:ilvl="0" w:tplc="454C040E">
      <w:start w:val="1"/>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nsid w:val="5CAF5D0D"/>
    <w:multiLevelType w:val="multilevel"/>
    <w:tmpl w:val="06962652"/>
    <w:numStyleLink w:val="Lijststijl"/>
  </w:abstractNum>
  <w:abstractNum w:abstractNumId="30">
    <w:nsid w:val="5D2F30BD"/>
    <w:multiLevelType w:val="hybridMultilevel"/>
    <w:tmpl w:val="F17A90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9050C84"/>
    <w:multiLevelType w:val="multilevel"/>
    <w:tmpl w:val="06962652"/>
    <w:numStyleLink w:val="Lijststijl"/>
  </w:abstractNum>
  <w:num w:numId="1">
    <w:abstractNumId w:val="11"/>
  </w:num>
  <w:num w:numId="2">
    <w:abstractNumId w:val="13"/>
  </w:num>
  <w:num w:numId="3">
    <w:abstractNumId w:val="29"/>
  </w:num>
  <w:num w:numId="4">
    <w:abstractNumId w:val="12"/>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31"/>
  </w:num>
  <w:num w:numId="14">
    <w:abstractNumId w:val="3"/>
  </w:num>
  <w:num w:numId="15">
    <w:abstractNumId w:val="17"/>
  </w:num>
  <w:num w:numId="16">
    <w:abstractNumId w:val="23"/>
  </w:num>
  <w:num w:numId="17">
    <w:abstractNumId w:val="9"/>
  </w:num>
  <w:num w:numId="18">
    <w:abstractNumId w:val="20"/>
  </w:num>
  <w:num w:numId="19">
    <w:abstractNumId w:val="32"/>
  </w:num>
  <w:num w:numId="20">
    <w:abstractNumId w:val="14"/>
  </w:num>
  <w:num w:numId="21">
    <w:abstractNumId w:val="22"/>
  </w:num>
  <w:num w:numId="22">
    <w:abstractNumId w:val="24"/>
  </w:num>
  <w:num w:numId="23">
    <w:abstractNumId w:val="18"/>
  </w:num>
  <w:num w:numId="24">
    <w:abstractNumId w:val="26"/>
  </w:num>
  <w:num w:numId="25">
    <w:abstractNumId w:val="25"/>
  </w:num>
  <w:num w:numId="26">
    <w:abstractNumId w:val="7"/>
  </w:num>
  <w:num w:numId="27">
    <w:abstractNumId w:val="15"/>
  </w:num>
  <w:num w:numId="28">
    <w:abstractNumId w:val="21"/>
  </w:num>
  <w:num w:numId="29">
    <w:abstractNumId w:val="4"/>
  </w:num>
  <w:num w:numId="30">
    <w:abstractNumId w:val="27"/>
  </w:num>
  <w:num w:numId="31">
    <w:abstractNumId w:val="5"/>
  </w:num>
  <w:num w:numId="32">
    <w:abstractNumId w:val="30"/>
  </w:num>
  <w:num w:numId="33">
    <w:abstractNumId w:val="1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B99"/>
    <w:rsid w:val="000E1F3B"/>
    <w:rsid w:val="001D6F03"/>
    <w:rsid w:val="00241548"/>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C5CF5"/>
    <w:rsid w:val="00A32591"/>
    <w:rsid w:val="00A77ABF"/>
    <w:rsid w:val="00A863E9"/>
    <w:rsid w:val="00B022C4"/>
    <w:rsid w:val="00B559E9"/>
    <w:rsid w:val="00B71B99"/>
    <w:rsid w:val="00B72222"/>
    <w:rsid w:val="00B80650"/>
    <w:rsid w:val="00C36FAA"/>
    <w:rsid w:val="00CA55CC"/>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RapportKoptekst">
    <w:name w:val="Rapport Koptekst"/>
    <w:basedOn w:val="Standaard"/>
    <w:next w:val="Standaard"/>
    <w:rsid w:val="00B71B99"/>
    <w:pPr>
      <w:autoSpaceDN w:val="0"/>
      <w:spacing w:line="180" w:lineRule="exact"/>
      <w:textAlignment w:val="baseline"/>
    </w:pPr>
    <w:rPr>
      <w:rFonts w:ascii="Verdana" w:eastAsia="DejaVu Sans" w:hAnsi="Verdana" w:cs="Lohit Hindi"/>
      <w:caps/>
      <w:color w:val="000000"/>
      <w:sz w:val="13"/>
      <w:szCs w:val="13"/>
      <w:lang w:eastAsia="nl-NL"/>
    </w:rPr>
  </w:style>
  <w:style w:type="paragraph" w:customStyle="1" w:styleId="GenummerdHoofdstuk">
    <w:name w:val="GenummerdHoofdstuk"/>
    <w:basedOn w:val="Standaard"/>
    <w:next w:val="Standaard"/>
    <w:link w:val="GenummerdHoofdstukChar"/>
    <w:rsid w:val="00B71B99"/>
    <w:pPr>
      <w:pageBreakBefore/>
      <w:numPr>
        <w:numId w:val="31"/>
      </w:numPr>
      <w:tabs>
        <w:tab w:val="left" w:pos="227"/>
        <w:tab w:val="left" w:pos="454"/>
        <w:tab w:val="left" w:pos="680"/>
      </w:tabs>
      <w:autoSpaceDE w:val="0"/>
      <w:autoSpaceDN w:val="0"/>
      <w:adjustRightInd w:val="0"/>
      <w:spacing w:after="660" w:line="300" w:lineRule="atLeast"/>
    </w:pPr>
    <w:rPr>
      <w:rFonts w:ascii="Verdana" w:eastAsia="DejaVu Sans" w:hAnsi="Verdana" w:cs="Times New Roman"/>
      <w:sz w:val="24"/>
      <w:szCs w:val="20"/>
      <w:lang w:eastAsia="nl-NL"/>
    </w:rPr>
  </w:style>
  <w:style w:type="paragraph" w:customStyle="1" w:styleId="Paragraaf">
    <w:name w:val="Paragraaf"/>
    <w:basedOn w:val="Standaard"/>
    <w:next w:val="Standaard"/>
    <w:rsid w:val="00B71B99"/>
    <w:pPr>
      <w:numPr>
        <w:ilvl w:val="1"/>
        <w:numId w:val="31"/>
      </w:numPr>
      <w:tabs>
        <w:tab w:val="left" w:pos="227"/>
        <w:tab w:val="left" w:pos="454"/>
        <w:tab w:val="left" w:pos="680"/>
      </w:tabs>
      <w:autoSpaceDE w:val="0"/>
      <w:autoSpaceDN w:val="0"/>
      <w:adjustRightInd w:val="0"/>
      <w:spacing w:before="240" w:line="276" w:lineRule="auto"/>
    </w:pPr>
    <w:rPr>
      <w:rFonts w:ascii="Verdana" w:eastAsia="DejaVu Sans" w:hAnsi="Verdana" w:cs="Times New Roman"/>
      <w:b/>
      <w:szCs w:val="20"/>
      <w:lang w:eastAsia="nl-NL"/>
    </w:rPr>
  </w:style>
  <w:style w:type="paragraph" w:customStyle="1" w:styleId="Subparagraaf">
    <w:name w:val="Subparagraaf"/>
    <w:basedOn w:val="Standaard"/>
    <w:next w:val="Standaard"/>
    <w:rsid w:val="00B71B99"/>
    <w:pPr>
      <w:numPr>
        <w:ilvl w:val="2"/>
        <w:numId w:val="31"/>
      </w:numPr>
      <w:tabs>
        <w:tab w:val="left" w:pos="227"/>
        <w:tab w:val="left" w:pos="454"/>
        <w:tab w:val="left" w:pos="680"/>
      </w:tabs>
      <w:autoSpaceDE w:val="0"/>
      <w:autoSpaceDN w:val="0"/>
      <w:adjustRightInd w:val="0"/>
      <w:spacing w:before="240" w:line="276" w:lineRule="auto"/>
    </w:pPr>
    <w:rPr>
      <w:rFonts w:ascii="Verdana" w:eastAsia="DejaVu Sans" w:hAnsi="Verdana" w:cs="Times New Roman"/>
      <w:i/>
      <w:szCs w:val="20"/>
      <w:lang w:eastAsia="nl-NL"/>
    </w:rPr>
  </w:style>
  <w:style w:type="character" w:customStyle="1" w:styleId="GenummerdHoofdstukChar">
    <w:name w:val="GenummerdHoofdstuk Char"/>
    <w:link w:val="GenummerdHoofdstuk"/>
    <w:locked/>
    <w:rsid w:val="00B71B99"/>
    <w:rPr>
      <w:rFonts w:ascii="Verdana" w:eastAsia="DejaVu Sans" w:hAnsi="Verdana" w:cs="Times New Roman"/>
      <w:sz w:val="24"/>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RapportKoptekst">
    <w:name w:val="Rapport Koptekst"/>
    <w:basedOn w:val="Standaard"/>
    <w:next w:val="Standaard"/>
    <w:rsid w:val="00B71B99"/>
    <w:pPr>
      <w:autoSpaceDN w:val="0"/>
      <w:spacing w:line="180" w:lineRule="exact"/>
      <w:textAlignment w:val="baseline"/>
    </w:pPr>
    <w:rPr>
      <w:rFonts w:ascii="Verdana" w:eastAsia="DejaVu Sans" w:hAnsi="Verdana" w:cs="Lohit Hindi"/>
      <w:caps/>
      <w:color w:val="000000"/>
      <w:sz w:val="13"/>
      <w:szCs w:val="13"/>
      <w:lang w:eastAsia="nl-NL"/>
    </w:rPr>
  </w:style>
  <w:style w:type="paragraph" w:customStyle="1" w:styleId="GenummerdHoofdstuk">
    <w:name w:val="GenummerdHoofdstuk"/>
    <w:basedOn w:val="Standaard"/>
    <w:next w:val="Standaard"/>
    <w:link w:val="GenummerdHoofdstukChar"/>
    <w:rsid w:val="00B71B99"/>
    <w:pPr>
      <w:pageBreakBefore/>
      <w:numPr>
        <w:numId w:val="31"/>
      </w:numPr>
      <w:tabs>
        <w:tab w:val="left" w:pos="227"/>
        <w:tab w:val="left" w:pos="454"/>
        <w:tab w:val="left" w:pos="680"/>
      </w:tabs>
      <w:autoSpaceDE w:val="0"/>
      <w:autoSpaceDN w:val="0"/>
      <w:adjustRightInd w:val="0"/>
      <w:spacing w:after="660" w:line="300" w:lineRule="atLeast"/>
    </w:pPr>
    <w:rPr>
      <w:rFonts w:ascii="Verdana" w:eastAsia="DejaVu Sans" w:hAnsi="Verdana" w:cs="Times New Roman"/>
      <w:sz w:val="24"/>
      <w:szCs w:val="20"/>
      <w:lang w:eastAsia="nl-NL"/>
    </w:rPr>
  </w:style>
  <w:style w:type="paragraph" w:customStyle="1" w:styleId="Paragraaf">
    <w:name w:val="Paragraaf"/>
    <w:basedOn w:val="Standaard"/>
    <w:next w:val="Standaard"/>
    <w:rsid w:val="00B71B99"/>
    <w:pPr>
      <w:numPr>
        <w:ilvl w:val="1"/>
        <w:numId w:val="31"/>
      </w:numPr>
      <w:tabs>
        <w:tab w:val="left" w:pos="227"/>
        <w:tab w:val="left" w:pos="454"/>
        <w:tab w:val="left" w:pos="680"/>
      </w:tabs>
      <w:autoSpaceDE w:val="0"/>
      <w:autoSpaceDN w:val="0"/>
      <w:adjustRightInd w:val="0"/>
      <w:spacing w:before="240" w:line="276" w:lineRule="auto"/>
    </w:pPr>
    <w:rPr>
      <w:rFonts w:ascii="Verdana" w:eastAsia="DejaVu Sans" w:hAnsi="Verdana" w:cs="Times New Roman"/>
      <w:b/>
      <w:szCs w:val="20"/>
      <w:lang w:eastAsia="nl-NL"/>
    </w:rPr>
  </w:style>
  <w:style w:type="paragraph" w:customStyle="1" w:styleId="Subparagraaf">
    <w:name w:val="Subparagraaf"/>
    <w:basedOn w:val="Standaard"/>
    <w:next w:val="Standaard"/>
    <w:rsid w:val="00B71B99"/>
    <w:pPr>
      <w:numPr>
        <w:ilvl w:val="2"/>
        <w:numId w:val="31"/>
      </w:numPr>
      <w:tabs>
        <w:tab w:val="left" w:pos="227"/>
        <w:tab w:val="left" w:pos="454"/>
        <w:tab w:val="left" w:pos="680"/>
      </w:tabs>
      <w:autoSpaceDE w:val="0"/>
      <w:autoSpaceDN w:val="0"/>
      <w:adjustRightInd w:val="0"/>
      <w:spacing w:before="240" w:line="276" w:lineRule="auto"/>
    </w:pPr>
    <w:rPr>
      <w:rFonts w:ascii="Verdana" w:eastAsia="DejaVu Sans" w:hAnsi="Verdana" w:cs="Times New Roman"/>
      <w:i/>
      <w:szCs w:val="20"/>
      <w:lang w:eastAsia="nl-NL"/>
    </w:rPr>
  </w:style>
  <w:style w:type="character" w:customStyle="1" w:styleId="GenummerdHoofdstukChar">
    <w:name w:val="GenummerdHoofdstuk Char"/>
    <w:link w:val="GenummerdHoofdstuk"/>
    <w:locked/>
    <w:rsid w:val="00B71B99"/>
    <w:rPr>
      <w:rFonts w:ascii="Verdana" w:eastAsia="DejaVu Sans" w:hAnsi="Verdana"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99057-E312-4473-8851-AB41C9CDB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1450</Words>
  <Characters>7975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Bosma, Paul (CD)</dc:creator>
  <cp:lastModifiedBy>Bosma, Paul (CD)</cp:lastModifiedBy>
  <cp:revision>1</cp:revision>
  <dcterms:created xsi:type="dcterms:W3CDTF">2018-06-20T10:57:00Z</dcterms:created>
  <dcterms:modified xsi:type="dcterms:W3CDTF">2018-06-20T10:59:00Z</dcterms:modified>
</cp:coreProperties>
</file>