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0DB" w:rsidRDefault="00E730DB" w:rsidP="001016A5">
      <w:pPr>
        <w:pStyle w:val="Koptekst"/>
        <w:tabs>
          <w:tab w:val="clear" w:pos="4536"/>
          <w:tab w:val="clear" w:pos="9072"/>
        </w:tabs>
        <w:sectPr w:rsidR="00E730DB">
          <w:headerReference w:type="even" r:id="rId12"/>
          <w:headerReference w:type="default" r:id="rId13"/>
          <w:footerReference w:type="even" r:id="rId14"/>
          <w:footerReference w:type="default" r:id="rId15"/>
          <w:headerReference w:type="first" r:id="rId16"/>
          <w:footerReference w:type="first" r:id="rId17"/>
          <w:pgSz w:w="11906" w:h="16838" w:code="9"/>
          <w:pgMar w:top="2520" w:right="960" w:bottom="1080" w:left="3220" w:header="200" w:footer="660" w:gutter="0"/>
          <w:cols w:space="708"/>
          <w:titlePg/>
          <w:docGrid w:linePitch="360"/>
        </w:sectPr>
      </w:pPr>
    </w:p>
    <w:p w:rsidR="00E730DB" w:rsidRDefault="00E730DB" w:rsidP="001016A5">
      <w:pPr>
        <w:pStyle w:val="Kop-Inhoudsopgave"/>
      </w:pPr>
      <w:bookmarkStart w:id="14" w:name="_Toc214162434"/>
      <w:r>
        <w:lastRenderedPageBreak/>
        <w:t>Inhoud</w:t>
      </w:r>
      <w:bookmarkEnd w:id="14"/>
    </w:p>
    <w:bookmarkStart w:id="15" w:name="_Toc209500356"/>
    <w:p w:rsidR="00CD242D" w:rsidRDefault="00E4245D">
      <w:pPr>
        <w:pStyle w:val="Inhopg1"/>
        <w:tabs>
          <w:tab w:val="right" w:leader="dot" w:pos="7717"/>
        </w:tabs>
        <w:rPr>
          <w:rFonts w:asciiTheme="minorHAnsi" w:eastAsiaTheme="minorEastAsia" w:hAnsiTheme="minorHAnsi" w:cstheme="minorBidi"/>
          <w:bCs w:val="0"/>
          <w:noProof/>
          <w:sz w:val="22"/>
          <w:szCs w:val="22"/>
        </w:rPr>
      </w:pPr>
      <w:r>
        <w:fldChar w:fldCharType="begin"/>
      </w:r>
      <w:r w:rsidR="00E730DB">
        <w:instrText xml:space="preserve"> TOC \o "3-4" \h \z \t "Kop 1;1;Kop 2;2;Kop-Introductie;1" </w:instrText>
      </w:r>
      <w:r>
        <w:fldChar w:fldCharType="separate"/>
      </w:r>
      <w:hyperlink w:anchor="_Toc517255321" w:history="1">
        <w:r w:rsidR="00411AC7">
          <w:rPr>
            <w:rStyle w:val="Hyperlink"/>
            <w:noProof/>
          </w:rPr>
          <w:t>R</w:t>
        </w:r>
        <w:r w:rsidR="00411AC7" w:rsidRPr="005F3965">
          <w:rPr>
            <w:rStyle w:val="Hyperlink"/>
            <w:noProof/>
          </w:rPr>
          <w:t>aamovereenkomst</w:t>
        </w:r>
        <w:r w:rsidR="00CD242D">
          <w:rPr>
            <w:noProof/>
            <w:webHidden/>
          </w:rPr>
          <w:tab/>
        </w:r>
        <w:r w:rsidR="00CD242D">
          <w:rPr>
            <w:noProof/>
            <w:webHidden/>
          </w:rPr>
          <w:fldChar w:fldCharType="begin"/>
        </w:r>
        <w:r w:rsidR="00CD242D">
          <w:rPr>
            <w:noProof/>
            <w:webHidden/>
          </w:rPr>
          <w:instrText xml:space="preserve"> PAGEREF _Toc517255321 \h </w:instrText>
        </w:r>
        <w:r w:rsidR="00CD242D">
          <w:rPr>
            <w:noProof/>
            <w:webHidden/>
          </w:rPr>
        </w:r>
        <w:r w:rsidR="00CD242D">
          <w:rPr>
            <w:noProof/>
            <w:webHidden/>
          </w:rPr>
          <w:fldChar w:fldCharType="separate"/>
        </w:r>
        <w:r w:rsidR="00CD242D">
          <w:rPr>
            <w:noProof/>
            <w:webHidden/>
          </w:rPr>
          <w:t>1</w:t>
        </w:r>
        <w:r w:rsidR="00CD242D">
          <w:rPr>
            <w:noProof/>
            <w:webHidden/>
          </w:rPr>
          <w:fldChar w:fldCharType="end"/>
        </w:r>
      </w:hyperlink>
    </w:p>
    <w:p w:rsidR="00CD242D" w:rsidRDefault="00CD242D">
      <w:pPr>
        <w:pStyle w:val="Inhopg1"/>
        <w:tabs>
          <w:tab w:val="right" w:leader="dot" w:pos="7717"/>
        </w:tabs>
        <w:rPr>
          <w:rFonts w:asciiTheme="minorHAnsi" w:eastAsiaTheme="minorEastAsia" w:hAnsiTheme="minorHAnsi" w:cstheme="minorBidi"/>
          <w:bCs w:val="0"/>
          <w:noProof/>
          <w:sz w:val="22"/>
          <w:szCs w:val="22"/>
        </w:rPr>
      </w:pPr>
      <w:hyperlink w:anchor="_Toc517255322" w:history="1">
        <w:r w:rsidRPr="005F3965">
          <w:rPr>
            <w:rStyle w:val="Hyperlink"/>
            <w:rFonts w:cstheme="majorBidi"/>
            <w:noProof/>
            <w:lang w:val="nl"/>
          </w:rPr>
          <w:t>Bijlage 1: ARVODI-2016</w:t>
        </w:r>
        <w:r>
          <w:rPr>
            <w:noProof/>
            <w:webHidden/>
          </w:rPr>
          <w:tab/>
        </w:r>
        <w:r>
          <w:rPr>
            <w:noProof/>
            <w:webHidden/>
          </w:rPr>
          <w:fldChar w:fldCharType="begin"/>
        </w:r>
        <w:r>
          <w:rPr>
            <w:noProof/>
            <w:webHidden/>
          </w:rPr>
          <w:instrText xml:space="preserve"> PAGEREF _Toc517255322 \h </w:instrText>
        </w:r>
        <w:r>
          <w:rPr>
            <w:noProof/>
            <w:webHidden/>
          </w:rPr>
        </w:r>
        <w:r>
          <w:rPr>
            <w:noProof/>
            <w:webHidden/>
          </w:rPr>
          <w:fldChar w:fldCharType="separate"/>
        </w:r>
        <w:r>
          <w:rPr>
            <w:noProof/>
            <w:webHidden/>
          </w:rPr>
          <w:t>7</w:t>
        </w:r>
        <w:r>
          <w:rPr>
            <w:noProof/>
            <w:webHidden/>
          </w:rPr>
          <w:fldChar w:fldCharType="end"/>
        </w:r>
      </w:hyperlink>
    </w:p>
    <w:p w:rsidR="00CD242D" w:rsidRDefault="00CD242D">
      <w:pPr>
        <w:pStyle w:val="Inhopg1"/>
        <w:tabs>
          <w:tab w:val="right" w:leader="dot" w:pos="7717"/>
        </w:tabs>
        <w:rPr>
          <w:rFonts w:asciiTheme="minorHAnsi" w:eastAsiaTheme="minorEastAsia" w:hAnsiTheme="minorHAnsi" w:cstheme="minorBidi"/>
          <w:bCs w:val="0"/>
          <w:noProof/>
          <w:sz w:val="22"/>
          <w:szCs w:val="22"/>
        </w:rPr>
      </w:pPr>
      <w:hyperlink w:anchor="_Toc517255323" w:history="1">
        <w:r w:rsidRPr="005F3965">
          <w:rPr>
            <w:rStyle w:val="Hyperlink"/>
            <w:rFonts w:cstheme="majorBidi"/>
            <w:noProof/>
            <w:lang w:val="nl"/>
          </w:rPr>
          <w:t>Bijlage 2: Beschrijvend Document</w:t>
        </w:r>
        <w:r>
          <w:rPr>
            <w:noProof/>
            <w:webHidden/>
          </w:rPr>
          <w:tab/>
        </w:r>
        <w:r>
          <w:rPr>
            <w:noProof/>
            <w:webHidden/>
          </w:rPr>
          <w:fldChar w:fldCharType="begin"/>
        </w:r>
        <w:r>
          <w:rPr>
            <w:noProof/>
            <w:webHidden/>
          </w:rPr>
          <w:instrText xml:space="preserve"> PAGEREF _Toc517255323 \h </w:instrText>
        </w:r>
        <w:r>
          <w:rPr>
            <w:noProof/>
            <w:webHidden/>
          </w:rPr>
        </w:r>
        <w:r>
          <w:rPr>
            <w:noProof/>
            <w:webHidden/>
          </w:rPr>
          <w:fldChar w:fldCharType="separate"/>
        </w:r>
        <w:r>
          <w:rPr>
            <w:noProof/>
            <w:webHidden/>
          </w:rPr>
          <w:t>8</w:t>
        </w:r>
        <w:r>
          <w:rPr>
            <w:noProof/>
            <w:webHidden/>
          </w:rPr>
          <w:fldChar w:fldCharType="end"/>
        </w:r>
      </w:hyperlink>
    </w:p>
    <w:p w:rsidR="00CD242D" w:rsidRDefault="00CD242D">
      <w:pPr>
        <w:pStyle w:val="Inhopg2"/>
        <w:tabs>
          <w:tab w:val="left" w:pos="720"/>
          <w:tab w:val="right" w:leader="dot" w:pos="7717"/>
        </w:tabs>
        <w:rPr>
          <w:rFonts w:asciiTheme="minorHAnsi" w:eastAsiaTheme="minorEastAsia" w:hAnsiTheme="minorHAnsi" w:cstheme="minorBidi"/>
          <w:noProof/>
          <w:sz w:val="22"/>
          <w:szCs w:val="22"/>
        </w:rPr>
      </w:pPr>
      <w:hyperlink w:anchor="_Toc517255324" w:history="1">
        <w:r w:rsidRPr="005F3965">
          <w:rPr>
            <w:rStyle w:val="Hyperlink"/>
            <w:b/>
            <w:noProof/>
          </w:rPr>
          <w:t>1.</w:t>
        </w:r>
        <w:r>
          <w:rPr>
            <w:rFonts w:asciiTheme="minorHAnsi" w:eastAsiaTheme="minorEastAsia" w:hAnsiTheme="minorHAnsi" w:cstheme="minorBidi"/>
            <w:noProof/>
            <w:sz w:val="22"/>
            <w:szCs w:val="22"/>
          </w:rPr>
          <w:tab/>
        </w:r>
        <w:r w:rsidRPr="005F3965">
          <w:rPr>
            <w:rStyle w:val="Hyperlink"/>
            <w:b/>
            <w:noProof/>
          </w:rPr>
          <w:t>Hoeveelheid of omvang van de opdracht</w:t>
        </w:r>
        <w:r>
          <w:rPr>
            <w:noProof/>
            <w:webHidden/>
          </w:rPr>
          <w:tab/>
        </w:r>
        <w:r>
          <w:rPr>
            <w:noProof/>
            <w:webHidden/>
          </w:rPr>
          <w:fldChar w:fldCharType="begin"/>
        </w:r>
        <w:r>
          <w:rPr>
            <w:noProof/>
            <w:webHidden/>
          </w:rPr>
          <w:instrText xml:space="preserve"> PAGEREF _Toc517255324 \h </w:instrText>
        </w:r>
        <w:r>
          <w:rPr>
            <w:noProof/>
            <w:webHidden/>
          </w:rPr>
        </w:r>
        <w:r>
          <w:rPr>
            <w:noProof/>
            <w:webHidden/>
          </w:rPr>
          <w:fldChar w:fldCharType="separate"/>
        </w:r>
        <w:r>
          <w:rPr>
            <w:noProof/>
            <w:webHidden/>
          </w:rPr>
          <w:t>8</w:t>
        </w:r>
        <w:r>
          <w:rPr>
            <w:noProof/>
            <w:webHidden/>
          </w:rPr>
          <w:fldChar w:fldCharType="end"/>
        </w:r>
      </w:hyperlink>
    </w:p>
    <w:p w:rsidR="00CD242D" w:rsidRDefault="00CD242D">
      <w:pPr>
        <w:pStyle w:val="Inhopg2"/>
        <w:tabs>
          <w:tab w:val="left" w:pos="720"/>
          <w:tab w:val="right" w:leader="dot" w:pos="7717"/>
        </w:tabs>
        <w:rPr>
          <w:rFonts w:asciiTheme="minorHAnsi" w:eastAsiaTheme="minorEastAsia" w:hAnsiTheme="minorHAnsi" w:cstheme="minorBidi"/>
          <w:noProof/>
          <w:sz w:val="22"/>
          <w:szCs w:val="22"/>
        </w:rPr>
      </w:pPr>
      <w:hyperlink w:anchor="_Toc517255325" w:history="1">
        <w:r w:rsidRPr="005F3965">
          <w:rPr>
            <w:rStyle w:val="Hyperlink"/>
            <w:b/>
            <w:noProof/>
          </w:rPr>
          <w:t>2.</w:t>
        </w:r>
        <w:r>
          <w:rPr>
            <w:rFonts w:asciiTheme="minorHAnsi" w:eastAsiaTheme="minorEastAsia" w:hAnsiTheme="minorHAnsi" w:cstheme="minorBidi"/>
            <w:noProof/>
            <w:sz w:val="22"/>
            <w:szCs w:val="22"/>
          </w:rPr>
          <w:tab/>
        </w:r>
        <w:r w:rsidRPr="005F3965">
          <w:rPr>
            <w:rStyle w:val="Hyperlink"/>
            <w:b/>
            <w:noProof/>
          </w:rPr>
          <w:t>Locatie en reiskosten</w:t>
        </w:r>
        <w:r>
          <w:rPr>
            <w:noProof/>
            <w:webHidden/>
          </w:rPr>
          <w:tab/>
        </w:r>
        <w:r>
          <w:rPr>
            <w:noProof/>
            <w:webHidden/>
          </w:rPr>
          <w:fldChar w:fldCharType="begin"/>
        </w:r>
        <w:r>
          <w:rPr>
            <w:noProof/>
            <w:webHidden/>
          </w:rPr>
          <w:instrText xml:space="preserve"> PAGEREF _Toc517255325 \h </w:instrText>
        </w:r>
        <w:r>
          <w:rPr>
            <w:noProof/>
            <w:webHidden/>
          </w:rPr>
        </w:r>
        <w:r>
          <w:rPr>
            <w:noProof/>
            <w:webHidden/>
          </w:rPr>
          <w:fldChar w:fldCharType="separate"/>
        </w:r>
        <w:r>
          <w:rPr>
            <w:noProof/>
            <w:webHidden/>
          </w:rPr>
          <w:t>9</w:t>
        </w:r>
        <w:r>
          <w:rPr>
            <w:noProof/>
            <w:webHidden/>
          </w:rPr>
          <w:fldChar w:fldCharType="end"/>
        </w:r>
      </w:hyperlink>
    </w:p>
    <w:p w:rsidR="00CD242D" w:rsidRDefault="00CD242D">
      <w:pPr>
        <w:pStyle w:val="Inhopg1"/>
        <w:tabs>
          <w:tab w:val="right" w:leader="dot" w:pos="7717"/>
        </w:tabs>
        <w:rPr>
          <w:rFonts w:asciiTheme="minorHAnsi" w:eastAsiaTheme="minorEastAsia" w:hAnsiTheme="minorHAnsi" w:cstheme="minorBidi"/>
          <w:bCs w:val="0"/>
          <w:noProof/>
          <w:sz w:val="22"/>
          <w:szCs w:val="22"/>
        </w:rPr>
      </w:pPr>
      <w:hyperlink w:anchor="_Toc517255326" w:history="1">
        <w:r w:rsidRPr="005F3965">
          <w:rPr>
            <w:rStyle w:val="Hyperlink"/>
            <w:noProof/>
          </w:rPr>
          <w:t>Bijlage 3 N</w:t>
        </w:r>
        <w:r w:rsidR="00411AC7">
          <w:rPr>
            <w:rStyle w:val="Hyperlink"/>
            <w:noProof/>
          </w:rPr>
          <w:t>adere overeenkomst</w:t>
        </w:r>
        <w:r>
          <w:rPr>
            <w:noProof/>
            <w:webHidden/>
          </w:rPr>
          <w:tab/>
        </w:r>
        <w:r>
          <w:rPr>
            <w:noProof/>
            <w:webHidden/>
          </w:rPr>
          <w:fldChar w:fldCharType="begin"/>
        </w:r>
        <w:r>
          <w:rPr>
            <w:noProof/>
            <w:webHidden/>
          </w:rPr>
          <w:instrText xml:space="preserve"> PAGEREF _Toc517255326 \h </w:instrText>
        </w:r>
        <w:r>
          <w:rPr>
            <w:noProof/>
            <w:webHidden/>
          </w:rPr>
        </w:r>
        <w:r>
          <w:rPr>
            <w:noProof/>
            <w:webHidden/>
          </w:rPr>
          <w:fldChar w:fldCharType="separate"/>
        </w:r>
        <w:r>
          <w:rPr>
            <w:noProof/>
            <w:webHidden/>
          </w:rPr>
          <w:t>10</w:t>
        </w:r>
        <w:r>
          <w:rPr>
            <w:noProof/>
            <w:webHidden/>
          </w:rPr>
          <w:fldChar w:fldCharType="end"/>
        </w:r>
      </w:hyperlink>
    </w:p>
    <w:p w:rsidR="00E730DB" w:rsidRDefault="00E4245D" w:rsidP="001016A5">
      <w:pPr>
        <w:pStyle w:val="Inhopg1"/>
        <w:tabs>
          <w:tab w:val="right" w:leader="dot" w:pos="7716"/>
        </w:tabs>
      </w:pPr>
      <w:r>
        <w:fldChar w:fldCharType="end"/>
      </w:r>
    </w:p>
    <w:p w:rsidR="00E730DB" w:rsidRDefault="00E730DB" w:rsidP="001016A5">
      <w:pPr>
        <w:pStyle w:val="Kopzondernummering"/>
        <w:sectPr w:rsidR="00E730DB">
          <w:pgSz w:w="11906" w:h="16838" w:code="9"/>
          <w:pgMar w:top="2517" w:right="958" w:bottom="1077" w:left="3221" w:header="198" w:footer="658" w:gutter="0"/>
          <w:cols w:space="708"/>
          <w:docGrid w:linePitch="360"/>
        </w:sectPr>
      </w:pPr>
    </w:p>
    <w:bookmarkEnd w:id="15"/>
    <w:p w:rsidR="00A24114" w:rsidRDefault="00A24114" w:rsidP="00A24114"/>
    <w:p w:rsidR="00A24114" w:rsidRPr="0051260E" w:rsidRDefault="00A24114" w:rsidP="00A24114">
      <w:pPr>
        <w:rPr>
          <w:b/>
          <w:lang w:val="nl"/>
        </w:rPr>
      </w:pPr>
      <w:bookmarkStart w:id="16" w:name="_Toc516068336"/>
      <w:bookmarkStart w:id="17" w:name="_Toc517255321"/>
      <w:r w:rsidRPr="0051260E">
        <w:rPr>
          <w:rStyle w:val="Kop1Char"/>
          <w:sz w:val="20"/>
          <w:szCs w:val="20"/>
        </w:rPr>
        <w:t>RAAMOVEREENKOMST</w:t>
      </w:r>
      <w:bookmarkEnd w:id="16"/>
      <w:bookmarkEnd w:id="17"/>
      <w:r w:rsidRPr="0051260E">
        <w:rPr>
          <w:rStyle w:val="Kop1Char"/>
          <w:sz w:val="20"/>
          <w:szCs w:val="20"/>
        </w:rPr>
        <w:t xml:space="preserve"> </w:t>
      </w:r>
      <w:r w:rsidRPr="0051260E">
        <w:rPr>
          <w:b/>
          <w:lang w:val="nl"/>
        </w:rPr>
        <w:t>ARVODI-2016 inzake 16248 Uitvoeren audits inclusief begeleiding op werking kwaliteitsmanagement bij ON voor contracten met het Rijksvastgoedbedrijf</w:t>
      </w:r>
    </w:p>
    <w:p w:rsidR="00A24114" w:rsidRDefault="00A24114" w:rsidP="00A24114">
      <w:pPr>
        <w:suppressAutoHyphens/>
        <w:ind w:right="-1"/>
        <w:rPr>
          <w:rFonts w:cs="Helvetica"/>
          <w:szCs w:val="18"/>
          <w:lang w:val="nl"/>
        </w:rPr>
      </w:pPr>
    </w:p>
    <w:p w:rsidR="00A24114" w:rsidRDefault="00A24114" w:rsidP="00A24114">
      <w:pPr>
        <w:suppressAutoHyphens/>
        <w:ind w:right="-1"/>
        <w:rPr>
          <w:rFonts w:cs="Helvetica"/>
          <w:szCs w:val="18"/>
          <w:lang w:val="nl"/>
        </w:rPr>
      </w:pPr>
    </w:p>
    <w:p w:rsidR="00A24114" w:rsidRPr="00946F27" w:rsidRDefault="00A24114" w:rsidP="00A24114">
      <w:pPr>
        <w:suppressAutoHyphens/>
        <w:ind w:right="-1"/>
        <w:rPr>
          <w:rFonts w:cs="Helvetica"/>
          <w:szCs w:val="18"/>
          <w:lang w:val="nl"/>
        </w:rPr>
      </w:pPr>
    </w:p>
    <w:p w:rsidR="00A24114" w:rsidRPr="00946F27" w:rsidRDefault="00A24114" w:rsidP="00A24114">
      <w:pPr>
        <w:suppressAutoHyphens/>
        <w:ind w:right="-1"/>
        <w:rPr>
          <w:rFonts w:cs="Arial"/>
          <w:b/>
          <w:szCs w:val="18"/>
          <w:lang w:val="nl"/>
        </w:rPr>
      </w:pPr>
      <w:r w:rsidRPr="00946F27">
        <w:rPr>
          <w:rFonts w:cs="Arial"/>
          <w:b/>
          <w:szCs w:val="18"/>
          <w:lang w:val="nl"/>
        </w:rPr>
        <w:t>De ondergetekenden:</w:t>
      </w:r>
    </w:p>
    <w:p w:rsidR="00A24114" w:rsidRPr="00946F27" w:rsidRDefault="00A24114" w:rsidP="00A24114">
      <w:pPr>
        <w:suppressAutoHyphens/>
        <w:ind w:right="-1"/>
        <w:rPr>
          <w:rFonts w:cs="Arial"/>
          <w:szCs w:val="18"/>
          <w:lang w:val="nl"/>
        </w:rPr>
      </w:pPr>
    </w:p>
    <w:p w:rsidR="00A24114" w:rsidRPr="00946F27" w:rsidRDefault="00A24114" w:rsidP="00A24114">
      <w:pPr>
        <w:suppressAutoHyphens/>
        <w:ind w:right="-1"/>
        <w:rPr>
          <w:rFonts w:cs="Arial"/>
          <w:szCs w:val="18"/>
          <w:lang w:val="nl"/>
        </w:rPr>
      </w:pPr>
      <w:r w:rsidRPr="00946F27">
        <w:rPr>
          <w:rFonts w:cs="Arial"/>
          <w:szCs w:val="18"/>
          <w:lang w:val="nl"/>
        </w:rPr>
        <w:t>1. De Staat der Nederlanden, waarvan de zetel is gevestigd te Den Haag,</w:t>
      </w:r>
      <w:r>
        <w:rPr>
          <w:rFonts w:cs="Arial"/>
          <w:szCs w:val="18"/>
          <w:lang w:val="nl"/>
        </w:rPr>
        <w:t xml:space="preserve"> </w:t>
      </w:r>
      <w:r w:rsidRPr="00946F27">
        <w:rPr>
          <w:rFonts w:cs="Arial"/>
          <w:szCs w:val="18"/>
          <w:lang w:val="nl"/>
        </w:rPr>
        <w:t>te dezen vertegenwoordigd door de Minister</w:t>
      </w:r>
      <w:r>
        <w:rPr>
          <w:rFonts w:cs="Arial"/>
          <w:szCs w:val="18"/>
          <w:lang w:val="nl"/>
        </w:rPr>
        <w:t xml:space="preserve"> </w:t>
      </w:r>
      <w:r w:rsidRPr="00946F27">
        <w:rPr>
          <w:rFonts w:cs="Arial"/>
          <w:szCs w:val="18"/>
          <w:lang w:val="nl"/>
        </w:rPr>
        <w:t xml:space="preserve">van </w:t>
      </w:r>
      <w:r w:rsidRPr="00564955">
        <w:rPr>
          <w:rFonts w:cs="Arial"/>
          <w:szCs w:val="18"/>
          <w:lang w:val="nl"/>
        </w:rPr>
        <w:t>Binnenlandse Zaken en Koninkrijksrelaties</w:t>
      </w:r>
      <w:r w:rsidRPr="00946F27">
        <w:rPr>
          <w:rFonts w:cs="Arial"/>
          <w:szCs w:val="18"/>
          <w:lang w:val="nl"/>
        </w:rPr>
        <w:t>,</w:t>
      </w:r>
    </w:p>
    <w:p w:rsidR="00A24114" w:rsidRDefault="00A24114" w:rsidP="00A24114">
      <w:pPr>
        <w:suppressAutoHyphens/>
        <w:ind w:right="-1"/>
        <w:rPr>
          <w:rFonts w:cs="Arial"/>
          <w:szCs w:val="18"/>
          <w:lang w:val="nl"/>
        </w:rPr>
      </w:pPr>
      <w:r w:rsidRPr="00946F27">
        <w:rPr>
          <w:rFonts w:cs="Arial"/>
          <w:szCs w:val="18"/>
          <w:lang w:val="nl"/>
        </w:rPr>
        <w:t>namens deze,</w:t>
      </w:r>
    </w:p>
    <w:p w:rsidR="00A24114" w:rsidRPr="00946F27" w:rsidRDefault="00A24114" w:rsidP="00A24114">
      <w:pPr>
        <w:suppressAutoHyphens/>
        <w:ind w:right="-1"/>
        <w:rPr>
          <w:rFonts w:cs="Arial"/>
          <w:szCs w:val="18"/>
          <w:lang w:val="nl"/>
        </w:rPr>
      </w:pPr>
    </w:p>
    <w:p w:rsidR="00A24114" w:rsidRPr="00946F27" w:rsidRDefault="00A24114" w:rsidP="00A24114">
      <w:pPr>
        <w:suppressAutoHyphens/>
        <w:ind w:right="-1"/>
        <w:rPr>
          <w:rFonts w:cs="Arial"/>
          <w:b/>
          <w:szCs w:val="18"/>
          <w:lang w:val="nl"/>
        </w:rPr>
      </w:pPr>
      <w:r w:rsidRPr="00946F27">
        <w:rPr>
          <w:rFonts w:cs="Arial"/>
          <w:b/>
          <w:szCs w:val="18"/>
          <w:lang w:val="nl"/>
        </w:rPr>
        <w:t>en</w:t>
      </w:r>
    </w:p>
    <w:p w:rsidR="00A24114" w:rsidRPr="00946F27" w:rsidRDefault="00A24114" w:rsidP="00A24114">
      <w:pPr>
        <w:suppressAutoHyphens/>
        <w:ind w:right="-1"/>
        <w:rPr>
          <w:rFonts w:cs="Arial"/>
          <w:szCs w:val="18"/>
          <w:lang w:val="nl"/>
        </w:rPr>
      </w:pPr>
    </w:p>
    <w:p w:rsidR="00A24114" w:rsidRPr="00946F27" w:rsidRDefault="00A24114" w:rsidP="00A24114">
      <w:pPr>
        <w:suppressAutoHyphens/>
        <w:ind w:right="-1"/>
        <w:rPr>
          <w:rFonts w:cs="Arial"/>
          <w:szCs w:val="18"/>
          <w:lang w:val="nl"/>
        </w:rPr>
      </w:pPr>
      <w:r w:rsidRPr="00946F27">
        <w:rPr>
          <w:rFonts w:cs="Arial"/>
          <w:szCs w:val="18"/>
          <w:lang w:val="nl"/>
        </w:rPr>
        <w:t>2. [volledige naam en rechtsvorm contractant],</w:t>
      </w:r>
    </w:p>
    <w:p w:rsidR="00A24114" w:rsidRPr="00946F27" w:rsidRDefault="00A24114" w:rsidP="00A24114">
      <w:pPr>
        <w:suppressAutoHyphens/>
        <w:ind w:right="-1"/>
        <w:rPr>
          <w:rFonts w:cs="Arial"/>
          <w:szCs w:val="18"/>
          <w:lang w:val="nl"/>
        </w:rPr>
      </w:pPr>
      <w:r w:rsidRPr="00946F27">
        <w:rPr>
          <w:rFonts w:cs="Arial"/>
          <w:szCs w:val="18"/>
          <w:lang w:val="nl"/>
        </w:rPr>
        <w:t>(statutair) gevestigd te ........,</w:t>
      </w:r>
    </w:p>
    <w:p w:rsidR="00A24114" w:rsidRPr="00946F27" w:rsidRDefault="00A24114" w:rsidP="00A24114">
      <w:pPr>
        <w:suppressAutoHyphens/>
        <w:ind w:right="-1"/>
        <w:rPr>
          <w:rFonts w:cs="Arial"/>
          <w:szCs w:val="18"/>
          <w:lang w:val="nl"/>
        </w:rPr>
      </w:pPr>
      <w:r w:rsidRPr="00946F27">
        <w:rPr>
          <w:rFonts w:cs="Arial"/>
          <w:szCs w:val="18"/>
          <w:lang w:val="nl"/>
        </w:rPr>
        <w:t>te dezen vertegenwoordigd door</w:t>
      </w:r>
    </w:p>
    <w:p w:rsidR="00A24114" w:rsidRPr="00946F27" w:rsidRDefault="00A24114" w:rsidP="00A24114">
      <w:pPr>
        <w:suppressAutoHyphens/>
        <w:ind w:right="-1"/>
        <w:rPr>
          <w:rFonts w:cs="Arial"/>
          <w:szCs w:val="18"/>
          <w:lang w:val="nl"/>
        </w:rPr>
      </w:pPr>
      <w:r w:rsidRPr="00946F27">
        <w:rPr>
          <w:rFonts w:cs="Arial"/>
          <w:szCs w:val="18"/>
          <w:lang w:val="nl"/>
        </w:rPr>
        <w:t>............... (</w:t>
      </w:r>
      <w:r w:rsidRPr="00946F27">
        <w:rPr>
          <w:rFonts w:cs="Arial"/>
          <w:i/>
          <w:szCs w:val="18"/>
          <w:lang w:val="nl"/>
        </w:rPr>
        <w:t>en</w:t>
      </w:r>
      <w:r w:rsidRPr="00946F27">
        <w:rPr>
          <w:rFonts w:cs="Arial"/>
          <w:szCs w:val="18"/>
          <w:lang w:val="nl"/>
        </w:rPr>
        <w:t xml:space="preserve"> ..............) [naam ondertekenaar]</w:t>
      </w:r>
    </w:p>
    <w:p w:rsidR="00A24114" w:rsidRPr="00946F27" w:rsidRDefault="00A24114" w:rsidP="00A24114">
      <w:pPr>
        <w:suppressAutoHyphens/>
        <w:ind w:right="-1"/>
        <w:rPr>
          <w:rFonts w:cs="Arial"/>
          <w:szCs w:val="18"/>
          <w:lang w:val="nl"/>
        </w:rPr>
      </w:pPr>
      <w:r w:rsidRPr="00946F27">
        <w:rPr>
          <w:rFonts w:cs="Arial"/>
          <w:szCs w:val="18"/>
          <w:lang w:val="nl"/>
        </w:rPr>
        <w:t>hierna te noemen: Opdrachtnemer,</w:t>
      </w:r>
    </w:p>
    <w:p w:rsidR="00A24114" w:rsidRPr="00946F27" w:rsidRDefault="00A24114" w:rsidP="00A24114">
      <w:pPr>
        <w:suppressAutoHyphens/>
        <w:ind w:right="-1"/>
        <w:rPr>
          <w:rFonts w:cs="Arial"/>
          <w:szCs w:val="18"/>
          <w:lang w:val="nl"/>
        </w:rPr>
      </w:pPr>
    </w:p>
    <w:p w:rsidR="00A24114" w:rsidRPr="00946F27" w:rsidRDefault="00A24114" w:rsidP="00A24114">
      <w:pPr>
        <w:suppressAutoHyphens/>
        <w:ind w:right="-1"/>
        <w:rPr>
          <w:rFonts w:cs="Arial"/>
          <w:szCs w:val="18"/>
          <w:lang w:val="nl"/>
        </w:rPr>
      </w:pPr>
    </w:p>
    <w:p w:rsidR="00A24114" w:rsidRPr="00946F27" w:rsidRDefault="00A24114" w:rsidP="00A24114">
      <w:pPr>
        <w:suppressAutoHyphens/>
        <w:ind w:right="-1"/>
        <w:rPr>
          <w:rFonts w:cs="Arial"/>
          <w:b/>
          <w:szCs w:val="18"/>
          <w:lang w:val="nl"/>
        </w:rPr>
      </w:pPr>
      <w:r w:rsidRPr="00946F27">
        <w:rPr>
          <w:rFonts w:cs="Arial"/>
          <w:b/>
          <w:szCs w:val="18"/>
          <w:lang w:val="nl"/>
        </w:rPr>
        <w:t>OVERWEGENDE DAT:</w:t>
      </w:r>
    </w:p>
    <w:p w:rsidR="00A24114" w:rsidRPr="00946F27" w:rsidRDefault="00A24114" w:rsidP="00A24114">
      <w:pPr>
        <w:suppressAutoHyphens/>
        <w:ind w:right="-1"/>
        <w:rPr>
          <w:rFonts w:cs="Arial"/>
          <w:szCs w:val="18"/>
          <w:lang w:val="nl"/>
        </w:rPr>
      </w:pPr>
    </w:p>
    <w:p w:rsidR="00A24114" w:rsidRPr="00946F27" w:rsidRDefault="00A24114" w:rsidP="00A24114">
      <w:pPr>
        <w:suppressAutoHyphens/>
        <w:ind w:left="567" w:right="-1" w:hanging="567"/>
        <w:rPr>
          <w:rFonts w:cs="Arial"/>
          <w:szCs w:val="18"/>
          <w:lang w:val="nl"/>
        </w:rPr>
      </w:pPr>
      <w:r w:rsidRPr="00946F27">
        <w:rPr>
          <w:rFonts w:cs="Arial"/>
          <w:szCs w:val="18"/>
          <w:lang w:val="nl"/>
        </w:rPr>
        <w:t xml:space="preserve">1. </w:t>
      </w:r>
      <w:r>
        <w:rPr>
          <w:rFonts w:cs="Arial"/>
          <w:szCs w:val="18"/>
          <w:lang w:val="nl"/>
        </w:rPr>
        <w:tab/>
      </w:r>
      <w:r w:rsidRPr="00946F27">
        <w:rPr>
          <w:rFonts w:cs="Arial"/>
          <w:szCs w:val="18"/>
          <w:lang w:val="nl"/>
        </w:rPr>
        <w:t xml:space="preserve">Opdrachtgever met betrekking tot de uitvoering van Diensten op het gebied van </w:t>
      </w:r>
      <w:r>
        <w:rPr>
          <w:rFonts w:cs="Arial"/>
          <w:szCs w:val="18"/>
          <w:lang w:val="nl"/>
        </w:rPr>
        <w:t xml:space="preserve"> auditdiensten SCB en bijbehorende begeleiding </w:t>
      </w:r>
      <w:r w:rsidRPr="00946F27">
        <w:rPr>
          <w:rFonts w:cs="Arial"/>
          <w:szCs w:val="18"/>
          <w:lang w:val="nl"/>
        </w:rPr>
        <w:t xml:space="preserve">gedurende een zekere tijd vaste afspraken met </w:t>
      </w:r>
      <w:r>
        <w:rPr>
          <w:rFonts w:cs="Arial"/>
          <w:szCs w:val="18"/>
          <w:lang w:val="nl"/>
        </w:rPr>
        <w:t>één</w:t>
      </w:r>
      <w:r w:rsidRPr="00946F27">
        <w:rPr>
          <w:rFonts w:cs="Arial"/>
          <w:szCs w:val="18"/>
          <w:lang w:val="nl"/>
        </w:rPr>
        <w:t xml:space="preserve"> dienstverlener wil maken;</w:t>
      </w:r>
    </w:p>
    <w:p w:rsidR="00A24114" w:rsidRPr="00946F27" w:rsidRDefault="00A24114" w:rsidP="00A24114">
      <w:pPr>
        <w:suppressAutoHyphens/>
        <w:ind w:left="567" w:right="-1" w:hanging="567"/>
        <w:rPr>
          <w:rFonts w:cs="Arial"/>
          <w:szCs w:val="18"/>
          <w:lang w:val="nl"/>
        </w:rPr>
      </w:pPr>
    </w:p>
    <w:p w:rsidR="00A24114" w:rsidRPr="00946F27" w:rsidRDefault="00A24114" w:rsidP="00A24114">
      <w:pPr>
        <w:suppressAutoHyphens/>
        <w:ind w:left="567" w:right="-1" w:hanging="567"/>
        <w:rPr>
          <w:rFonts w:cs="Arial"/>
          <w:szCs w:val="18"/>
          <w:lang w:val="nl"/>
        </w:rPr>
      </w:pPr>
      <w:r w:rsidRPr="00946F27">
        <w:rPr>
          <w:rFonts w:cs="Arial"/>
          <w:szCs w:val="18"/>
          <w:lang w:val="nl"/>
        </w:rPr>
        <w:t xml:space="preserve">2. </w:t>
      </w:r>
      <w:r>
        <w:rPr>
          <w:rFonts w:cs="Arial"/>
          <w:szCs w:val="18"/>
          <w:lang w:val="nl"/>
        </w:rPr>
        <w:tab/>
      </w:r>
      <w:r w:rsidRPr="00946F27">
        <w:rPr>
          <w:rFonts w:cs="Arial"/>
          <w:szCs w:val="18"/>
          <w:lang w:val="nl"/>
        </w:rPr>
        <w:t>Opdrachtgever daartoe een raamovereenkomst wil sluiten met een looptijd van</w:t>
      </w:r>
      <w:r>
        <w:rPr>
          <w:rFonts w:cs="Arial"/>
          <w:szCs w:val="18"/>
          <w:lang w:val="nl"/>
        </w:rPr>
        <w:t xml:space="preserve"> twee</w:t>
      </w:r>
      <w:r w:rsidRPr="00946F27">
        <w:rPr>
          <w:rFonts w:cs="Arial"/>
          <w:szCs w:val="18"/>
          <w:lang w:val="nl"/>
        </w:rPr>
        <w:t xml:space="preserve"> jaar met </w:t>
      </w:r>
      <w:r>
        <w:rPr>
          <w:rFonts w:cs="Arial"/>
          <w:szCs w:val="18"/>
          <w:lang w:val="nl"/>
        </w:rPr>
        <w:t>twee</w:t>
      </w:r>
      <w:r w:rsidRPr="00946F27">
        <w:rPr>
          <w:rFonts w:cs="Arial"/>
          <w:szCs w:val="18"/>
          <w:lang w:val="nl"/>
        </w:rPr>
        <w:t xml:space="preserve"> maal een verlengingsoptie van </w:t>
      </w:r>
      <w:r>
        <w:rPr>
          <w:rFonts w:cs="Arial"/>
          <w:szCs w:val="18"/>
          <w:lang w:val="nl"/>
        </w:rPr>
        <w:t xml:space="preserve">een </w:t>
      </w:r>
      <w:r w:rsidRPr="00946F27">
        <w:rPr>
          <w:rFonts w:cs="Arial"/>
          <w:szCs w:val="18"/>
          <w:lang w:val="nl"/>
        </w:rPr>
        <w:t>jaar (hierna te noemen: de Raamovereenkomst), waarin de voorwaarden voor alle door Opdrachtgever gedurende die looptijd te verstrekken opdrachten tot het verrichten van Diensten zijn vastgelegd;</w:t>
      </w:r>
    </w:p>
    <w:p w:rsidR="00A24114" w:rsidRPr="00946F27" w:rsidRDefault="00A24114" w:rsidP="00A24114">
      <w:pPr>
        <w:suppressAutoHyphens/>
        <w:ind w:left="567" w:right="-1" w:hanging="567"/>
        <w:rPr>
          <w:rFonts w:cs="Arial"/>
          <w:szCs w:val="18"/>
          <w:lang w:val="nl"/>
        </w:rPr>
      </w:pPr>
    </w:p>
    <w:p w:rsidR="00A24114" w:rsidRPr="00946F27" w:rsidRDefault="00A24114" w:rsidP="00A24114">
      <w:pPr>
        <w:suppressAutoHyphens/>
        <w:ind w:left="567" w:right="-1" w:hanging="567"/>
        <w:rPr>
          <w:rFonts w:cs="Arial"/>
          <w:szCs w:val="18"/>
          <w:lang w:val="nl"/>
        </w:rPr>
      </w:pPr>
      <w:r w:rsidRPr="00946F27">
        <w:rPr>
          <w:rFonts w:cs="Arial"/>
          <w:szCs w:val="18"/>
          <w:lang w:val="nl"/>
        </w:rPr>
        <w:t xml:space="preserve">3. </w:t>
      </w:r>
      <w:r>
        <w:rPr>
          <w:rFonts w:cs="Arial"/>
          <w:szCs w:val="18"/>
          <w:lang w:val="nl"/>
        </w:rPr>
        <w:tab/>
        <w:t>E</w:t>
      </w:r>
      <w:r w:rsidRPr="00946F27">
        <w:rPr>
          <w:rFonts w:cs="Arial"/>
          <w:szCs w:val="18"/>
          <w:lang w:val="nl"/>
        </w:rPr>
        <w:t>en Europese aanbesteding voor de gunning van de deelname aan deze Raamovereenkomst heeft plaatsgevonden op basis van het Beschrijvend document onder toepassing van de Aanbestedingswet 2012;</w:t>
      </w:r>
    </w:p>
    <w:p w:rsidR="00A24114" w:rsidRPr="00946F27" w:rsidRDefault="00A24114" w:rsidP="00A24114">
      <w:pPr>
        <w:suppressAutoHyphens/>
        <w:ind w:left="567" w:right="-1" w:hanging="567"/>
        <w:rPr>
          <w:rFonts w:cs="Arial"/>
          <w:szCs w:val="18"/>
          <w:lang w:val="nl"/>
        </w:rPr>
      </w:pPr>
    </w:p>
    <w:p w:rsidR="00A24114" w:rsidRPr="00946F27" w:rsidRDefault="00A24114" w:rsidP="00A24114">
      <w:pPr>
        <w:suppressAutoHyphens/>
        <w:ind w:left="567" w:right="-1" w:hanging="567"/>
        <w:rPr>
          <w:rFonts w:cs="Arial"/>
          <w:szCs w:val="18"/>
          <w:lang w:val="nl"/>
        </w:rPr>
      </w:pPr>
      <w:r w:rsidRPr="00946F27">
        <w:rPr>
          <w:rFonts w:cs="Arial"/>
          <w:szCs w:val="18"/>
          <w:lang w:val="nl"/>
        </w:rPr>
        <w:t xml:space="preserve">4. </w:t>
      </w:r>
      <w:r>
        <w:rPr>
          <w:rFonts w:cs="Arial"/>
          <w:szCs w:val="18"/>
          <w:lang w:val="nl"/>
        </w:rPr>
        <w:tab/>
      </w:r>
      <w:r w:rsidRPr="00946F27">
        <w:rPr>
          <w:rFonts w:cs="Arial"/>
          <w:szCs w:val="18"/>
          <w:lang w:val="nl"/>
        </w:rPr>
        <w:t>Opdrachtgever de inschrijving van Opdrachtnemer als economisch meest voordelige inschrijving</w:t>
      </w:r>
      <w:r>
        <w:rPr>
          <w:rFonts w:cs="Arial"/>
          <w:i/>
          <w:szCs w:val="18"/>
          <w:lang w:val="nl"/>
        </w:rPr>
        <w:t xml:space="preserve"> </w:t>
      </w:r>
      <w:r w:rsidRPr="00946F27">
        <w:rPr>
          <w:rFonts w:cs="Arial"/>
          <w:szCs w:val="18"/>
          <w:lang w:val="nl"/>
        </w:rPr>
        <w:t>heeft beoordeeld;</w:t>
      </w:r>
    </w:p>
    <w:p w:rsidR="00A24114" w:rsidRPr="00946F27" w:rsidRDefault="00A24114" w:rsidP="00A24114">
      <w:pPr>
        <w:suppressAutoHyphens/>
        <w:ind w:left="567" w:right="-1" w:hanging="567"/>
        <w:rPr>
          <w:rFonts w:cs="Arial"/>
          <w:szCs w:val="18"/>
          <w:lang w:val="nl"/>
        </w:rPr>
      </w:pPr>
    </w:p>
    <w:p w:rsidR="00A24114" w:rsidRPr="00946F27" w:rsidRDefault="00A24114" w:rsidP="00A24114">
      <w:pPr>
        <w:suppressAutoHyphens/>
        <w:ind w:left="567" w:right="-1" w:hanging="567"/>
        <w:rPr>
          <w:rFonts w:cs="Arial"/>
          <w:szCs w:val="18"/>
          <w:lang w:val="nl"/>
        </w:rPr>
      </w:pPr>
      <w:r w:rsidRPr="00946F27">
        <w:rPr>
          <w:rFonts w:cs="Arial"/>
          <w:szCs w:val="18"/>
          <w:lang w:val="nl"/>
        </w:rPr>
        <w:t>5.</w:t>
      </w:r>
      <w:r>
        <w:rPr>
          <w:rFonts w:cs="Arial"/>
          <w:szCs w:val="18"/>
          <w:lang w:val="nl"/>
        </w:rPr>
        <w:tab/>
        <w:t>I</w:t>
      </w:r>
      <w:r w:rsidRPr="00946F27">
        <w:rPr>
          <w:rFonts w:cs="Arial"/>
          <w:szCs w:val="18"/>
          <w:lang w:val="nl"/>
        </w:rPr>
        <w:t>n deze Raamovereenkomst de voorwaarden zijn vastgelegd die van toepassing zijn op alle opdrachten tot het verrichten van Diensten die Opdrachtgever voornemens is te gunnen gedurende de looptijd van deze Raamovereenkomst;</w:t>
      </w:r>
    </w:p>
    <w:p w:rsidR="00A24114" w:rsidRPr="00946F27" w:rsidRDefault="00A24114" w:rsidP="00A24114">
      <w:pPr>
        <w:suppressAutoHyphens/>
        <w:ind w:left="567" w:right="-1" w:hanging="567"/>
        <w:rPr>
          <w:rFonts w:cs="Arial"/>
          <w:szCs w:val="18"/>
          <w:lang w:val="nl"/>
        </w:rPr>
      </w:pPr>
    </w:p>
    <w:p w:rsidR="00A24114" w:rsidRPr="00946F27" w:rsidRDefault="00A24114" w:rsidP="00A24114">
      <w:pPr>
        <w:suppressAutoHyphens/>
        <w:ind w:right="-1"/>
        <w:rPr>
          <w:rFonts w:cs="Arial"/>
          <w:szCs w:val="18"/>
          <w:lang w:val="nl"/>
        </w:rPr>
      </w:pPr>
    </w:p>
    <w:p w:rsidR="00A24114" w:rsidRPr="00946F27" w:rsidRDefault="00A24114" w:rsidP="00A24114">
      <w:pPr>
        <w:suppressAutoHyphens/>
        <w:ind w:right="-1"/>
        <w:rPr>
          <w:rFonts w:cs="Arial"/>
          <w:szCs w:val="18"/>
          <w:lang w:val="nl"/>
        </w:rPr>
      </w:pPr>
      <w:r w:rsidRPr="00946F27">
        <w:rPr>
          <w:rFonts w:cs="Arial"/>
          <w:b/>
          <w:szCs w:val="18"/>
          <w:lang w:val="nl"/>
        </w:rPr>
        <w:t>KOMEN OVEREEN</w:t>
      </w:r>
      <w:r w:rsidRPr="00946F27">
        <w:rPr>
          <w:rFonts w:cs="Arial"/>
          <w:szCs w:val="18"/>
          <w:lang w:val="nl"/>
        </w:rPr>
        <w:t>:</w:t>
      </w:r>
    </w:p>
    <w:p w:rsidR="00A24114" w:rsidRPr="00946F27" w:rsidRDefault="00A24114" w:rsidP="00A24114">
      <w:pPr>
        <w:suppressAutoHyphens/>
        <w:ind w:right="-1"/>
        <w:rPr>
          <w:rFonts w:cs="Arial"/>
          <w:szCs w:val="18"/>
          <w:lang w:val="nl"/>
        </w:rPr>
      </w:pPr>
    </w:p>
    <w:p w:rsidR="00A24114" w:rsidRPr="00946F27" w:rsidRDefault="00A24114" w:rsidP="00A24114">
      <w:pPr>
        <w:suppressAutoHyphens/>
        <w:ind w:right="-1"/>
        <w:rPr>
          <w:rFonts w:cs="Arial"/>
          <w:szCs w:val="18"/>
          <w:lang w:val="nl"/>
        </w:rPr>
      </w:pPr>
      <w:r w:rsidRPr="00946F27">
        <w:rPr>
          <w:rFonts w:cs="Arial"/>
          <w:szCs w:val="18"/>
          <w:lang w:val="nl"/>
        </w:rPr>
        <w:t>In deze Raamovereenkomst wordt een aantal begrippen met een beginhoofdletter gebruikt. Aan deze begrippen komt de betekenis toe die hieraan wordt gegeven in artikel 1 van de Algemene Rijks</w:t>
      </w:r>
      <w:r w:rsidRPr="00946F27">
        <w:rPr>
          <w:rFonts w:cs="Arial"/>
          <w:szCs w:val="18"/>
          <w:lang w:val="nl"/>
        </w:rPr>
        <w:softHyphen/>
        <w:t>voorwaarden voor het verstrekken van opdrachten tot het verrichten van Diensten 201</w:t>
      </w:r>
      <w:r>
        <w:rPr>
          <w:rFonts w:cs="Arial"/>
          <w:szCs w:val="18"/>
          <w:lang w:val="nl"/>
        </w:rPr>
        <w:t>6</w:t>
      </w:r>
      <w:r w:rsidRPr="00946F27">
        <w:rPr>
          <w:rFonts w:cs="Arial"/>
          <w:szCs w:val="18"/>
          <w:lang w:val="nl"/>
        </w:rPr>
        <w:t xml:space="preserve"> (ARVODI-201</w:t>
      </w:r>
      <w:r>
        <w:rPr>
          <w:rFonts w:cs="Arial"/>
          <w:szCs w:val="18"/>
          <w:lang w:val="nl"/>
        </w:rPr>
        <w:t>6</w:t>
      </w:r>
      <w:r w:rsidRPr="00946F27">
        <w:rPr>
          <w:rFonts w:cs="Arial"/>
          <w:szCs w:val="18"/>
          <w:lang w:val="nl"/>
        </w:rPr>
        <w:t>). In afwijking daarvan of aanvulling daarop wordt onder de volgende begrippen in deze Raamovereenkomst verstaan:</w:t>
      </w:r>
    </w:p>
    <w:p w:rsidR="00A24114" w:rsidRPr="00946F27" w:rsidRDefault="00A24114" w:rsidP="00A24114">
      <w:pPr>
        <w:suppressAutoHyphens/>
        <w:ind w:right="-1"/>
        <w:rPr>
          <w:rFonts w:cs="Arial"/>
          <w:szCs w:val="18"/>
          <w:lang w:val="nl"/>
        </w:rPr>
      </w:pPr>
    </w:p>
    <w:p w:rsidR="00A24114" w:rsidRPr="00946F27" w:rsidRDefault="00A24114" w:rsidP="00A24114">
      <w:pPr>
        <w:suppressAutoHyphens/>
        <w:ind w:right="-1"/>
        <w:rPr>
          <w:rFonts w:cs="Arial"/>
          <w:szCs w:val="18"/>
          <w:lang w:val="nl"/>
        </w:rPr>
      </w:pPr>
      <w:r w:rsidRPr="00946F27">
        <w:rPr>
          <w:rFonts w:cs="Arial"/>
          <w:szCs w:val="18"/>
          <w:u w:val="single"/>
          <w:lang w:val="nl"/>
        </w:rPr>
        <w:t>Beschrijvend document:</w:t>
      </w:r>
      <w:r w:rsidRPr="00946F27">
        <w:rPr>
          <w:rFonts w:cs="Arial"/>
          <w:szCs w:val="18"/>
          <w:lang w:val="nl"/>
        </w:rPr>
        <w:t xml:space="preserve"> het document van </w:t>
      </w:r>
      <w:r w:rsidRPr="002037EE">
        <w:rPr>
          <w:rFonts w:cs="Arial"/>
          <w:szCs w:val="18"/>
          <w:lang w:val="nl"/>
        </w:rPr>
        <w:t xml:space="preserve">Opdrachtgever d.d. </w:t>
      </w:r>
      <w:r w:rsidR="00862F21" w:rsidRPr="002037EE">
        <w:rPr>
          <w:rFonts w:cs="Arial"/>
          <w:szCs w:val="18"/>
          <w:lang w:val="nl"/>
        </w:rPr>
        <w:t>20 juni 2018</w:t>
      </w:r>
      <w:r w:rsidRPr="002037EE">
        <w:rPr>
          <w:rFonts w:cs="Arial"/>
          <w:szCs w:val="18"/>
          <w:lang w:val="nl"/>
        </w:rPr>
        <w:t xml:space="preserve"> </w:t>
      </w:r>
      <w:r w:rsidR="00862F21" w:rsidRPr="002037EE">
        <w:rPr>
          <w:rFonts w:cs="Arial"/>
          <w:szCs w:val="18"/>
          <w:lang w:val="nl"/>
        </w:rPr>
        <w:t xml:space="preserve">(Bijlage 2 bij deze Raamovereenkomst) </w:t>
      </w:r>
      <w:r w:rsidRPr="002037EE">
        <w:rPr>
          <w:rFonts w:cs="Arial"/>
          <w:szCs w:val="18"/>
          <w:lang w:val="nl"/>
        </w:rPr>
        <w:t>waarin de deelname aan de Raamovereenkomst met betrekking tot de uitvoering van Diensten gedurende een bepaalde periode, de te volgen aanbestedingsprocedure en de selectie- en gunningscriteria worden beschreven en toegelicht</w:t>
      </w:r>
    </w:p>
    <w:p w:rsidR="00A24114" w:rsidRPr="00946F27" w:rsidRDefault="00A24114" w:rsidP="00A24114">
      <w:pPr>
        <w:suppressAutoHyphens/>
        <w:ind w:right="-1"/>
        <w:rPr>
          <w:rFonts w:cs="Arial"/>
          <w:szCs w:val="18"/>
          <w:lang w:val="nl"/>
        </w:rPr>
      </w:pPr>
    </w:p>
    <w:p w:rsidR="00A24114" w:rsidRPr="00946F27" w:rsidRDefault="00A24114" w:rsidP="00A24114">
      <w:pPr>
        <w:suppressAutoHyphens/>
        <w:ind w:right="-1"/>
        <w:rPr>
          <w:rFonts w:cs="Arial"/>
          <w:szCs w:val="18"/>
          <w:lang w:val="nl"/>
        </w:rPr>
      </w:pPr>
      <w:r w:rsidRPr="00946F27">
        <w:rPr>
          <w:rFonts w:cs="Arial"/>
          <w:szCs w:val="18"/>
          <w:u w:val="single"/>
          <w:lang w:val="nl"/>
        </w:rPr>
        <w:t>Diensten:</w:t>
      </w:r>
      <w:r w:rsidRPr="00946F27">
        <w:rPr>
          <w:rFonts w:cs="Arial"/>
          <w:szCs w:val="18"/>
          <w:lang w:val="nl"/>
        </w:rPr>
        <w:t xml:space="preserve"> de door Opdrachtnemer op basis van een onder deze Raamovereenkomst gesloten Nadere Overeenkomst ten behoeve van Opdrachtgever te verrichten werkzaamheden op het gebied van </w:t>
      </w:r>
      <w:r>
        <w:rPr>
          <w:rFonts w:cs="Arial"/>
          <w:szCs w:val="18"/>
          <w:lang w:val="nl"/>
        </w:rPr>
        <w:t>auditdiensten SCB en bijbehorende begeleiding</w:t>
      </w:r>
    </w:p>
    <w:p w:rsidR="00A24114" w:rsidRPr="00946F27" w:rsidRDefault="00A24114" w:rsidP="00A24114">
      <w:pPr>
        <w:suppressAutoHyphens/>
        <w:ind w:right="-1"/>
        <w:rPr>
          <w:rFonts w:cs="Arial"/>
          <w:szCs w:val="18"/>
          <w:u w:val="single"/>
          <w:lang w:val="nl"/>
        </w:rPr>
      </w:pPr>
    </w:p>
    <w:p w:rsidR="00A24114" w:rsidRPr="00946F27" w:rsidRDefault="00A24114" w:rsidP="00A24114">
      <w:pPr>
        <w:suppressAutoHyphens/>
        <w:ind w:right="-1"/>
        <w:rPr>
          <w:rFonts w:cs="Arial"/>
          <w:szCs w:val="18"/>
          <w:lang w:val="nl"/>
        </w:rPr>
      </w:pPr>
      <w:r w:rsidRPr="00946F27">
        <w:rPr>
          <w:rFonts w:cs="Arial"/>
          <w:szCs w:val="18"/>
          <w:u w:val="single"/>
          <w:lang w:val="nl"/>
        </w:rPr>
        <w:t>Inschrijving:</w:t>
      </w:r>
      <w:r w:rsidRPr="00946F27">
        <w:rPr>
          <w:rFonts w:cs="Arial"/>
          <w:szCs w:val="18"/>
          <w:lang w:val="nl"/>
        </w:rPr>
        <w:t xml:space="preserve"> de in het kader van de (Europese) aanbesteding </w:t>
      </w:r>
      <w:r w:rsidRPr="007D2D77">
        <w:rPr>
          <w:rFonts w:cs="Arial"/>
          <w:szCs w:val="18"/>
          <w:lang w:val="nl"/>
        </w:rPr>
        <w:t>Uitvoeren audits inclusief begeleiding op wer</w:t>
      </w:r>
      <w:r w:rsidRPr="00262D58">
        <w:rPr>
          <w:rFonts w:cs="Arial"/>
          <w:szCs w:val="18"/>
          <w:lang w:val="nl"/>
        </w:rPr>
        <w:t>king kwaliteitsmanagement bij ON voor contracten met het Rijksvastgoedbedrijf met kenmerk 16248 door Opdrachtnemer op basis van het Beschrijvend document ingediende inschrijving</w:t>
      </w:r>
      <w:r w:rsidRPr="00946F27">
        <w:rPr>
          <w:rFonts w:cs="Arial"/>
          <w:szCs w:val="18"/>
          <w:lang w:val="nl"/>
        </w:rPr>
        <w:t xml:space="preserve"> d.d. </w:t>
      </w:r>
      <w:r w:rsidRPr="00EB6CFF">
        <w:rPr>
          <w:rFonts w:cs="Arial"/>
          <w:szCs w:val="18"/>
          <w:highlight w:val="yellow"/>
          <w:lang w:val="nl"/>
        </w:rPr>
        <w:t>[…datum…] met kenmerk ………</w:t>
      </w:r>
    </w:p>
    <w:p w:rsidR="00A24114" w:rsidRPr="00946F27" w:rsidRDefault="00A24114" w:rsidP="00A24114">
      <w:pPr>
        <w:suppressAutoHyphens/>
        <w:ind w:right="-1"/>
        <w:rPr>
          <w:rFonts w:cs="Arial"/>
          <w:szCs w:val="18"/>
          <w:u w:val="single"/>
          <w:lang w:val="nl"/>
        </w:rPr>
      </w:pPr>
    </w:p>
    <w:p w:rsidR="00A24114" w:rsidRPr="00946F27" w:rsidRDefault="00A24114" w:rsidP="00A24114">
      <w:pPr>
        <w:suppressAutoHyphens/>
        <w:ind w:right="-1"/>
        <w:rPr>
          <w:rFonts w:cs="Arial"/>
          <w:szCs w:val="18"/>
          <w:lang w:val="nl"/>
        </w:rPr>
      </w:pPr>
      <w:r w:rsidRPr="00946F27">
        <w:rPr>
          <w:rFonts w:cs="Arial"/>
          <w:szCs w:val="18"/>
          <w:u w:val="single"/>
          <w:lang w:val="nl"/>
        </w:rPr>
        <w:t>Nadere Overeenkomst:</w:t>
      </w:r>
      <w:r w:rsidRPr="00946F27">
        <w:rPr>
          <w:rFonts w:cs="Arial"/>
          <w:szCs w:val="18"/>
          <w:lang w:val="nl"/>
        </w:rPr>
        <w:t xml:space="preserve"> de nadere overeenkomst tussen Opdrachtgever en Opdrachtnemer overeenkomstig het model aangehecht als B</w:t>
      </w:r>
      <w:r w:rsidRPr="00946F27">
        <w:rPr>
          <w:rFonts w:cs="Arial"/>
          <w:szCs w:val="18"/>
          <w:u w:val="single"/>
          <w:lang w:val="nl"/>
        </w:rPr>
        <w:t>ijlage 3</w:t>
      </w:r>
      <w:r w:rsidRPr="00946F27">
        <w:rPr>
          <w:rFonts w:cs="Arial"/>
          <w:szCs w:val="18"/>
          <w:lang w:val="nl"/>
        </w:rPr>
        <w:t xml:space="preserve"> bij deze Raamovereenkomst, op basis waarvan Opdrachtgever gedurende de looptijd van deze Raamovereenkomst aan Opdrachtnemer opdrachten tot het verrichten van Diensten kan verstrekken</w:t>
      </w:r>
    </w:p>
    <w:p w:rsidR="00A24114" w:rsidRPr="00946F27" w:rsidRDefault="00A24114" w:rsidP="00A24114">
      <w:pPr>
        <w:suppressAutoHyphens/>
        <w:ind w:right="-1"/>
        <w:rPr>
          <w:rFonts w:cs="Arial"/>
          <w:szCs w:val="18"/>
          <w:u w:val="single"/>
          <w:lang w:val="nl"/>
        </w:rPr>
      </w:pPr>
    </w:p>
    <w:p w:rsidR="00A24114" w:rsidRPr="00946F27" w:rsidRDefault="00A24114" w:rsidP="00A24114">
      <w:pPr>
        <w:suppressAutoHyphens/>
        <w:ind w:right="-1"/>
        <w:rPr>
          <w:rFonts w:cs="Arial"/>
          <w:szCs w:val="18"/>
          <w:lang w:val="nl"/>
        </w:rPr>
      </w:pPr>
      <w:r w:rsidRPr="00946F27">
        <w:rPr>
          <w:rFonts w:cs="Arial"/>
          <w:szCs w:val="18"/>
          <w:u w:val="single"/>
          <w:lang w:val="nl"/>
        </w:rPr>
        <w:t>Offerte:</w:t>
      </w:r>
      <w:r w:rsidRPr="00946F27">
        <w:rPr>
          <w:rFonts w:cs="Arial"/>
          <w:szCs w:val="18"/>
          <w:lang w:val="nl"/>
        </w:rPr>
        <w:t xml:space="preserve"> een aanbieding tot het verrichten van Diensten die Opdrachtnemer naar aanleiding van een Offerteaanvraag uitbrengt aan Opdrachtgever onder deze Raamvereenkomst</w:t>
      </w:r>
    </w:p>
    <w:p w:rsidR="00A24114" w:rsidRPr="00946F27" w:rsidRDefault="00A24114" w:rsidP="00A24114">
      <w:pPr>
        <w:suppressAutoHyphens/>
        <w:ind w:right="-1"/>
        <w:rPr>
          <w:rFonts w:cs="Arial"/>
          <w:szCs w:val="18"/>
          <w:lang w:val="nl"/>
        </w:rPr>
      </w:pPr>
    </w:p>
    <w:p w:rsidR="00A24114" w:rsidRPr="00946F27" w:rsidRDefault="00A24114" w:rsidP="00A24114">
      <w:pPr>
        <w:suppressAutoHyphens/>
        <w:ind w:right="-1"/>
        <w:rPr>
          <w:rFonts w:cs="Arial"/>
          <w:szCs w:val="18"/>
          <w:lang w:val="nl"/>
        </w:rPr>
      </w:pPr>
      <w:r w:rsidRPr="00946F27">
        <w:rPr>
          <w:rFonts w:cs="Arial"/>
          <w:szCs w:val="18"/>
          <w:u w:val="single"/>
          <w:lang w:val="nl"/>
        </w:rPr>
        <w:t>Offerteaanvraag:</w:t>
      </w:r>
      <w:r w:rsidRPr="00946F27">
        <w:rPr>
          <w:rFonts w:cs="Arial"/>
          <w:szCs w:val="18"/>
          <w:lang w:val="nl"/>
        </w:rPr>
        <w:t xml:space="preserve"> een uitnodiging door Opdrachtgever onder deze Raamvereenkomst </w:t>
      </w:r>
      <w:r>
        <w:rPr>
          <w:rFonts w:cs="Arial"/>
          <w:szCs w:val="18"/>
          <w:lang w:val="nl"/>
        </w:rPr>
        <w:t>aan de</w:t>
      </w:r>
      <w:r w:rsidRPr="00946F27">
        <w:rPr>
          <w:rFonts w:cs="Arial"/>
          <w:szCs w:val="18"/>
          <w:lang w:val="nl"/>
        </w:rPr>
        <w:t xml:space="preserve"> Raamcontractant tot het uitbrengen van een Offerte voor een opdracht tot het verrichten van Diensten</w:t>
      </w:r>
    </w:p>
    <w:p w:rsidR="00A24114" w:rsidRPr="00946F27" w:rsidRDefault="00A24114" w:rsidP="00A24114">
      <w:pPr>
        <w:suppressAutoHyphens/>
        <w:ind w:right="-1"/>
        <w:rPr>
          <w:rFonts w:cs="Arial"/>
          <w:szCs w:val="18"/>
          <w:lang w:val="nl"/>
        </w:rPr>
      </w:pPr>
    </w:p>
    <w:p w:rsidR="00A24114" w:rsidRDefault="00A24114" w:rsidP="00A24114">
      <w:pPr>
        <w:suppressAutoHyphens/>
        <w:ind w:right="-1"/>
        <w:rPr>
          <w:rFonts w:cs="Arial"/>
          <w:szCs w:val="18"/>
          <w:lang w:val="nl"/>
        </w:rPr>
      </w:pPr>
      <w:r w:rsidRPr="00946F27">
        <w:rPr>
          <w:rFonts w:cs="Arial"/>
          <w:szCs w:val="18"/>
          <w:u w:val="single"/>
          <w:lang w:val="nl"/>
        </w:rPr>
        <w:t>Raamcontractant:</w:t>
      </w:r>
      <w:r w:rsidRPr="00946F27">
        <w:rPr>
          <w:rFonts w:cs="Arial"/>
          <w:szCs w:val="18"/>
          <w:lang w:val="nl"/>
        </w:rPr>
        <w:t xml:space="preserve"> </w:t>
      </w:r>
      <w:r>
        <w:rPr>
          <w:rFonts w:cs="Arial"/>
          <w:szCs w:val="18"/>
          <w:lang w:val="nl"/>
        </w:rPr>
        <w:t>de</w:t>
      </w:r>
      <w:r w:rsidRPr="00946F27">
        <w:rPr>
          <w:rFonts w:cs="Arial"/>
          <w:szCs w:val="18"/>
          <w:lang w:val="nl"/>
        </w:rPr>
        <w:t xml:space="preserve"> inschrijver aan wie deelname aan de Raamovereenkomst met betrekking tot de uitvoering van de Diensten op het gebied van [perceel x zoals omschreven in de inschrijvingsdocumentatie] is gegund </w:t>
      </w:r>
    </w:p>
    <w:p w:rsidR="00A24114" w:rsidRDefault="00A24114" w:rsidP="00A24114">
      <w:pPr>
        <w:suppressAutoHyphens/>
        <w:ind w:right="-1"/>
        <w:rPr>
          <w:rFonts w:cs="Arial"/>
          <w:szCs w:val="18"/>
          <w:lang w:val="nl"/>
        </w:rPr>
      </w:pPr>
    </w:p>
    <w:p w:rsidR="00A24114" w:rsidRPr="00CD1EA3" w:rsidRDefault="00A24114" w:rsidP="00A24114">
      <w:pPr>
        <w:suppressAutoHyphens/>
        <w:ind w:right="-1"/>
        <w:rPr>
          <w:rFonts w:cs="Arial"/>
          <w:szCs w:val="18"/>
        </w:rPr>
      </w:pPr>
      <w:r w:rsidRPr="00CD1EA3">
        <w:rPr>
          <w:rFonts w:cs="Arial"/>
          <w:szCs w:val="18"/>
          <w:u w:val="single"/>
          <w:lang w:val="nl"/>
        </w:rPr>
        <w:t>Toetsdocumenten:</w:t>
      </w:r>
      <w:r w:rsidRPr="00CD1EA3">
        <w:rPr>
          <w:rFonts w:cs="Arial"/>
          <w:szCs w:val="18"/>
          <w:lang w:val="nl"/>
        </w:rPr>
        <w:t xml:space="preserve"> </w:t>
      </w:r>
      <w:r>
        <w:rPr>
          <w:rFonts w:cs="Arial"/>
          <w:szCs w:val="18"/>
          <w:lang w:val="nl"/>
        </w:rPr>
        <w:t xml:space="preserve">de documenten die </w:t>
      </w:r>
      <w:r w:rsidRPr="00DC6A40">
        <w:rPr>
          <w:rFonts w:cs="Arial"/>
          <w:szCs w:val="18"/>
          <w:lang w:val="nl"/>
        </w:rPr>
        <w:t>de lead auditor conform het toetsproces gebruikt voor zijn/haar werkzaamheden: Intakeformulier, Bevindingenformulier, Toetsverslag, Advies aan Contractmanager en Opvolging Toets. Deze documenten zijn als model bijgevoegd bij deze Raamovereenkomst. Het document Opvolging Toets wordt opgesteld door</w:t>
      </w:r>
      <w:r>
        <w:rPr>
          <w:rFonts w:cs="Arial"/>
          <w:szCs w:val="18"/>
          <w:lang w:val="nl"/>
        </w:rPr>
        <w:t xml:space="preserve"> de </w:t>
      </w:r>
      <w:r w:rsidRPr="00CD1EA3">
        <w:rPr>
          <w:rFonts w:cs="Arial"/>
          <w:szCs w:val="18"/>
          <w:lang w:val="nl"/>
        </w:rPr>
        <w:t>C</w:t>
      </w:r>
      <w:r>
        <w:rPr>
          <w:rFonts w:cs="Arial"/>
          <w:szCs w:val="18"/>
          <w:lang w:val="nl"/>
        </w:rPr>
        <w:t>ontractmanager. Laatstgenoemd document</w:t>
      </w:r>
      <w:r w:rsidRPr="00CD1EA3">
        <w:rPr>
          <w:rFonts w:cs="Arial"/>
          <w:szCs w:val="18"/>
          <w:lang w:val="nl"/>
        </w:rPr>
        <w:t xml:space="preserve"> dient ook voor terugkoppeling aan de LA.</w:t>
      </w:r>
    </w:p>
    <w:p w:rsidR="00A24114" w:rsidRPr="00946F27" w:rsidRDefault="00A24114" w:rsidP="00A24114">
      <w:pPr>
        <w:suppressAutoHyphens/>
        <w:ind w:right="-1"/>
        <w:rPr>
          <w:rFonts w:cs="Arial"/>
          <w:szCs w:val="18"/>
          <w:lang w:val="nl"/>
        </w:rPr>
      </w:pPr>
    </w:p>
    <w:p w:rsidR="00A24114" w:rsidRPr="00946F27" w:rsidRDefault="00A24114" w:rsidP="00A24114">
      <w:pPr>
        <w:suppressAutoHyphens/>
        <w:ind w:right="-1"/>
        <w:rPr>
          <w:rFonts w:cs="Arial"/>
          <w:szCs w:val="18"/>
          <w:lang w:val="nl"/>
        </w:rPr>
      </w:pPr>
    </w:p>
    <w:p w:rsidR="00A24114" w:rsidRPr="00946F27" w:rsidRDefault="00A24114" w:rsidP="00A24114">
      <w:pPr>
        <w:suppressAutoHyphens/>
        <w:ind w:left="567" w:right="-1" w:hanging="567"/>
        <w:rPr>
          <w:rFonts w:cs="Arial"/>
          <w:szCs w:val="18"/>
          <w:lang w:val="nl"/>
        </w:rPr>
      </w:pPr>
      <w:r w:rsidRPr="00946F27">
        <w:rPr>
          <w:rFonts w:cs="Arial"/>
          <w:b/>
          <w:bCs/>
          <w:szCs w:val="18"/>
          <w:lang w:val="nl"/>
        </w:rPr>
        <w:t>1.</w:t>
      </w:r>
      <w:r w:rsidRPr="00946F27">
        <w:rPr>
          <w:rFonts w:cs="Arial"/>
          <w:b/>
          <w:bCs/>
          <w:szCs w:val="18"/>
          <w:lang w:val="nl"/>
        </w:rPr>
        <w:tab/>
        <w:t>Voorwerp van de Raamovereenkomst</w:t>
      </w:r>
    </w:p>
    <w:p w:rsidR="00A24114" w:rsidRPr="00946F27" w:rsidRDefault="00A24114" w:rsidP="00A24114">
      <w:pPr>
        <w:suppressAutoHyphens/>
        <w:ind w:left="567" w:right="-1" w:hanging="567"/>
        <w:rPr>
          <w:rFonts w:cs="Arial"/>
          <w:szCs w:val="18"/>
          <w:lang w:val="nl"/>
        </w:rPr>
      </w:pPr>
    </w:p>
    <w:p w:rsidR="00A24114" w:rsidRPr="00946F27" w:rsidRDefault="00A24114" w:rsidP="00A24114">
      <w:pPr>
        <w:suppressAutoHyphens/>
        <w:ind w:left="567" w:right="-1" w:hanging="567"/>
        <w:rPr>
          <w:rFonts w:cs="Arial"/>
          <w:szCs w:val="18"/>
          <w:lang w:val="nl"/>
        </w:rPr>
      </w:pPr>
      <w:r w:rsidRPr="00946F27">
        <w:rPr>
          <w:rFonts w:cs="Arial"/>
          <w:szCs w:val="18"/>
          <w:lang w:val="nl"/>
        </w:rPr>
        <w:t xml:space="preserve">1.1 </w:t>
      </w:r>
      <w:r w:rsidRPr="00946F27">
        <w:rPr>
          <w:rFonts w:cs="Arial"/>
          <w:szCs w:val="18"/>
          <w:lang w:val="nl"/>
        </w:rPr>
        <w:tab/>
        <w:t>Opdrachtgever is gerechtigd gedurende de looptijd van deze Raamovereenkomst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het Beschrijvend document voor de nadere gunning vermelde gunningscriteria door Opdrachtgever aan Opdrachtnemer wordt gegund, is Opdrachtnemer verplicht die opdracht uit te voeren overeenkomstig de voorwaarden van deze Raamovereenkomst. Daartoe is Opdrachtnemer alsdan verplicht met Opdrachtgever een Nadere Overeenkomst te sluiten.</w:t>
      </w:r>
    </w:p>
    <w:p w:rsidR="00A24114" w:rsidRDefault="00A24114" w:rsidP="00A24114">
      <w:pPr>
        <w:suppressAutoHyphens/>
        <w:ind w:left="567" w:right="-1" w:hanging="567"/>
        <w:rPr>
          <w:rFonts w:cs="Arial"/>
          <w:szCs w:val="18"/>
          <w:lang w:val="nl"/>
        </w:rPr>
      </w:pPr>
    </w:p>
    <w:p w:rsidR="00A24114" w:rsidRPr="00946F27" w:rsidRDefault="00A24114" w:rsidP="00A24114">
      <w:pPr>
        <w:suppressAutoHyphens/>
        <w:ind w:left="567" w:right="-1" w:hanging="567"/>
        <w:rPr>
          <w:rFonts w:cs="Arial"/>
          <w:szCs w:val="18"/>
          <w:lang w:val="nl"/>
        </w:rPr>
      </w:pPr>
      <w:r w:rsidRPr="00946F27">
        <w:rPr>
          <w:rFonts w:cs="Arial"/>
          <w:szCs w:val="18"/>
          <w:lang w:val="nl"/>
        </w:rPr>
        <w:t>1.2</w:t>
      </w:r>
      <w:r w:rsidRPr="00946F27">
        <w:rPr>
          <w:rFonts w:cs="Arial"/>
          <w:szCs w:val="18"/>
          <w:lang w:val="nl"/>
        </w:rPr>
        <w:tab/>
        <w:t>De navolgende documenten vormen gezamenlijk de Raamovereenkomst. Voor zover deze documenten met elkaar in tegenspraak zijn, prevaleert het eerder genoemde document boven het later genoemde:</w:t>
      </w:r>
    </w:p>
    <w:p w:rsidR="00A24114" w:rsidRPr="00946F27" w:rsidRDefault="00A24114" w:rsidP="00A24114">
      <w:pPr>
        <w:suppressAutoHyphens/>
        <w:ind w:right="-1"/>
        <w:rPr>
          <w:rFonts w:cs="Arial"/>
          <w:szCs w:val="18"/>
          <w:lang w:val="nl"/>
        </w:rPr>
      </w:pPr>
    </w:p>
    <w:p w:rsidR="00A24114" w:rsidRDefault="00A24114" w:rsidP="00A24114">
      <w:pPr>
        <w:numPr>
          <w:ilvl w:val="0"/>
          <w:numId w:val="26"/>
        </w:numPr>
        <w:suppressAutoHyphens/>
        <w:overflowPunct w:val="0"/>
        <w:autoSpaceDE w:val="0"/>
        <w:autoSpaceDN w:val="0"/>
        <w:adjustRightInd w:val="0"/>
        <w:spacing w:line="240" w:lineRule="auto"/>
        <w:ind w:right="-1"/>
        <w:textAlignment w:val="baseline"/>
        <w:rPr>
          <w:rFonts w:cs="Arial"/>
          <w:szCs w:val="18"/>
          <w:lang w:val="nl"/>
        </w:rPr>
      </w:pPr>
      <w:r w:rsidRPr="00946F27">
        <w:rPr>
          <w:rFonts w:cs="Arial"/>
          <w:szCs w:val="18"/>
          <w:lang w:val="nl"/>
        </w:rPr>
        <w:t>dit document</w:t>
      </w:r>
      <w:r>
        <w:rPr>
          <w:rFonts w:cs="Arial"/>
          <w:szCs w:val="18"/>
          <w:lang w:val="nl"/>
        </w:rPr>
        <w:t xml:space="preserve"> inclusief verschenen Nota(s) van inlichtingen</w:t>
      </w:r>
      <w:r w:rsidRPr="00946F27">
        <w:rPr>
          <w:rFonts w:cs="Arial"/>
          <w:szCs w:val="18"/>
          <w:lang w:val="nl"/>
        </w:rPr>
        <w:t>;</w:t>
      </w:r>
    </w:p>
    <w:p w:rsidR="00A24114" w:rsidRDefault="00A24114" w:rsidP="00A24114">
      <w:pPr>
        <w:numPr>
          <w:ilvl w:val="0"/>
          <w:numId w:val="26"/>
        </w:numPr>
        <w:suppressAutoHyphens/>
        <w:overflowPunct w:val="0"/>
        <w:autoSpaceDE w:val="0"/>
        <w:autoSpaceDN w:val="0"/>
        <w:adjustRightInd w:val="0"/>
        <w:spacing w:line="240" w:lineRule="auto"/>
        <w:ind w:right="-1"/>
        <w:textAlignment w:val="baseline"/>
        <w:rPr>
          <w:rFonts w:cs="Arial"/>
          <w:szCs w:val="18"/>
          <w:lang w:val="nl"/>
        </w:rPr>
      </w:pPr>
      <w:r>
        <w:rPr>
          <w:rFonts w:cs="Arial"/>
          <w:szCs w:val="18"/>
          <w:lang w:val="nl"/>
        </w:rPr>
        <w:t xml:space="preserve">de bijlagen bij dit document; </w:t>
      </w:r>
    </w:p>
    <w:p w:rsidR="00A24114" w:rsidRDefault="00A24114" w:rsidP="00A24114">
      <w:pPr>
        <w:numPr>
          <w:ilvl w:val="0"/>
          <w:numId w:val="26"/>
        </w:numPr>
        <w:suppressAutoHyphens/>
        <w:overflowPunct w:val="0"/>
        <w:autoSpaceDE w:val="0"/>
        <w:autoSpaceDN w:val="0"/>
        <w:adjustRightInd w:val="0"/>
        <w:spacing w:line="240" w:lineRule="auto"/>
        <w:ind w:right="-1"/>
        <w:textAlignment w:val="baseline"/>
        <w:rPr>
          <w:rFonts w:cs="Arial"/>
          <w:szCs w:val="18"/>
          <w:lang w:val="nl"/>
        </w:rPr>
      </w:pPr>
      <w:r w:rsidRPr="007D2D77">
        <w:rPr>
          <w:rFonts w:cs="Arial"/>
          <w:szCs w:val="18"/>
          <w:lang w:val="nl"/>
        </w:rPr>
        <w:t>de ARVODI-2016;</w:t>
      </w:r>
    </w:p>
    <w:p w:rsidR="00A24114" w:rsidRPr="00946F27" w:rsidRDefault="00A24114" w:rsidP="00A24114">
      <w:pPr>
        <w:numPr>
          <w:ilvl w:val="0"/>
          <w:numId w:val="26"/>
        </w:numPr>
        <w:suppressAutoHyphens/>
        <w:overflowPunct w:val="0"/>
        <w:autoSpaceDE w:val="0"/>
        <w:autoSpaceDN w:val="0"/>
        <w:adjustRightInd w:val="0"/>
        <w:spacing w:line="240" w:lineRule="auto"/>
        <w:ind w:right="-1"/>
        <w:textAlignment w:val="baseline"/>
        <w:rPr>
          <w:rFonts w:cs="Arial"/>
          <w:szCs w:val="18"/>
          <w:lang w:val="nl"/>
        </w:rPr>
      </w:pPr>
      <w:r w:rsidRPr="00946F27">
        <w:rPr>
          <w:rFonts w:cs="Arial"/>
          <w:szCs w:val="18"/>
          <w:lang w:val="nl"/>
        </w:rPr>
        <w:t>het Beschrijvend document;</w:t>
      </w:r>
    </w:p>
    <w:p w:rsidR="00A24114" w:rsidRPr="00946F27" w:rsidRDefault="00A24114" w:rsidP="00A24114">
      <w:pPr>
        <w:numPr>
          <w:ilvl w:val="0"/>
          <w:numId w:val="26"/>
        </w:numPr>
        <w:suppressAutoHyphens/>
        <w:overflowPunct w:val="0"/>
        <w:autoSpaceDE w:val="0"/>
        <w:autoSpaceDN w:val="0"/>
        <w:adjustRightInd w:val="0"/>
        <w:spacing w:line="240" w:lineRule="auto"/>
        <w:ind w:right="-1"/>
        <w:textAlignment w:val="baseline"/>
        <w:rPr>
          <w:rFonts w:cs="Arial"/>
          <w:szCs w:val="18"/>
          <w:lang w:val="nl"/>
        </w:rPr>
      </w:pPr>
      <w:r w:rsidRPr="00946F27">
        <w:rPr>
          <w:rFonts w:cs="Arial"/>
          <w:szCs w:val="18"/>
          <w:lang w:val="nl"/>
        </w:rPr>
        <w:t>de Inschrijving</w:t>
      </w:r>
      <w:r>
        <w:rPr>
          <w:rFonts w:cs="Arial"/>
          <w:szCs w:val="18"/>
          <w:lang w:val="nl"/>
        </w:rPr>
        <w:t>.</w:t>
      </w:r>
    </w:p>
    <w:p w:rsidR="00A24114" w:rsidRPr="00946F27" w:rsidRDefault="00A24114" w:rsidP="00A24114">
      <w:pPr>
        <w:suppressAutoHyphens/>
        <w:ind w:right="-1"/>
        <w:rPr>
          <w:rFonts w:cs="Arial"/>
          <w:szCs w:val="18"/>
          <w:lang w:val="nl"/>
        </w:rPr>
      </w:pPr>
    </w:p>
    <w:p w:rsidR="00A24114" w:rsidRPr="00946F27" w:rsidRDefault="00F21D78" w:rsidP="00A24114">
      <w:pPr>
        <w:numPr>
          <w:ilvl w:val="12"/>
          <w:numId w:val="0"/>
        </w:numPr>
        <w:suppressAutoHyphens/>
        <w:ind w:left="600" w:right="-1" w:hanging="600"/>
        <w:rPr>
          <w:rFonts w:cs="Arial"/>
          <w:szCs w:val="18"/>
          <w:lang w:val="nl"/>
        </w:rPr>
      </w:pPr>
      <w:r w:rsidRPr="00A54A67">
        <w:rPr>
          <w:rFonts w:cs="Arial"/>
          <w:szCs w:val="18"/>
          <w:lang w:val="nl"/>
        </w:rPr>
        <w:t xml:space="preserve">1.3 </w:t>
      </w:r>
      <w:r w:rsidRPr="00A54A67">
        <w:rPr>
          <w:rFonts w:cs="Arial"/>
          <w:szCs w:val="18"/>
          <w:lang w:val="nl"/>
        </w:rPr>
        <w:tab/>
        <w:t>Opdrachtg</w:t>
      </w:r>
      <w:r w:rsidR="00A24114" w:rsidRPr="00A54A67">
        <w:rPr>
          <w:rFonts w:cs="Arial"/>
          <w:szCs w:val="18"/>
          <w:lang w:val="nl"/>
        </w:rPr>
        <w:t>e</w:t>
      </w:r>
      <w:r w:rsidRPr="00A54A67">
        <w:rPr>
          <w:rFonts w:cs="Arial"/>
          <w:szCs w:val="18"/>
          <w:lang w:val="nl"/>
        </w:rPr>
        <w:t>v</w:t>
      </w:r>
      <w:r w:rsidR="00A24114" w:rsidRPr="00A54A67">
        <w:rPr>
          <w:rFonts w:cs="Arial"/>
          <w:szCs w:val="18"/>
          <w:lang w:val="nl"/>
        </w:rPr>
        <w:t xml:space="preserve">er verstrekt gedurende de looptijd van de Raamovereenkomst ten minste 35 opdrachten tot het verrichten van diensten. Bij overschrijding van dit aantal opdrachten kan </w:t>
      </w:r>
      <w:r w:rsidR="00A24114" w:rsidRPr="00A54A67">
        <w:rPr>
          <w:rFonts w:cs="Arial"/>
          <w:szCs w:val="18"/>
          <w:lang w:val="nl"/>
        </w:rPr>
        <w:lastRenderedPageBreak/>
        <w:t>Opdrachtnemer generlei aanspraak maken op het verkrijgen van</w:t>
      </w:r>
      <w:r w:rsidRPr="00A54A67">
        <w:rPr>
          <w:rFonts w:cs="Arial"/>
          <w:szCs w:val="18"/>
          <w:lang w:val="nl"/>
        </w:rPr>
        <w:t xml:space="preserve"> verdere </w:t>
      </w:r>
      <w:r w:rsidR="00A24114" w:rsidRPr="00A54A67">
        <w:rPr>
          <w:rFonts w:cs="Arial"/>
          <w:szCs w:val="18"/>
          <w:lang w:val="nl"/>
        </w:rPr>
        <w:t>opdrachten tot het verrichten van Diensten onder deze Raamovereenkomst.</w:t>
      </w:r>
    </w:p>
    <w:p w:rsidR="00A24114" w:rsidRPr="00946F27" w:rsidRDefault="00A24114" w:rsidP="00A24114">
      <w:pPr>
        <w:suppressAutoHyphens/>
        <w:ind w:right="-1"/>
        <w:rPr>
          <w:rFonts w:cs="Arial"/>
          <w:szCs w:val="18"/>
          <w:lang w:val="nl"/>
        </w:rPr>
      </w:pPr>
      <w:r w:rsidRPr="00946F27">
        <w:rPr>
          <w:rFonts w:cs="Arial"/>
          <w:szCs w:val="18"/>
          <w:lang w:val="nl"/>
        </w:rPr>
        <w:t xml:space="preserve"> </w:t>
      </w:r>
    </w:p>
    <w:p w:rsidR="00A24114" w:rsidRPr="00946F27" w:rsidRDefault="00A24114" w:rsidP="00A24114">
      <w:pPr>
        <w:suppressAutoHyphens/>
        <w:ind w:left="600" w:right="-1" w:hanging="600"/>
        <w:rPr>
          <w:rFonts w:cs="Arial"/>
          <w:szCs w:val="18"/>
          <w:lang w:val="nl"/>
        </w:rPr>
      </w:pPr>
      <w:r w:rsidRPr="00946F27">
        <w:rPr>
          <w:rFonts w:cs="Arial"/>
          <w:szCs w:val="18"/>
          <w:lang w:val="nl"/>
        </w:rPr>
        <w:t>1.4</w:t>
      </w:r>
      <w:r w:rsidRPr="00946F27">
        <w:rPr>
          <w:rFonts w:cs="Arial"/>
          <w:szCs w:val="18"/>
          <w:lang w:val="nl"/>
        </w:rPr>
        <w:tab/>
        <w:t>De voorwaarden van deze Raamovereenkomst zijn integraal van toepassing op alle Nadere Overeenkomsten die gedurende de looptijd van deze Raamovereenkomst tussen Opdrachtgever enerzijds en Opdrachtnemer anderzijds worden gesloten met betrekking tot opdrachten tot het verrichten van in een Offerteaanvraag gespecificeerde Diensten, tenzij in een Nadere Overeenkomst uitdrukkelijk schriftelijk van deze Raamovereenkomst wordt afgeweken.</w:t>
      </w:r>
    </w:p>
    <w:p w:rsidR="00A24114" w:rsidRPr="00946F27" w:rsidRDefault="00A24114" w:rsidP="00A24114">
      <w:pPr>
        <w:suppressAutoHyphens/>
        <w:ind w:right="-1"/>
        <w:rPr>
          <w:rFonts w:cs="Arial"/>
          <w:szCs w:val="18"/>
          <w:lang w:val="nl"/>
        </w:rPr>
      </w:pPr>
      <w:r w:rsidRPr="00946F27">
        <w:rPr>
          <w:rFonts w:cs="Arial"/>
          <w:szCs w:val="18"/>
          <w:lang w:val="nl"/>
        </w:rPr>
        <w:t xml:space="preserve">  </w:t>
      </w:r>
    </w:p>
    <w:p w:rsidR="00A24114" w:rsidRPr="007565DA" w:rsidRDefault="00A24114" w:rsidP="00A24114">
      <w:pPr>
        <w:suppressAutoHyphens/>
        <w:ind w:left="600" w:right="-1" w:hanging="600"/>
        <w:rPr>
          <w:rFonts w:cs="Arial"/>
          <w:szCs w:val="18"/>
          <w:lang w:val="nl"/>
        </w:rPr>
      </w:pPr>
      <w:r w:rsidRPr="00946F27">
        <w:rPr>
          <w:rFonts w:cs="Arial"/>
          <w:szCs w:val="18"/>
          <w:lang w:val="nl"/>
        </w:rPr>
        <w:t xml:space="preserve">1.5  </w:t>
      </w:r>
      <w:r w:rsidRPr="00946F27">
        <w:rPr>
          <w:rFonts w:cs="Arial"/>
          <w:szCs w:val="18"/>
          <w:lang w:val="nl"/>
        </w:rPr>
        <w:tab/>
        <w:t xml:space="preserve">In een Nadere Overeenkomst wordt vastgelegd met betrekking tot welke specifieke Diensten </w:t>
      </w:r>
      <w:r w:rsidRPr="005E0D7B">
        <w:rPr>
          <w:rFonts w:cs="Arial"/>
          <w:szCs w:val="18"/>
          <w:lang w:val="nl"/>
        </w:rPr>
        <w:t xml:space="preserve">en </w:t>
      </w:r>
      <w:r w:rsidRPr="007565DA">
        <w:rPr>
          <w:rFonts w:cs="Arial"/>
          <w:szCs w:val="18"/>
          <w:lang w:val="nl"/>
        </w:rPr>
        <w:t>gedurende welke periode de desbetreffende Nadere Overeenkomst wordt aangegaan.</w:t>
      </w:r>
    </w:p>
    <w:p w:rsidR="00A24114" w:rsidRPr="007565DA" w:rsidRDefault="00A24114" w:rsidP="00A24114">
      <w:pPr>
        <w:suppressAutoHyphens/>
        <w:ind w:left="600" w:right="-1" w:hanging="600"/>
        <w:rPr>
          <w:rFonts w:cs="Arial"/>
          <w:szCs w:val="18"/>
          <w:lang w:val="nl"/>
        </w:rPr>
      </w:pPr>
    </w:p>
    <w:p w:rsidR="00A24114" w:rsidRPr="007565DA" w:rsidRDefault="00A24114" w:rsidP="00A24114">
      <w:pPr>
        <w:ind w:left="567"/>
        <w:rPr>
          <w:szCs w:val="18"/>
          <w:lang w:val="nl"/>
        </w:rPr>
      </w:pPr>
      <w:r w:rsidRPr="007565DA">
        <w:rPr>
          <w:szCs w:val="18"/>
          <w:lang w:val="nl"/>
        </w:rPr>
        <w:t>Bij Nadere Overeenkomst kan opdracht worden verleend tot het verrichten van de volgende Diensten:</w:t>
      </w:r>
    </w:p>
    <w:p w:rsidR="00A24114" w:rsidRPr="007565DA" w:rsidRDefault="00A24114" w:rsidP="00A24114">
      <w:pPr>
        <w:suppressAutoHyphens/>
        <w:ind w:left="1134" w:right="-1" w:hanging="567"/>
        <w:rPr>
          <w:rFonts w:cs="Arial"/>
          <w:szCs w:val="18"/>
          <w:lang w:val="nl"/>
        </w:rPr>
      </w:pPr>
    </w:p>
    <w:p w:rsidR="00A24114" w:rsidRPr="007565DA" w:rsidRDefault="00A24114" w:rsidP="00A24114">
      <w:pPr>
        <w:numPr>
          <w:ilvl w:val="0"/>
          <w:numId w:val="27"/>
        </w:numPr>
        <w:overflowPunct w:val="0"/>
        <w:autoSpaceDE w:val="0"/>
        <w:autoSpaceDN w:val="0"/>
        <w:adjustRightInd w:val="0"/>
        <w:spacing w:line="240" w:lineRule="auto"/>
        <w:textAlignment w:val="baseline"/>
        <w:rPr>
          <w:szCs w:val="18"/>
        </w:rPr>
      </w:pPr>
      <w:r w:rsidRPr="007565DA">
        <w:rPr>
          <w:szCs w:val="18"/>
          <w:lang w:val="nl"/>
        </w:rPr>
        <w:t>Het verrichten van audits, al dan niet in combinatie met begeleiding en/</w:t>
      </w:r>
      <w:r w:rsidRPr="007565DA">
        <w:rPr>
          <w:szCs w:val="18"/>
        </w:rPr>
        <w:t xml:space="preserve">of </w:t>
      </w:r>
      <w:proofErr w:type="spellStart"/>
      <w:r w:rsidRPr="007565DA">
        <w:rPr>
          <w:szCs w:val="18"/>
        </w:rPr>
        <w:t>coaching</w:t>
      </w:r>
      <w:proofErr w:type="spellEnd"/>
      <w:r w:rsidRPr="007565DA">
        <w:rPr>
          <w:szCs w:val="18"/>
        </w:rPr>
        <w:t xml:space="preserve"> van </w:t>
      </w:r>
      <w:proofErr w:type="spellStart"/>
      <w:r w:rsidRPr="007565DA">
        <w:rPr>
          <w:szCs w:val="18"/>
        </w:rPr>
        <w:t>lead</w:t>
      </w:r>
      <w:proofErr w:type="spellEnd"/>
      <w:r w:rsidRPr="007565DA">
        <w:rPr>
          <w:szCs w:val="18"/>
        </w:rPr>
        <w:t xml:space="preserve"> </w:t>
      </w:r>
      <w:proofErr w:type="spellStart"/>
      <w:r w:rsidRPr="007565DA">
        <w:rPr>
          <w:szCs w:val="18"/>
        </w:rPr>
        <w:t>auditors</w:t>
      </w:r>
      <w:proofErr w:type="spellEnd"/>
      <w:r w:rsidRPr="007565DA">
        <w:rPr>
          <w:szCs w:val="18"/>
        </w:rPr>
        <w:t xml:space="preserve"> van het Rijksvastgoedbedrijf;</w:t>
      </w:r>
    </w:p>
    <w:p w:rsidR="00A24114" w:rsidRPr="00A4609A" w:rsidRDefault="00A24114" w:rsidP="00A24114">
      <w:pPr>
        <w:pStyle w:val="Lijstalinea"/>
        <w:numPr>
          <w:ilvl w:val="0"/>
          <w:numId w:val="27"/>
        </w:numPr>
        <w:contextualSpacing/>
        <w:rPr>
          <w:rFonts w:cs="Arial"/>
        </w:rPr>
      </w:pPr>
      <w:r>
        <w:rPr>
          <w:rFonts w:cs="Arial"/>
        </w:rPr>
        <w:t xml:space="preserve">Het geven van  teambegeleiding indien wordt geconcludeerd dat het </w:t>
      </w:r>
      <w:proofErr w:type="spellStart"/>
      <w:r>
        <w:rPr>
          <w:rFonts w:cs="Arial"/>
        </w:rPr>
        <w:t>auditdossier</w:t>
      </w:r>
      <w:proofErr w:type="spellEnd"/>
      <w:r>
        <w:rPr>
          <w:rFonts w:cs="Arial"/>
        </w:rPr>
        <w:t xml:space="preserve"> niet voldoet.</w:t>
      </w:r>
    </w:p>
    <w:p w:rsidR="00A24114" w:rsidRPr="007565DA" w:rsidRDefault="00A24114" w:rsidP="00A24114">
      <w:pPr>
        <w:suppressAutoHyphens/>
        <w:ind w:right="-1"/>
        <w:rPr>
          <w:rFonts w:cs="Arial"/>
          <w:szCs w:val="18"/>
        </w:rPr>
      </w:pPr>
    </w:p>
    <w:p w:rsidR="00A24114" w:rsidRPr="005E0D7B" w:rsidRDefault="00A24114" w:rsidP="00A24114">
      <w:pPr>
        <w:suppressAutoHyphens/>
        <w:ind w:left="600" w:right="-1" w:hanging="600"/>
        <w:rPr>
          <w:rFonts w:cs="Arial"/>
          <w:szCs w:val="18"/>
          <w:lang w:val="nl"/>
        </w:rPr>
      </w:pPr>
      <w:r w:rsidRPr="005E0D7B">
        <w:rPr>
          <w:rFonts w:cs="Arial"/>
          <w:szCs w:val="18"/>
          <w:lang w:val="nl"/>
        </w:rPr>
        <w:t>1.6</w:t>
      </w:r>
      <w:r w:rsidRPr="005E0D7B">
        <w:rPr>
          <w:rFonts w:cs="Arial"/>
          <w:szCs w:val="18"/>
          <w:lang w:val="nl"/>
        </w:rPr>
        <w:tab/>
      </w:r>
      <w:r w:rsidRPr="00CF3B9F">
        <w:rPr>
          <w:rFonts w:cs="Arial"/>
          <w:szCs w:val="18"/>
          <w:lang w:val="nl"/>
        </w:rPr>
        <w:t>Conform het toetsproces legt de lead auditor het resultaat van de verrichte Diensten vast in de volgende toetsdocumenten: Intakeformulier, Bevindingenformulier, Toetsverslag, Advies aan Contr</w:t>
      </w:r>
      <w:r>
        <w:rPr>
          <w:rFonts w:cs="Arial"/>
          <w:szCs w:val="18"/>
          <w:lang w:val="nl"/>
        </w:rPr>
        <w:t>actmanager en Opvolging Toets.</w:t>
      </w:r>
    </w:p>
    <w:p w:rsidR="00A24114" w:rsidRPr="005E0D7B" w:rsidRDefault="00A24114" w:rsidP="00A24114">
      <w:pPr>
        <w:suppressAutoHyphens/>
        <w:ind w:right="-1"/>
        <w:rPr>
          <w:rFonts w:cs="Arial"/>
          <w:szCs w:val="18"/>
          <w:lang w:val="nl"/>
        </w:rPr>
      </w:pPr>
    </w:p>
    <w:p w:rsidR="00A24114" w:rsidRDefault="00A24114" w:rsidP="00A24114">
      <w:pPr>
        <w:suppressAutoHyphens/>
        <w:ind w:left="567" w:right="-1" w:hanging="567"/>
        <w:rPr>
          <w:rFonts w:cs="Arial"/>
          <w:b/>
          <w:bCs/>
          <w:szCs w:val="18"/>
          <w:lang w:val="nl"/>
        </w:rPr>
      </w:pPr>
    </w:p>
    <w:p w:rsidR="00A24114" w:rsidRPr="00946F27" w:rsidRDefault="00A24114" w:rsidP="00A24114">
      <w:pPr>
        <w:suppressAutoHyphens/>
        <w:ind w:left="567" w:right="-1" w:hanging="567"/>
        <w:rPr>
          <w:rFonts w:cs="Arial"/>
          <w:szCs w:val="18"/>
          <w:lang w:val="nl"/>
        </w:rPr>
      </w:pPr>
      <w:r w:rsidRPr="00946F27">
        <w:rPr>
          <w:rFonts w:cs="Arial"/>
          <w:b/>
          <w:bCs/>
          <w:szCs w:val="18"/>
          <w:lang w:val="nl"/>
        </w:rPr>
        <w:t>2.</w:t>
      </w:r>
      <w:r w:rsidRPr="00946F27">
        <w:rPr>
          <w:rFonts w:cs="Arial"/>
          <w:b/>
          <w:bCs/>
          <w:szCs w:val="18"/>
          <w:lang w:val="nl"/>
        </w:rPr>
        <w:tab/>
        <w:t>Duur van de Raamovereenkomst</w:t>
      </w:r>
    </w:p>
    <w:p w:rsidR="00A24114" w:rsidRPr="00946F27" w:rsidRDefault="00A24114" w:rsidP="00A24114">
      <w:pPr>
        <w:suppressAutoHyphens/>
        <w:ind w:left="567" w:right="-1" w:hanging="567"/>
        <w:rPr>
          <w:rFonts w:cs="Arial"/>
          <w:szCs w:val="18"/>
          <w:lang w:val="nl"/>
        </w:rPr>
      </w:pPr>
    </w:p>
    <w:p w:rsidR="00A24114" w:rsidRPr="00946F27" w:rsidRDefault="00A24114" w:rsidP="00A24114">
      <w:pPr>
        <w:suppressAutoHyphens/>
        <w:ind w:left="567" w:right="-1" w:hanging="567"/>
        <w:rPr>
          <w:rFonts w:cs="Arial"/>
          <w:szCs w:val="18"/>
          <w:lang w:val="nl"/>
        </w:rPr>
      </w:pPr>
      <w:r w:rsidRPr="00946F27">
        <w:rPr>
          <w:rFonts w:cs="Arial"/>
          <w:szCs w:val="18"/>
          <w:lang w:val="nl"/>
        </w:rPr>
        <w:t>2.1</w:t>
      </w:r>
      <w:r w:rsidRPr="00946F27">
        <w:rPr>
          <w:rFonts w:cs="Arial"/>
          <w:szCs w:val="18"/>
          <w:lang w:val="nl"/>
        </w:rPr>
        <w:tab/>
        <w:t xml:space="preserve">Deze Raamovereenkomst gaat in op de datum van ondertekening door beide Partijen voor de duur van </w:t>
      </w:r>
      <w:r>
        <w:rPr>
          <w:rFonts w:cs="Arial"/>
          <w:szCs w:val="18"/>
          <w:lang w:val="nl"/>
        </w:rPr>
        <w:t>twee</w:t>
      </w:r>
      <w:r w:rsidRPr="00946F27">
        <w:rPr>
          <w:rFonts w:cs="Arial"/>
          <w:szCs w:val="18"/>
          <w:lang w:val="nl"/>
        </w:rPr>
        <w:t xml:space="preserve"> jaar met een optie, eenzijdig uit te oefenen door Opdrachtgever, tot verlenging van deze Raamovereenkomst onder gelijkblijvende voorwaarden met een periode van </w:t>
      </w:r>
      <w:r>
        <w:rPr>
          <w:rFonts w:cs="Arial"/>
          <w:szCs w:val="18"/>
          <w:lang w:val="nl"/>
        </w:rPr>
        <w:t>twee maal een jaar.</w:t>
      </w:r>
      <w:r w:rsidRPr="00946F27">
        <w:rPr>
          <w:rFonts w:cs="Arial"/>
          <w:szCs w:val="18"/>
          <w:lang w:val="nl"/>
        </w:rPr>
        <w:t xml:space="preserve"> </w:t>
      </w:r>
    </w:p>
    <w:p w:rsidR="00A24114" w:rsidRDefault="00A24114" w:rsidP="00A24114">
      <w:pPr>
        <w:suppressAutoHyphens/>
        <w:ind w:left="567" w:right="-1"/>
        <w:rPr>
          <w:rFonts w:cs="Arial"/>
          <w:szCs w:val="18"/>
          <w:lang w:val="nl"/>
        </w:rPr>
      </w:pPr>
      <w:r w:rsidRPr="00946F27">
        <w:rPr>
          <w:rFonts w:cs="Arial"/>
          <w:szCs w:val="18"/>
          <w:lang w:val="nl"/>
        </w:rPr>
        <w:t xml:space="preserve">Opdrachtgever stelt Opdrachtnemer uiterlijk </w:t>
      </w:r>
      <w:r>
        <w:rPr>
          <w:rFonts w:cs="Arial"/>
          <w:szCs w:val="18"/>
          <w:lang w:val="nl"/>
        </w:rPr>
        <w:t>drie</w:t>
      </w:r>
      <w:r w:rsidRPr="00946F27">
        <w:rPr>
          <w:rFonts w:cs="Arial"/>
          <w:szCs w:val="18"/>
          <w:lang w:val="nl"/>
        </w:rPr>
        <w:t xml:space="preserve"> maanden voor het verstrijken van de initiële / dan geldende looptijd van de Raamovereenkomst schriftelijk in kennis indien gebruik wordt gemaakt door Opdrachtgever van de verlengingsoptie. Indien de verlengingsoptie door Opdrachtgever niet wordt uitgeoefend</w:t>
      </w:r>
      <w:r>
        <w:rPr>
          <w:rFonts w:cs="Arial"/>
          <w:szCs w:val="18"/>
          <w:lang w:val="nl"/>
        </w:rPr>
        <w:t>,</w:t>
      </w:r>
      <w:r w:rsidRPr="00946F27">
        <w:rPr>
          <w:rFonts w:cs="Arial"/>
          <w:szCs w:val="18"/>
          <w:lang w:val="nl"/>
        </w:rPr>
        <w:t xml:space="preserve"> eindigt de Raamovereenkomst van rechtswege na het verstrijken van de in de eerste zin van dit artikel bedoelde termijn / op dat moment geldende termijn</w:t>
      </w:r>
      <w:r w:rsidRPr="00946F27">
        <w:rPr>
          <w:rFonts w:cs="Arial"/>
          <w:i/>
          <w:szCs w:val="18"/>
          <w:lang w:val="nl"/>
        </w:rPr>
        <w:t>.</w:t>
      </w:r>
    </w:p>
    <w:p w:rsidR="00A24114" w:rsidRPr="00946F27" w:rsidRDefault="00A24114" w:rsidP="00A24114">
      <w:pPr>
        <w:suppressAutoHyphens/>
        <w:ind w:right="-1"/>
        <w:rPr>
          <w:rFonts w:cs="Arial"/>
          <w:szCs w:val="18"/>
          <w:lang w:val="nl"/>
        </w:rPr>
      </w:pPr>
    </w:p>
    <w:p w:rsidR="00A24114" w:rsidRPr="00946F27" w:rsidRDefault="00A24114" w:rsidP="00A24114">
      <w:pPr>
        <w:numPr>
          <w:ilvl w:val="1"/>
          <w:numId w:val="25"/>
        </w:numPr>
        <w:tabs>
          <w:tab w:val="clear" w:pos="360"/>
        </w:tabs>
        <w:suppressAutoHyphens/>
        <w:overflowPunct w:val="0"/>
        <w:autoSpaceDE w:val="0"/>
        <w:autoSpaceDN w:val="0"/>
        <w:adjustRightInd w:val="0"/>
        <w:spacing w:line="240" w:lineRule="auto"/>
        <w:ind w:left="600" w:right="-1" w:hanging="600"/>
        <w:textAlignment w:val="baseline"/>
        <w:rPr>
          <w:rFonts w:cs="Arial"/>
          <w:szCs w:val="18"/>
          <w:lang w:val="nl"/>
        </w:rPr>
      </w:pPr>
      <w:r w:rsidRPr="00946F27">
        <w:rPr>
          <w:rFonts w:cs="Arial"/>
          <w:szCs w:val="18"/>
        </w:rPr>
        <w:t xml:space="preserve">Beëindiging van deze Raamovereenkomst om welke reden dan ook laat de rechten en verplichtingen voortvloeiend uit (een) Nadere Overeenkomst(en) onverlet. </w:t>
      </w:r>
      <w:r w:rsidRPr="00946F27">
        <w:rPr>
          <w:rFonts w:cs="Arial"/>
          <w:szCs w:val="18"/>
          <w:lang w:val="nl"/>
        </w:rPr>
        <w:t>De voorwaarden van deze Raamovereenkomst blijven van toepassing op alle Nadere Overeenkomsten die na het eindigen van deze Raamovereenkomst nog voortduren.</w:t>
      </w:r>
    </w:p>
    <w:p w:rsidR="00A24114" w:rsidRPr="00946F27" w:rsidRDefault="00A24114" w:rsidP="00A24114">
      <w:pPr>
        <w:suppressAutoHyphens/>
        <w:ind w:right="-1"/>
        <w:rPr>
          <w:rFonts w:cs="Arial"/>
          <w:szCs w:val="18"/>
          <w:lang w:val="nl"/>
        </w:rPr>
      </w:pPr>
    </w:p>
    <w:p w:rsidR="00A24114" w:rsidRPr="00946F27" w:rsidRDefault="00A24114" w:rsidP="00A24114">
      <w:pPr>
        <w:suppressAutoHyphens/>
        <w:ind w:left="600" w:right="-1" w:hanging="600"/>
        <w:rPr>
          <w:rFonts w:cs="Arial"/>
          <w:szCs w:val="18"/>
          <w:lang w:val="nl"/>
        </w:rPr>
      </w:pPr>
      <w:r w:rsidRPr="00946F27">
        <w:rPr>
          <w:rFonts w:cs="Arial"/>
          <w:szCs w:val="18"/>
          <w:lang w:val="nl"/>
        </w:rPr>
        <w:t xml:space="preserve">2.3 </w:t>
      </w:r>
      <w:r w:rsidRPr="00946F27">
        <w:rPr>
          <w:rFonts w:cs="Arial"/>
          <w:szCs w:val="18"/>
          <w:lang w:val="nl"/>
        </w:rPr>
        <w:tab/>
        <w:t>De duur van de Nadere Overeenkomst(en) die onder deze Raamvereenkomst aan Opdrachtnemer wordt / worden gegund wordt in de Nadere Overeenkomst(en) per opdracht vastgelegd.</w:t>
      </w:r>
    </w:p>
    <w:p w:rsidR="00A24114" w:rsidRDefault="00A24114" w:rsidP="00A24114">
      <w:pPr>
        <w:suppressAutoHyphens/>
        <w:ind w:left="567" w:right="-1" w:hanging="567"/>
        <w:rPr>
          <w:rFonts w:cs="Arial"/>
          <w:bCs/>
          <w:szCs w:val="18"/>
          <w:lang w:val="nl"/>
        </w:rPr>
      </w:pPr>
    </w:p>
    <w:p w:rsidR="00A24114" w:rsidRPr="00946F27" w:rsidRDefault="00A24114" w:rsidP="00A24114">
      <w:pPr>
        <w:suppressAutoHyphens/>
        <w:ind w:left="567" w:right="-1" w:hanging="567"/>
        <w:rPr>
          <w:rFonts w:cs="Arial"/>
          <w:bCs/>
          <w:szCs w:val="18"/>
          <w:lang w:val="nl"/>
        </w:rPr>
      </w:pPr>
    </w:p>
    <w:p w:rsidR="00A24114" w:rsidRPr="00946F27" w:rsidRDefault="00A24114" w:rsidP="00A24114">
      <w:pPr>
        <w:suppressAutoHyphens/>
        <w:ind w:left="600" w:right="-1" w:hanging="600"/>
        <w:rPr>
          <w:rFonts w:cs="Arial"/>
          <w:b/>
          <w:szCs w:val="18"/>
          <w:lang w:val="nl"/>
        </w:rPr>
      </w:pPr>
      <w:r w:rsidRPr="00946F27">
        <w:rPr>
          <w:rFonts w:cs="Arial"/>
          <w:b/>
          <w:szCs w:val="18"/>
          <w:lang w:val="nl"/>
        </w:rPr>
        <w:t>3.</w:t>
      </w:r>
      <w:r w:rsidRPr="00946F27">
        <w:rPr>
          <w:rFonts w:cs="Arial"/>
          <w:b/>
          <w:szCs w:val="18"/>
          <w:lang w:val="nl"/>
        </w:rPr>
        <w:tab/>
        <w:t>Nadere gunning</w:t>
      </w:r>
    </w:p>
    <w:p w:rsidR="00A24114" w:rsidRPr="00946F27" w:rsidRDefault="00A24114" w:rsidP="00A24114">
      <w:pPr>
        <w:suppressAutoHyphens/>
        <w:ind w:right="-1"/>
        <w:rPr>
          <w:rFonts w:cs="Arial"/>
          <w:b/>
          <w:szCs w:val="18"/>
          <w:lang w:val="nl"/>
        </w:rPr>
      </w:pPr>
    </w:p>
    <w:p w:rsidR="00A24114" w:rsidRPr="0063523A" w:rsidRDefault="00A24114" w:rsidP="00A24114">
      <w:pPr>
        <w:tabs>
          <w:tab w:val="left" w:pos="0"/>
          <w:tab w:val="left" w:pos="1560"/>
          <w:tab w:val="left" w:pos="2040"/>
          <w:tab w:val="left" w:pos="4320"/>
          <w:tab w:val="left" w:pos="6480"/>
        </w:tabs>
        <w:suppressAutoHyphens/>
        <w:ind w:left="600" w:right="-1" w:hanging="600"/>
        <w:rPr>
          <w:rFonts w:cs="Arial"/>
          <w:szCs w:val="18"/>
        </w:rPr>
      </w:pPr>
      <w:r w:rsidRPr="0063523A">
        <w:rPr>
          <w:rFonts w:cs="Arial"/>
          <w:szCs w:val="18"/>
          <w:lang w:val="nl"/>
        </w:rPr>
        <w:t xml:space="preserve">3.1 </w:t>
      </w:r>
      <w:r w:rsidRPr="0063523A">
        <w:rPr>
          <w:rFonts w:cs="Arial"/>
          <w:szCs w:val="18"/>
          <w:lang w:val="nl"/>
        </w:rPr>
        <w:tab/>
      </w:r>
      <w:r w:rsidRPr="0063523A">
        <w:rPr>
          <w:rFonts w:cs="Arial"/>
          <w:szCs w:val="18"/>
        </w:rPr>
        <w:t>Opdrachtnemer is verplicht om binnen 10 Kalenderdagen na ontvangst van een reguliere Offerteaanvraag, met inachtneming van het bepaalde in deze Raamovereenkomst, een Offerte uit te brengen. Aan het verkrijgen van een Offerte zijn voor Opdrachtgever geen kosten verbonden.</w:t>
      </w:r>
    </w:p>
    <w:p w:rsidR="00A24114" w:rsidRPr="0063523A" w:rsidRDefault="00A24114" w:rsidP="00A24114">
      <w:pPr>
        <w:tabs>
          <w:tab w:val="left" w:pos="0"/>
          <w:tab w:val="left" w:pos="1560"/>
          <w:tab w:val="left" w:pos="2040"/>
          <w:tab w:val="left" w:pos="4320"/>
          <w:tab w:val="left" w:pos="6480"/>
        </w:tabs>
        <w:suppressAutoHyphens/>
        <w:ind w:left="600" w:right="-1" w:hanging="600"/>
        <w:rPr>
          <w:rFonts w:cs="Arial"/>
          <w:szCs w:val="18"/>
        </w:rPr>
      </w:pPr>
    </w:p>
    <w:p w:rsidR="00A24114" w:rsidRPr="0063523A" w:rsidRDefault="00A24114" w:rsidP="00A24114">
      <w:pPr>
        <w:tabs>
          <w:tab w:val="left" w:pos="0"/>
          <w:tab w:val="left" w:pos="1560"/>
          <w:tab w:val="left" w:pos="2040"/>
          <w:tab w:val="left" w:pos="4320"/>
          <w:tab w:val="left" w:pos="6480"/>
        </w:tabs>
        <w:suppressAutoHyphens/>
        <w:ind w:left="600" w:right="-1" w:hanging="600"/>
        <w:rPr>
          <w:rFonts w:cs="Arial"/>
          <w:szCs w:val="18"/>
        </w:rPr>
      </w:pPr>
      <w:r w:rsidRPr="0063523A">
        <w:rPr>
          <w:rFonts w:cs="Arial"/>
          <w:szCs w:val="18"/>
        </w:rPr>
        <w:t>3.2</w:t>
      </w:r>
      <w:r w:rsidRPr="0063523A">
        <w:rPr>
          <w:rFonts w:cs="Arial"/>
          <w:szCs w:val="18"/>
        </w:rPr>
        <w:tab/>
        <w:t xml:space="preserve">Het door Opdrachtgever geselecteerde Personeel van Opdrachtnemer is beschikbaar binnen maximaal </w:t>
      </w:r>
      <w:r>
        <w:rPr>
          <w:rFonts w:cs="Arial"/>
          <w:szCs w:val="18"/>
        </w:rPr>
        <w:t>1</w:t>
      </w:r>
      <w:r w:rsidRPr="0063523A">
        <w:rPr>
          <w:rFonts w:cs="Arial"/>
          <w:szCs w:val="18"/>
        </w:rPr>
        <w:t>5 Kalenderdagen na ontvangst van een reguliere Offerteaanvraag.</w:t>
      </w:r>
    </w:p>
    <w:p w:rsidR="00A24114" w:rsidRPr="0063523A" w:rsidRDefault="00A24114" w:rsidP="00A24114">
      <w:pPr>
        <w:rPr>
          <w:rFonts w:cs="Arial"/>
          <w:szCs w:val="18"/>
        </w:rPr>
      </w:pPr>
    </w:p>
    <w:p w:rsidR="00A24114" w:rsidRPr="00C42B2E" w:rsidRDefault="00A24114" w:rsidP="00A24114">
      <w:pPr>
        <w:tabs>
          <w:tab w:val="left" w:pos="0"/>
          <w:tab w:val="left" w:pos="1560"/>
          <w:tab w:val="left" w:pos="2040"/>
          <w:tab w:val="left" w:pos="4320"/>
          <w:tab w:val="left" w:pos="6480"/>
        </w:tabs>
        <w:suppressAutoHyphens/>
        <w:ind w:left="600" w:right="-1" w:hanging="600"/>
        <w:rPr>
          <w:rFonts w:cs="Arial"/>
          <w:szCs w:val="18"/>
        </w:rPr>
      </w:pPr>
      <w:r>
        <w:rPr>
          <w:rFonts w:cs="Arial"/>
          <w:szCs w:val="18"/>
        </w:rPr>
        <w:t>3.3</w:t>
      </w:r>
      <w:r>
        <w:rPr>
          <w:rFonts w:cs="Arial"/>
          <w:szCs w:val="18"/>
        </w:rPr>
        <w:tab/>
      </w:r>
      <w:r w:rsidRPr="00C42B2E">
        <w:rPr>
          <w:rFonts w:cs="Arial"/>
          <w:szCs w:val="18"/>
        </w:rPr>
        <w:t xml:space="preserve">De Offerte en daarin opgenomen prijscalculatie moeten voldoen aan, en mogen niet minder gunstig zijn dan de ingediende Inschrijving.  </w:t>
      </w:r>
    </w:p>
    <w:p w:rsidR="00A24114" w:rsidRDefault="00A24114" w:rsidP="00A24114">
      <w:pPr>
        <w:rPr>
          <w:rFonts w:cs="Arial"/>
          <w:szCs w:val="18"/>
        </w:rPr>
      </w:pPr>
    </w:p>
    <w:p w:rsidR="00A24114" w:rsidRPr="00946F27" w:rsidRDefault="00A24114" w:rsidP="00A24114">
      <w:pPr>
        <w:rPr>
          <w:rFonts w:cs="Arial"/>
          <w:szCs w:val="18"/>
        </w:rPr>
      </w:pPr>
    </w:p>
    <w:p w:rsidR="00A24114" w:rsidRPr="00946F27" w:rsidRDefault="00A24114" w:rsidP="00A24114">
      <w:pPr>
        <w:tabs>
          <w:tab w:val="left" w:pos="600"/>
        </w:tabs>
        <w:suppressAutoHyphens/>
        <w:ind w:right="-1"/>
        <w:rPr>
          <w:rFonts w:cs="Arial"/>
          <w:szCs w:val="18"/>
          <w:lang w:val="nl"/>
        </w:rPr>
      </w:pPr>
      <w:r w:rsidRPr="00946F27">
        <w:rPr>
          <w:rFonts w:cs="Arial"/>
          <w:b/>
          <w:bCs/>
          <w:szCs w:val="18"/>
          <w:lang w:val="nl"/>
        </w:rPr>
        <w:t>4.</w:t>
      </w:r>
      <w:r w:rsidRPr="00946F27">
        <w:rPr>
          <w:rFonts w:cs="Arial"/>
          <w:b/>
          <w:bCs/>
          <w:szCs w:val="18"/>
          <w:lang w:val="nl"/>
        </w:rPr>
        <w:tab/>
        <w:t>Prijs en overige financiële bepalingen</w:t>
      </w:r>
    </w:p>
    <w:p w:rsidR="00A24114" w:rsidRPr="005F4121" w:rsidRDefault="00A24114" w:rsidP="00A24114">
      <w:pPr>
        <w:suppressAutoHyphens/>
        <w:ind w:left="567" w:right="-1" w:hanging="567"/>
        <w:rPr>
          <w:rFonts w:cs="Arial"/>
          <w:szCs w:val="18"/>
          <w:lang w:val="nl"/>
        </w:rPr>
      </w:pPr>
    </w:p>
    <w:p w:rsidR="00A24114" w:rsidRPr="005F4121" w:rsidRDefault="00A24114" w:rsidP="00A24114">
      <w:pPr>
        <w:suppressAutoHyphens/>
        <w:ind w:left="570" w:right="-1" w:hanging="570"/>
        <w:rPr>
          <w:szCs w:val="18"/>
        </w:rPr>
      </w:pPr>
      <w:r w:rsidRPr="005F4121">
        <w:rPr>
          <w:rFonts w:cs="Arial"/>
          <w:szCs w:val="18"/>
          <w:lang w:val="nl"/>
        </w:rPr>
        <w:t>4.1</w:t>
      </w:r>
      <w:r w:rsidRPr="005F4121">
        <w:rPr>
          <w:rFonts w:cs="Arial"/>
          <w:szCs w:val="18"/>
          <w:lang w:val="nl"/>
        </w:rPr>
        <w:tab/>
      </w:r>
      <w:r w:rsidRPr="005F4121">
        <w:rPr>
          <w:szCs w:val="18"/>
        </w:rPr>
        <w:t xml:space="preserve">- In alle Nadere Overeenkomsten voor opdrachten tot </w:t>
      </w:r>
      <w:proofErr w:type="spellStart"/>
      <w:r w:rsidRPr="005F4121">
        <w:rPr>
          <w:szCs w:val="18"/>
        </w:rPr>
        <w:t>audits</w:t>
      </w:r>
      <w:proofErr w:type="spellEnd"/>
      <w:r w:rsidRPr="005F4121">
        <w:rPr>
          <w:szCs w:val="18"/>
        </w:rPr>
        <w:t xml:space="preserve"> wordt overeengekomen dat Opdrachtnemer de in de Nadere Overeenkomst gespecificeerde uit te voeren </w:t>
      </w:r>
      <w:proofErr w:type="spellStart"/>
      <w:r w:rsidRPr="005F4121">
        <w:rPr>
          <w:szCs w:val="18"/>
        </w:rPr>
        <w:t>audits</w:t>
      </w:r>
      <w:proofErr w:type="spellEnd"/>
      <w:r w:rsidRPr="005F4121">
        <w:rPr>
          <w:szCs w:val="18"/>
        </w:rPr>
        <w:t xml:space="preserve"> tegen een vaste totaalprijs verricht.</w:t>
      </w:r>
    </w:p>
    <w:p w:rsidR="00A24114" w:rsidRPr="005F4121" w:rsidRDefault="00A24114" w:rsidP="00A24114">
      <w:pPr>
        <w:suppressAutoHyphens/>
        <w:ind w:left="567" w:right="-1" w:hanging="567"/>
        <w:rPr>
          <w:rFonts w:cs="Arial"/>
          <w:szCs w:val="18"/>
          <w:lang w:val="nl"/>
        </w:rPr>
      </w:pPr>
    </w:p>
    <w:p w:rsidR="00A24114" w:rsidRPr="005F4121" w:rsidRDefault="00A24114" w:rsidP="00A24114">
      <w:pPr>
        <w:ind w:left="567"/>
        <w:rPr>
          <w:szCs w:val="18"/>
          <w:lang w:val="nl"/>
        </w:rPr>
      </w:pPr>
      <w:r w:rsidRPr="005F4121">
        <w:rPr>
          <w:szCs w:val="18"/>
          <w:lang w:val="nl"/>
        </w:rPr>
        <w:t>- In alle Nadere Overeenkomsten voor opdrachten tot begeleiding en/of coaching wordt overeengekomen Opdrachtnemer gerechtigd is het werkelijke aantal bestede (advies) uren met betrekking tot de op grond van een Nadere Overeenkomst verrichte, en door Opdrachtgever geaccepteerde, Diensten per maand op nacalculatiebasis te declareren tegen het in de Nadere Overeenkomst opgenomen dag-/uurtarief. In alle Nadere Overeenkomsten voor opdrachten tot begeleiding en/of coaching wordt overeengekomen dat Opdrachtnemer garandeert dat de in de Nadere Overeenkomst genoemde maximum totaalprijs voor het verrichten van de Diensten niet wordt overschreden.</w:t>
      </w:r>
    </w:p>
    <w:p w:rsidR="00A24114" w:rsidRPr="005F4121" w:rsidRDefault="00A24114" w:rsidP="00A24114">
      <w:pPr>
        <w:suppressAutoHyphens/>
        <w:ind w:left="567" w:right="-1" w:hanging="567"/>
        <w:rPr>
          <w:rFonts w:cs="Arial"/>
          <w:i/>
          <w:szCs w:val="18"/>
          <w:lang w:val="nl"/>
        </w:rPr>
      </w:pPr>
    </w:p>
    <w:p w:rsidR="00A24114" w:rsidRDefault="00A24114" w:rsidP="00A24114">
      <w:pPr>
        <w:suppressAutoHyphens/>
        <w:ind w:left="567" w:right="-1" w:hanging="567"/>
        <w:rPr>
          <w:rFonts w:cs="Arial"/>
          <w:szCs w:val="18"/>
          <w:lang w:val="nl"/>
        </w:rPr>
      </w:pPr>
      <w:r w:rsidRPr="005F4121">
        <w:rPr>
          <w:rFonts w:cs="Arial"/>
          <w:szCs w:val="18"/>
          <w:lang w:val="nl"/>
        </w:rPr>
        <w:t>4.2</w:t>
      </w:r>
      <w:r w:rsidRPr="005F4121">
        <w:rPr>
          <w:rFonts w:cs="Arial"/>
          <w:szCs w:val="18"/>
          <w:lang w:val="nl"/>
        </w:rPr>
        <w:tab/>
        <w:t>Uitdrukkelijk wordt bepaald dat indien Opdrachtnemer geen BTW in rekening brengt, maar</w:t>
      </w:r>
      <w:r w:rsidRPr="00946F27">
        <w:rPr>
          <w:rFonts w:cs="Arial"/>
          <w:szCs w:val="18"/>
          <w:lang w:val="nl"/>
        </w:rPr>
        <w:t xml:space="preserve"> voor (een deel van) de Diensten geen vrijstelling van BTW blijkt te bestaan, deze niet ten laste komt van Opdrachtgever.</w:t>
      </w:r>
    </w:p>
    <w:p w:rsidR="00A24114" w:rsidRPr="00946F27" w:rsidRDefault="00A24114" w:rsidP="00A24114">
      <w:pPr>
        <w:suppressAutoHyphens/>
        <w:ind w:left="567" w:right="-1" w:hanging="567"/>
        <w:rPr>
          <w:rFonts w:cs="Arial"/>
          <w:szCs w:val="18"/>
          <w:lang w:val="nl"/>
        </w:rPr>
      </w:pPr>
    </w:p>
    <w:p w:rsidR="00A24114" w:rsidRDefault="00A24114" w:rsidP="00A24114">
      <w:pPr>
        <w:suppressAutoHyphens/>
        <w:ind w:left="567" w:right="-1" w:hanging="567"/>
        <w:rPr>
          <w:rFonts w:cs="Arial"/>
          <w:szCs w:val="18"/>
          <w:lang w:val="nl"/>
        </w:rPr>
      </w:pPr>
      <w:r w:rsidRPr="00946F27">
        <w:rPr>
          <w:rFonts w:cs="Arial"/>
          <w:szCs w:val="18"/>
          <w:lang w:val="nl"/>
        </w:rPr>
        <w:t>4.3</w:t>
      </w:r>
      <w:r w:rsidRPr="00946F27">
        <w:rPr>
          <w:rFonts w:cs="Arial"/>
          <w:szCs w:val="18"/>
          <w:lang w:val="nl"/>
        </w:rPr>
        <w:tab/>
        <w:t xml:space="preserve">De in artikel 4.1 van deze Raamovereenkomst </w:t>
      </w:r>
      <w:r w:rsidRPr="00B734DC">
        <w:rPr>
          <w:rFonts w:cs="Arial"/>
          <w:szCs w:val="18"/>
          <w:lang w:val="nl"/>
        </w:rPr>
        <w:t xml:space="preserve">bedoelde prijs heeft betrekking op alle door Opdrachtnemer in het kader van de desbetreffende Nadere Overeenkomst te verrichten </w:t>
      </w:r>
      <w:r>
        <w:rPr>
          <w:rFonts w:cs="Arial"/>
          <w:szCs w:val="18"/>
          <w:lang w:val="nl"/>
        </w:rPr>
        <w:t>Di</w:t>
      </w:r>
      <w:r w:rsidRPr="00B734DC">
        <w:rPr>
          <w:rFonts w:cs="Arial"/>
          <w:szCs w:val="18"/>
          <w:lang w:val="nl"/>
        </w:rPr>
        <w:t>ensten en eventueel daartoe benodigde materialen en is inclusief eventuele verblijfskosten en alle eventueel bijkomende kosten, behalve woon/werkverkeer, waarvoor een vergoeding wordt verstrekt volgens de bepalingen in de Raamovereenkomst, en exclusief</w:t>
      </w:r>
      <w:r w:rsidRPr="00946F27">
        <w:rPr>
          <w:rFonts w:cs="Arial"/>
          <w:szCs w:val="18"/>
          <w:lang w:val="nl"/>
        </w:rPr>
        <w:t xml:space="preserve"> BTW. </w:t>
      </w:r>
    </w:p>
    <w:p w:rsidR="00A24114" w:rsidRDefault="00A24114" w:rsidP="00A24114">
      <w:pPr>
        <w:suppressAutoHyphens/>
        <w:ind w:left="567" w:right="-1" w:hanging="567"/>
        <w:rPr>
          <w:rFonts w:cs="Arial"/>
          <w:szCs w:val="18"/>
          <w:lang w:val="nl"/>
        </w:rPr>
      </w:pPr>
    </w:p>
    <w:p w:rsidR="00A24114" w:rsidRPr="00946F27" w:rsidRDefault="00A24114" w:rsidP="00A24114">
      <w:pPr>
        <w:suppressAutoHyphens/>
        <w:ind w:left="567" w:right="-1" w:hanging="567"/>
        <w:rPr>
          <w:rFonts w:cs="Arial"/>
          <w:szCs w:val="18"/>
          <w:lang w:val="nl"/>
        </w:rPr>
      </w:pPr>
      <w:r w:rsidRPr="00946F27">
        <w:rPr>
          <w:rFonts w:cs="Arial"/>
          <w:szCs w:val="18"/>
          <w:lang w:val="nl"/>
        </w:rPr>
        <w:t>4.4</w:t>
      </w:r>
      <w:r w:rsidRPr="00946F27">
        <w:rPr>
          <w:rFonts w:cs="Arial"/>
          <w:szCs w:val="18"/>
          <w:lang w:val="nl"/>
        </w:rPr>
        <w:tab/>
        <w:t xml:space="preserve">De tarieven kunnen na </w:t>
      </w:r>
      <w:r>
        <w:rPr>
          <w:rFonts w:cs="Arial"/>
          <w:szCs w:val="18"/>
          <w:lang w:val="nl"/>
        </w:rPr>
        <w:t>twee jaar</w:t>
      </w:r>
      <w:r w:rsidRPr="00946F27">
        <w:rPr>
          <w:rFonts w:cs="Arial"/>
          <w:szCs w:val="18"/>
          <w:lang w:val="nl"/>
        </w:rPr>
        <w:t xml:space="preserve"> één maal per jaar per </w:t>
      </w:r>
      <w:r>
        <w:rPr>
          <w:rFonts w:cs="Arial"/>
          <w:szCs w:val="18"/>
          <w:lang w:val="nl"/>
        </w:rPr>
        <w:t>1 januari</w:t>
      </w:r>
      <w:r w:rsidRPr="00946F27">
        <w:rPr>
          <w:rFonts w:cs="Arial"/>
          <w:szCs w:val="18"/>
          <w:lang w:val="nl"/>
        </w:rPr>
        <w:t xml:space="preserve"> worden bijgesteld met een percentage gelijk aan het CBS-prijsindexcijfer CAO lonen per uur inclusief bijzondere beloningen, categorie zakelijke dienstverlening. Hierbij wordt telkens het maandcijfer van de voorafgaande maand </w:t>
      </w:r>
      <w:r>
        <w:rPr>
          <w:rFonts w:cs="Arial"/>
          <w:szCs w:val="18"/>
          <w:lang w:val="nl"/>
        </w:rPr>
        <w:t>juli</w:t>
      </w:r>
      <w:r w:rsidRPr="00946F27">
        <w:rPr>
          <w:rFonts w:cs="Arial"/>
          <w:szCs w:val="18"/>
          <w:lang w:val="nl"/>
        </w:rPr>
        <w:t xml:space="preserve"> gehanteerd, waarbij het indexcijfer van </w:t>
      </w:r>
      <w:r>
        <w:rPr>
          <w:rFonts w:cs="Arial"/>
          <w:szCs w:val="18"/>
          <w:lang w:val="nl"/>
        </w:rPr>
        <w:t>juli 2020</w:t>
      </w:r>
      <w:r w:rsidRPr="00946F27">
        <w:rPr>
          <w:rFonts w:cs="Arial"/>
          <w:szCs w:val="18"/>
          <w:lang w:val="nl"/>
        </w:rPr>
        <w:t xml:space="preserve"> wordt gesteld op 100%.</w:t>
      </w:r>
    </w:p>
    <w:p w:rsidR="00A24114" w:rsidRPr="00946F27" w:rsidRDefault="00A24114" w:rsidP="00A24114">
      <w:pPr>
        <w:suppressAutoHyphens/>
        <w:ind w:left="567" w:right="-1" w:hanging="567"/>
        <w:rPr>
          <w:rFonts w:cs="Arial"/>
          <w:szCs w:val="18"/>
          <w:lang w:val="nl"/>
        </w:rPr>
      </w:pPr>
    </w:p>
    <w:p w:rsidR="00A24114" w:rsidRPr="00946F27" w:rsidRDefault="00A24114" w:rsidP="00A24114">
      <w:pPr>
        <w:suppressAutoHyphens/>
        <w:ind w:left="600" w:right="-1" w:hanging="600"/>
        <w:rPr>
          <w:rFonts w:cs="Arial"/>
          <w:szCs w:val="18"/>
        </w:rPr>
      </w:pPr>
      <w:r w:rsidRPr="00946F27">
        <w:rPr>
          <w:rFonts w:cs="Arial"/>
          <w:szCs w:val="18"/>
        </w:rPr>
        <w:t>4.5</w:t>
      </w:r>
      <w:r w:rsidRPr="00946F27">
        <w:rPr>
          <w:rFonts w:cs="Arial"/>
          <w:szCs w:val="18"/>
        </w:rPr>
        <w:tab/>
        <w:t>In afwijking van hetgeen in artikel 17.1 ARVODI-201</w:t>
      </w:r>
      <w:r>
        <w:rPr>
          <w:rFonts w:cs="Arial"/>
          <w:szCs w:val="18"/>
        </w:rPr>
        <w:t>6</w:t>
      </w:r>
      <w:r w:rsidRPr="00946F27">
        <w:rPr>
          <w:rFonts w:cs="Arial"/>
          <w:szCs w:val="18"/>
        </w:rPr>
        <w:t xml:space="preserve"> is bepaald over elektronisch factureren, zendt Opdrachtnemer de factuur/facturen op papier aan Opdrachtgever. Opdrachtnemer zendt de factuur/facturen onder vermelding van bovenge</w:t>
      </w:r>
      <w:r w:rsidRPr="00946F27">
        <w:rPr>
          <w:rFonts w:cs="Arial"/>
          <w:szCs w:val="18"/>
        </w:rPr>
        <w:softHyphen/>
        <w:t>noemd contractnummer en inkoopordernummer aan:</w:t>
      </w:r>
    </w:p>
    <w:p w:rsidR="00A24114" w:rsidRDefault="00A24114" w:rsidP="00A24114">
      <w:pPr>
        <w:suppressAutoHyphens/>
        <w:ind w:left="567" w:right="-1" w:hanging="567"/>
        <w:rPr>
          <w:rFonts w:cs="Arial"/>
          <w:szCs w:val="18"/>
        </w:rPr>
      </w:pPr>
    </w:p>
    <w:p w:rsidR="00A24114" w:rsidRPr="00D1596F" w:rsidRDefault="00A24114" w:rsidP="00A24114">
      <w:pPr>
        <w:spacing w:line="276" w:lineRule="auto"/>
        <w:ind w:left="657" w:hanging="57"/>
        <w:rPr>
          <w:rFonts w:cs="Arial"/>
          <w:szCs w:val="18"/>
        </w:rPr>
      </w:pPr>
      <w:r w:rsidRPr="00D1596F">
        <w:rPr>
          <w:rFonts w:cs="Arial"/>
          <w:szCs w:val="18"/>
        </w:rPr>
        <w:t>Rijksvastgoedbedrijf</w:t>
      </w:r>
    </w:p>
    <w:p w:rsidR="00A24114" w:rsidRPr="00D1596F" w:rsidRDefault="00A24114" w:rsidP="00A24114">
      <w:pPr>
        <w:spacing w:line="276" w:lineRule="auto"/>
        <w:ind w:left="657" w:hanging="57"/>
        <w:rPr>
          <w:rFonts w:cs="Arial"/>
          <w:szCs w:val="18"/>
        </w:rPr>
      </w:pPr>
      <w:r w:rsidRPr="00D1596F">
        <w:rPr>
          <w:rFonts w:cs="Arial"/>
          <w:szCs w:val="18"/>
        </w:rPr>
        <w:t xml:space="preserve">t.a.v. afdeling Financiële Zaken / Crediteurenadministratie </w:t>
      </w:r>
    </w:p>
    <w:p w:rsidR="00A24114" w:rsidRPr="00D1596F" w:rsidRDefault="00A24114" w:rsidP="00A24114">
      <w:pPr>
        <w:spacing w:line="276" w:lineRule="auto"/>
        <w:ind w:left="657" w:hanging="57"/>
        <w:rPr>
          <w:rFonts w:cs="Arial"/>
          <w:szCs w:val="18"/>
        </w:rPr>
      </w:pPr>
      <w:r w:rsidRPr="00D1596F">
        <w:rPr>
          <w:rFonts w:cs="Arial"/>
          <w:szCs w:val="18"/>
        </w:rPr>
        <w:t>IPC 450</w:t>
      </w:r>
    </w:p>
    <w:p w:rsidR="00A24114" w:rsidRPr="008B1E27" w:rsidRDefault="00A24114" w:rsidP="00A24114">
      <w:pPr>
        <w:spacing w:line="276" w:lineRule="auto"/>
        <w:ind w:left="657" w:hanging="57"/>
        <w:rPr>
          <w:rFonts w:cs="Arial"/>
          <w:szCs w:val="18"/>
        </w:rPr>
      </w:pPr>
      <w:r w:rsidRPr="008B1E27">
        <w:rPr>
          <w:rFonts w:cs="Arial"/>
          <w:szCs w:val="18"/>
        </w:rPr>
        <w:t>Postbus 16837</w:t>
      </w:r>
    </w:p>
    <w:p w:rsidR="00A24114" w:rsidRPr="00B74A77" w:rsidRDefault="00A24114" w:rsidP="00A24114">
      <w:pPr>
        <w:spacing w:after="240" w:line="276" w:lineRule="auto"/>
        <w:ind w:left="657" w:hanging="57"/>
        <w:rPr>
          <w:rFonts w:cs="Arial"/>
          <w:szCs w:val="18"/>
        </w:rPr>
      </w:pPr>
      <w:r w:rsidRPr="008B1E27">
        <w:rPr>
          <w:rFonts w:cs="Arial"/>
          <w:szCs w:val="18"/>
        </w:rPr>
        <w:t>2500 BV Den Haag</w:t>
      </w:r>
    </w:p>
    <w:p w:rsidR="00A24114" w:rsidRPr="00946F27" w:rsidRDefault="00A24114" w:rsidP="00A24114">
      <w:pPr>
        <w:suppressAutoHyphens/>
        <w:ind w:left="567" w:right="-1" w:hanging="567"/>
        <w:rPr>
          <w:rFonts w:cs="Arial"/>
          <w:szCs w:val="18"/>
          <w:lang w:val="nl"/>
        </w:rPr>
      </w:pPr>
      <w:r w:rsidRPr="00946F27">
        <w:rPr>
          <w:rFonts w:cs="Arial"/>
          <w:szCs w:val="18"/>
          <w:lang w:val="nl"/>
        </w:rPr>
        <w:t xml:space="preserve">4.6 </w:t>
      </w:r>
      <w:r w:rsidRPr="00946F27">
        <w:rPr>
          <w:rFonts w:cs="Arial"/>
          <w:szCs w:val="18"/>
          <w:lang w:val="nl"/>
        </w:rPr>
        <w:tab/>
        <w:t xml:space="preserve">Betaling vindt plaats na ontvangst en acceptatie van de overeenkomstig een Nadere Overeenkomst verrichte Diensten. </w:t>
      </w:r>
    </w:p>
    <w:p w:rsidR="00A24114" w:rsidRPr="00946F27" w:rsidRDefault="00A24114" w:rsidP="00A24114">
      <w:pPr>
        <w:suppressAutoHyphens/>
        <w:ind w:left="567" w:right="-1" w:hanging="567"/>
        <w:rPr>
          <w:rFonts w:cs="Arial"/>
          <w:szCs w:val="18"/>
          <w:lang w:val="nl"/>
        </w:rPr>
      </w:pPr>
    </w:p>
    <w:p w:rsidR="00A24114" w:rsidRPr="00946F27" w:rsidRDefault="00A24114" w:rsidP="00A24114">
      <w:pPr>
        <w:tabs>
          <w:tab w:val="left" w:pos="600"/>
        </w:tabs>
        <w:suppressAutoHyphens/>
        <w:ind w:right="-1"/>
        <w:rPr>
          <w:rFonts w:cs="Arial"/>
          <w:szCs w:val="18"/>
          <w:lang w:val="nl"/>
        </w:rPr>
      </w:pPr>
      <w:r w:rsidRPr="00946F27">
        <w:rPr>
          <w:rFonts w:cs="Arial"/>
          <w:b/>
          <w:bCs/>
          <w:szCs w:val="18"/>
          <w:lang w:val="nl"/>
        </w:rPr>
        <w:t>5.</w:t>
      </w:r>
      <w:r w:rsidRPr="00946F27">
        <w:rPr>
          <w:rFonts w:cs="Arial"/>
          <w:b/>
          <w:bCs/>
          <w:szCs w:val="18"/>
          <w:lang w:val="nl"/>
        </w:rPr>
        <w:tab/>
        <w:t>Contactpersonen / Projectleiders</w:t>
      </w:r>
    </w:p>
    <w:p w:rsidR="00A24114" w:rsidRPr="00946F27" w:rsidRDefault="00A24114" w:rsidP="00A24114">
      <w:pPr>
        <w:suppressAutoHyphens/>
        <w:ind w:left="567" w:right="-1" w:hanging="567"/>
        <w:rPr>
          <w:rFonts w:cs="Arial"/>
          <w:szCs w:val="18"/>
          <w:lang w:val="nl"/>
        </w:rPr>
      </w:pPr>
    </w:p>
    <w:p w:rsidR="00A24114" w:rsidRPr="00946F27" w:rsidRDefault="00A24114" w:rsidP="00A24114">
      <w:pPr>
        <w:suppressAutoHyphens/>
        <w:ind w:left="567" w:right="-1" w:hanging="567"/>
        <w:rPr>
          <w:rFonts w:cs="Arial"/>
          <w:szCs w:val="18"/>
          <w:lang w:val="nl"/>
        </w:rPr>
      </w:pPr>
      <w:r w:rsidRPr="00946F27">
        <w:rPr>
          <w:rFonts w:cs="Arial"/>
          <w:szCs w:val="18"/>
          <w:lang w:val="nl"/>
        </w:rPr>
        <w:t>5.1</w:t>
      </w:r>
      <w:r w:rsidRPr="00946F27">
        <w:rPr>
          <w:rFonts w:cs="Arial"/>
          <w:szCs w:val="18"/>
          <w:lang w:val="nl"/>
        </w:rPr>
        <w:tab/>
        <w:t>Contactpersoon voor Opdrachtgever is ..............</w:t>
      </w:r>
    </w:p>
    <w:p w:rsidR="00A24114" w:rsidRPr="00946F27" w:rsidRDefault="00A24114" w:rsidP="00A24114">
      <w:pPr>
        <w:suppressAutoHyphens/>
        <w:ind w:left="567" w:right="-1" w:hanging="567"/>
        <w:rPr>
          <w:rFonts w:cs="Arial"/>
          <w:szCs w:val="18"/>
          <w:lang w:val="nl"/>
        </w:rPr>
      </w:pPr>
      <w:r w:rsidRPr="00946F27">
        <w:rPr>
          <w:rFonts w:cs="Arial"/>
          <w:szCs w:val="18"/>
          <w:lang w:val="nl"/>
        </w:rPr>
        <w:tab/>
        <w:t>Contactpersoon voor Opdrachtnemer is ..............</w:t>
      </w:r>
    </w:p>
    <w:p w:rsidR="00A24114" w:rsidRDefault="00A24114" w:rsidP="00A24114">
      <w:pPr>
        <w:suppressAutoHyphens/>
        <w:ind w:left="567" w:right="-1" w:hanging="567"/>
        <w:rPr>
          <w:rFonts w:cs="Arial"/>
          <w:szCs w:val="18"/>
          <w:lang w:val="nl"/>
        </w:rPr>
      </w:pPr>
    </w:p>
    <w:p w:rsidR="00A24114" w:rsidRPr="00946F27" w:rsidRDefault="00A24114" w:rsidP="00A24114">
      <w:pPr>
        <w:suppressAutoHyphens/>
        <w:ind w:left="567" w:right="-1" w:hanging="567"/>
        <w:rPr>
          <w:rFonts w:cs="Arial"/>
          <w:szCs w:val="18"/>
          <w:lang w:val="nl"/>
        </w:rPr>
      </w:pPr>
      <w:r w:rsidRPr="00946F27">
        <w:rPr>
          <w:rFonts w:cs="Arial"/>
          <w:szCs w:val="18"/>
          <w:lang w:val="nl"/>
        </w:rPr>
        <w:t>5.2</w:t>
      </w:r>
      <w:r w:rsidRPr="00946F27">
        <w:rPr>
          <w:rFonts w:cs="Arial"/>
          <w:szCs w:val="18"/>
          <w:lang w:val="nl"/>
        </w:rPr>
        <w:tab/>
        <w:t xml:space="preserve">Ten minste </w:t>
      </w:r>
      <w:r w:rsidR="00A54A67">
        <w:rPr>
          <w:rFonts w:cs="Arial"/>
          <w:szCs w:val="18"/>
          <w:lang w:val="nl"/>
        </w:rPr>
        <w:t>twee</w:t>
      </w:r>
      <w:r w:rsidRPr="00946F27">
        <w:rPr>
          <w:rFonts w:cs="Arial"/>
          <w:szCs w:val="18"/>
          <w:lang w:val="nl"/>
        </w:rPr>
        <w:t xml:space="preserve"> maal per jaar vindt overleg plaats tussen de contactpersonen van Partijen over de wijze waarop deze Raamovereenkomst wordt uitgevoerd (tussentijdse evaluatie(s)).</w:t>
      </w:r>
    </w:p>
    <w:p w:rsidR="00A24114" w:rsidRPr="00946F27" w:rsidRDefault="00A24114" w:rsidP="00A24114">
      <w:pPr>
        <w:suppressAutoHyphens/>
        <w:ind w:left="567" w:right="-1" w:hanging="567"/>
        <w:rPr>
          <w:rFonts w:cs="Arial"/>
          <w:szCs w:val="18"/>
          <w:lang w:val="nl"/>
        </w:rPr>
      </w:pPr>
    </w:p>
    <w:p w:rsidR="00A24114" w:rsidRDefault="00A24114" w:rsidP="00A24114">
      <w:pPr>
        <w:suppressAutoHyphens/>
        <w:ind w:right="-1"/>
        <w:rPr>
          <w:rFonts w:cs="Arial"/>
          <w:szCs w:val="18"/>
          <w:lang w:val="nl"/>
        </w:rPr>
      </w:pPr>
    </w:p>
    <w:p w:rsidR="00A24114" w:rsidRPr="00946F27" w:rsidRDefault="00A24114" w:rsidP="00A24114">
      <w:pPr>
        <w:tabs>
          <w:tab w:val="left" w:pos="600"/>
        </w:tabs>
        <w:suppressAutoHyphens/>
        <w:ind w:right="-1"/>
        <w:rPr>
          <w:rFonts w:cs="Arial"/>
          <w:b/>
          <w:bCs/>
          <w:szCs w:val="18"/>
          <w:lang w:val="nl"/>
        </w:rPr>
      </w:pPr>
      <w:r w:rsidRPr="00946F27">
        <w:rPr>
          <w:rFonts w:cs="Arial"/>
          <w:b/>
          <w:bCs/>
          <w:szCs w:val="18"/>
          <w:lang w:val="nl"/>
        </w:rPr>
        <w:t>6.</w:t>
      </w:r>
      <w:r w:rsidRPr="00946F27">
        <w:rPr>
          <w:rFonts w:cs="Arial"/>
          <w:b/>
          <w:bCs/>
          <w:szCs w:val="18"/>
          <w:lang w:val="nl"/>
        </w:rPr>
        <w:tab/>
        <w:t>Tijden en plaats werkzaamheden</w:t>
      </w:r>
    </w:p>
    <w:p w:rsidR="00A24114" w:rsidRPr="00946F27" w:rsidRDefault="00A24114" w:rsidP="00A24114">
      <w:pPr>
        <w:suppressAutoHyphens/>
        <w:ind w:right="-1"/>
        <w:rPr>
          <w:rFonts w:cs="Arial"/>
          <w:szCs w:val="18"/>
          <w:lang w:val="nl"/>
        </w:rPr>
      </w:pPr>
    </w:p>
    <w:p w:rsidR="00A24114" w:rsidRPr="00946F27" w:rsidRDefault="00A24114" w:rsidP="00A24114">
      <w:pPr>
        <w:spacing w:before="20" w:after="40"/>
        <w:ind w:left="567" w:hanging="567"/>
        <w:rPr>
          <w:rFonts w:cs="Arial"/>
          <w:szCs w:val="18"/>
        </w:rPr>
      </w:pPr>
      <w:r w:rsidRPr="00946F27">
        <w:rPr>
          <w:rFonts w:cs="Arial"/>
          <w:szCs w:val="18"/>
          <w:lang w:val="nl"/>
        </w:rPr>
        <w:t xml:space="preserve">6.1   </w:t>
      </w:r>
      <w:r w:rsidRPr="00946F27">
        <w:rPr>
          <w:rFonts w:cs="Arial"/>
          <w:szCs w:val="18"/>
        </w:rPr>
        <w:t>De werkzaamheden, verband houdend met de in een Nadere Overeenkomst gespecificeerde Diensten, worden verricht op de in de Nadere Overeenkomst aan te geven plaats(en).</w:t>
      </w:r>
    </w:p>
    <w:p w:rsidR="00A24114" w:rsidRPr="00946F27" w:rsidRDefault="00A24114" w:rsidP="00A24114">
      <w:pPr>
        <w:spacing w:before="20" w:after="40"/>
        <w:rPr>
          <w:rFonts w:cs="Arial"/>
          <w:szCs w:val="18"/>
        </w:rPr>
      </w:pPr>
    </w:p>
    <w:p w:rsidR="00A24114" w:rsidRPr="00946F27" w:rsidRDefault="00A24114" w:rsidP="00A24114">
      <w:pPr>
        <w:spacing w:before="20" w:after="40"/>
        <w:ind w:left="567" w:hanging="567"/>
        <w:rPr>
          <w:rFonts w:cs="Arial"/>
          <w:szCs w:val="18"/>
        </w:rPr>
      </w:pPr>
      <w:r w:rsidRPr="00946F27">
        <w:rPr>
          <w:rFonts w:cs="Arial"/>
          <w:szCs w:val="18"/>
        </w:rPr>
        <w:t>6.2</w:t>
      </w:r>
      <w:r w:rsidRPr="00946F27">
        <w:rPr>
          <w:rFonts w:cs="Arial"/>
          <w:szCs w:val="18"/>
        </w:rPr>
        <w:tab/>
        <w:t>Partijen verplichten zich het Personeel van de andere Partij toegang te verlenen tot de plaats waar de werkzaamheden verband houdend met de in de Nadere Overeenkomst gespecificeerde Diensten moeten worden verricht, alsmede dit Personeel in staat te stellen de werkzaamheden onder de bij die Partij ge</w:t>
      </w:r>
      <w:r w:rsidRPr="00946F27">
        <w:rPr>
          <w:rFonts w:cs="Arial"/>
          <w:szCs w:val="18"/>
        </w:rPr>
        <w:softHyphen/>
        <w:t>brui</w:t>
      </w:r>
      <w:r w:rsidRPr="00946F27">
        <w:rPr>
          <w:rFonts w:cs="Arial"/>
          <w:szCs w:val="18"/>
        </w:rPr>
        <w:softHyphen/>
        <w:t>kelijke arbeidsomstandigheden te ver</w:t>
      </w:r>
      <w:r w:rsidRPr="00946F27">
        <w:rPr>
          <w:rFonts w:cs="Arial"/>
          <w:szCs w:val="18"/>
        </w:rPr>
        <w:softHyphen/>
        <w:t>richten gedurende de regulier geldende kantoortijden.</w:t>
      </w:r>
    </w:p>
    <w:p w:rsidR="00A24114" w:rsidRPr="00946F27" w:rsidRDefault="00A24114" w:rsidP="00A24114">
      <w:pPr>
        <w:suppressAutoHyphens/>
        <w:ind w:left="567" w:right="-1"/>
        <w:rPr>
          <w:rFonts w:cs="Arial"/>
          <w:szCs w:val="18"/>
          <w:lang w:val="nl"/>
        </w:rPr>
      </w:pPr>
      <w:r w:rsidRPr="00946F27">
        <w:rPr>
          <w:rFonts w:cs="Arial"/>
          <w:szCs w:val="18"/>
        </w:rPr>
        <w:t>Partijen verplichten zich hun Personeel op te dragen de ter plekke van de uitvoering geldende huisregels na te leven.</w:t>
      </w:r>
    </w:p>
    <w:p w:rsidR="00A24114" w:rsidRPr="00946F27" w:rsidRDefault="00A24114" w:rsidP="00A24114">
      <w:pPr>
        <w:suppressAutoHyphens/>
        <w:ind w:right="-1"/>
        <w:rPr>
          <w:rFonts w:cs="Arial"/>
          <w:szCs w:val="18"/>
          <w:lang w:val="nl"/>
        </w:rPr>
      </w:pPr>
    </w:p>
    <w:p w:rsidR="00A24114" w:rsidRPr="00946F27" w:rsidRDefault="00A24114" w:rsidP="00A24114">
      <w:pPr>
        <w:suppressAutoHyphens/>
        <w:ind w:right="-1"/>
        <w:rPr>
          <w:rFonts w:cs="Arial"/>
          <w:szCs w:val="18"/>
          <w:lang w:val="nl"/>
        </w:rPr>
      </w:pPr>
    </w:p>
    <w:p w:rsidR="00A24114" w:rsidRPr="00946F27" w:rsidRDefault="00A24114" w:rsidP="00A24114">
      <w:pPr>
        <w:suppressAutoHyphens/>
        <w:ind w:left="567" w:right="-1" w:hanging="567"/>
        <w:rPr>
          <w:rFonts w:cs="Arial"/>
          <w:szCs w:val="18"/>
          <w:lang w:val="nl"/>
        </w:rPr>
      </w:pPr>
      <w:r w:rsidRPr="00946F27">
        <w:rPr>
          <w:rFonts w:cs="Arial"/>
          <w:b/>
          <w:bCs/>
          <w:szCs w:val="18"/>
          <w:lang w:val="nl"/>
        </w:rPr>
        <w:t>7.</w:t>
      </w:r>
      <w:r w:rsidRPr="00946F27">
        <w:rPr>
          <w:rFonts w:cs="Arial"/>
          <w:b/>
          <w:bCs/>
          <w:szCs w:val="18"/>
          <w:lang w:val="nl"/>
        </w:rPr>
        <w:tab/>
        <w:t>Overige Voorwaarden</w:t>
      </w:r>
    </w:p>
    <w:p w:rsidR="00A24114" w:rsidRPr="00946F27" w:rsidRDefault="00A24114" w:rsidP="00A24114">
      <w:pPr>
        <w:suppressAutoHyphens/>
        <w:ind w:left="567" w:right="-1" w:hanging="567"/>
        <w:rPr>
          <w:rFonts w:cs="Arial"/>
          <w:szCs w:val="18"/>
          <w:lang w:val="nl"/>
        </w:rPr>
      </w:pPr>
    </w:p>
    <w:p w:rsidR="00A24114" w:rsidRPr="00946F27" w:rsidRDefault="00A24114" w:rsidP="00A24114">
      <w:pPr>
        <w:suppressAutoHyphens/>
        <w:ind w:left="567" w:right="-1" w:hanging="567"/>
        <w:rPr>
          <w:rFonts w:cs="Arial"/>
          <w:szCs w:val="18"/>
          <w:lang w:val="nl"/>
        </w:rPr>
      </w:pPr>
      <w:r w:rsidRPr="00946F27">
        <w:rPr>
          <w:rFonts w:cs="Arial"/>
          <w:szCs w:val="18"/>
          <w:lang w:val="nl"/>
        </w:rPr>
        <w:t>7.1</w:t>
      </w:r>
      <w:r w:rsidRPr="00946F27">
        <w:rPr>
          <w:rFonts w:cs="Arial"/>
          <w:szCs w:val="18"/>
          <w:lang w:val="nl"/>
        </w:rPr>
        <w:tab/>
        <w:t>Op deze Raamovereenkomst, alsmede op een opdracht tot het verrichten van Diensten overeenkomstig een Nadere Overeenkomst zijn uitsluitend van toepassing de ARVODI-201</w:t>
      </w:r>
      <w:r>
        <w:rPr>
          <w:rFonts w:cs="Arial"/>
          <w:szCs w:val="18"/>
          <w:lang w:val="nl"/>
        </w:rPr>
        <w:t>6</w:t>
      </w:r>
      <w:r w:rsidRPr="00946F27">
        <w:rPr>
          <w:rFonts w:cs="Arial"/>
          <w:szCs w:val="18"/>
          <w:lang w:val="nl"/>
        </w:rPr>
        <w:t xml:space="preserve"> (Bijlage </w:t>
      </w:r>
      <w:r w:rsidR="00BB010D">
        <w:rPr>
          <w:rFonts w:cs="Arial"/>
          <w:szCs w:val="18"/>
          <w:lang w:val="nl"/>
        </w:rPr>
        <w:t>1</w:t>
      </w:r>
      <w:r w:rsidRPr="00946F27">
        <w:rPr>
          <w:rFonts w:cs="Arial"/>
          <w:szCs w:val="18"/>
          <w:lang w:val="nl"/>
        </w:rPr>
        <w:t xml:space="preserve">), voor zover daarvan in deze Raamovereenkomst niet wordt afgeweken. De toepasselijkheid van (eventuele) algemene en bijzondere voorwaarden van Opdrachtnemer is uitgesloten. </w:t>
      </w:r>
    </w:p>
    <w:p w:rsidR="00A24114" w:rsidRPr="00946F27" w:rsidRDefault="00A24114" w:rsidP="00A24114">
      <w:pPr>
        <w:suppressAutoHyphens/>
        <w:ind w:left="567" w:right="-1" w:hanging="567"/>
        <w:rPr>
          <w:rFonts w:cs="Arial"/>
          <w:szCs w:val="18"/>
          <w:lang w:val="nl"/>
        </w:rPr>
      </w:pPr>
    </w:p>
    <w:p w:rsidR="00A24114" w:rsidRPr="00946F27" w:rsidRDefault="00A24114" w:rsidP="00A24114">
      <w:pPr>
        <w:suppressAutoHyphens/>
        <w:spacing w:before="20" w:after="40"/>
        <w:ind w:left="567" w:hanging="567"/>
        <w:rPr>
          <w:rFonts w:cs="Arial"/>
          <w:szCs w:val="18"/>
          <w:lang w:val="nl"/>
        </w:rPr>
      </w:pPr>
      <w:r w:rsidRPr="00946F27">
        <w:rPr>
          <w:rFonts w:cs="Arial"/>
          <w:szCs w:val="18"/>
          <w:lang w:val="nl"/>
        </w:rPr>
        <w:t>7.3</w:t>
      </w:r>
      <w:r w:rsidRPr="00946F27">
        <w:rPr>
          <w:rFonts w:cs="Arial"/>
          <w:szCs w:val="18"/>
          <w:lang w:val="nl"/>
        </w:rPr>
        <w:tab/>
        <w:t xml:space="preserve">Onverminderd de plicht genoemd in artikel 9 van de </w:t>
      </w:r>
      <w:r w:rsidRPr="00A54A67">
        <w:rPr>
          <w:rFonts w:cs="Arial"/>
          <w:szCs w:val="18"/>
          <w:lang w:val="nl"/>
        </w:rPr>
        <w:t>ARVODI-2016 om over de voortgang van de werkzaamheden aan Opdrachtgever te rapporteren wanneer en op de wijze waarop deze dat nodig acht, is Opdrachtnemer in ieder geval gehouden</w:t>
      </w:r>
      <w:r w:rsidRPr="00A54A67">
        <w:rPr>
          <w:rFonts w:cs="Arial"/>
          <w:szCs w:val="18"/>
        </w:rPr>
        <w:t xml:space="preserve"> om </w:t>
      </w:r>
      <w:r w:rsidR="00A54A67" w:rsidRPr="00A54A67">
        <w:rPr>
          <w:rFonts w:cs="Arial"/>
          <w:szCs w:val="18"/>
        </w:rPr>
        <w:t xml:space="preserve">jaarlijks </w:t>
      </w:r>
      <w:r w:rsidRPr="00A54A67">
        <w:rPr>
          <w:rFonts w:cs="Arial"/>
          <w:szCs w:val="18"/>
        </w:rPr>
        <w:t xml:space="preserve">aan de contactpersoon van Opdrachtgever een voortgangsrapportage te verstrekken </w:t>
      </w:r>
      <w:r w:rsidR="00A54A67" w:rsidRPr="00A54A67">
        <w:rPr>
          <w:rFonts w:cs="Arial"/>
          <w:szCs w:val="18"/>
        </w:rPr>
        <w:t xml:space="preserve">over het aantal </w:t>
      </w:r>
      <w:proofErr w:type="spellStart"/>
      <w:r w:rsidR="00A54A67" w:rsidRPr="00A54A67">
        <w:rPr>
          <w:rFonts w:cs="Arial"/>
          <w:szCs w:val="18"/>
        </w:rPr>
        <w:t>audits</w:t>
      </w:r>
      <w:proofErr w:type="spellEnd"/>
      <w:r w:rsidR="00A54A67" w:rsidRPr="00A54A67">
        <w:rPr>
          <w:rFonts w:cs="Arial"/>
          <w:szCs w:val="18"/>
        </w:rPr>
        <w:t xml:space="preserve"> en met constateringen en suggesties ten aanzien van het </w:t>
      </w:r>
      <w:proofErr w:type="spellStart"/>
      <w:r w:rsidR="00A54A67" w:rsidRPr="00A54A67">
        <w:rPr>
          <w:rFonts w:cs="Arial"/>
          <w:szCs w:val="18"/>
        </w:rPr>
        <w:t>coachings</w:t>
      </w:r>
      <w:proofErr w:type="spellEnd"/>
      <w:r w:rsidR="00A54A67" w:rsidRPr="00A54A67">
        <w:rPr>
          <w:rFonts w:cs="Arial"/>
          <w:szCs w:val="18"/>
        </w:rPr>
        <w:t>- en begeleidingstraject</w:t>
      </w:r>
      <w:r w:rsidRPr="00A54A67">
        <w:rPr>
          <w:rFonts w:cs="Arial"/>
          <w:szCs w:val="18"/>
        </w:rPr>
        <w:t>. Daarnaast verstrekt de Opdrachtnemer, zo dikwijls als Opdrachtgever dat ver</w:t>
      </w:r>
      <w:r w:rsidRPr="00A54A67">
        <w:rPr>
          <w:rFonts w:cs="Arial"/>
          <w:szCs w:val="18"/>
        </w:rPr>
        <w:softHyphen/>
        <w:t>langt, door Opdrachtgever aan te geven rapportages.</w:t>
      </w:r>
    </w:p>
    <w:p w:rsidR="00A24114" w:rsidRPr="00946F27" w:rsidRDefault="00A24114" w:rsidP="00A24114">
      <w:pPr>
        <w:suppressAutoHyphens/>
        <w:ind w:left="567" w:right="-1" w:hanging="567"/>
        <w:rPr>
          <w:rFonts w:cs="Arial"/>
          <w:szCs w:val="18"/>
          <w:highlight w:val="yellow"/>
          <w:lang w:val="nl"/>
        </w:rPr>
      </w:pPr>
    </w:p>
    <w:p w:rsidR="00A24114" w:rsidRPr="00946F27" w:rsidRDefault="00A24114" w:rsidP="00A24114">
      <w:pPr>
        <w:suppressAutoHyphens/>
        <w:ind w:right="-1"/>
        <w:rPr>
          <w:rFonts w:cs="Arial"/>
          <w:szCs w:val="18"/>
          <w:lang w:val="nl"/>
        </w:rPr>
      </w:pPr>
    </w:p>
    <w:p w:rsidR="00A24114" w:rsidRPr="00946F27" w:rsidRDefault="00A24114" w:rsidP="00A24114">
      <w:pPr>
        <w:tabs>
          <w:tab w:val="left" w:pos="0"/>
          <w:tab w:val="left" w:pos="426"/>
          <w:tab w:val="left" w:pos="600"/>
          <w:tab w:val="left" w:pos="960"/>
          <w:tab w:val="left" w:pos="2040"/>
          <w:tab w:val="left" w:pos="4320"/>
          <w:tab w:val="left" w:pos="6480"/>
        </w:tabs>
        <w:suppressAutoHyphens/>
        <w:ind w:left="567" w:right="140" w:hanging="567"/>
        <w:rPr>
          <w:rFonts w:cs="Arial"/>
          <w:b/>
          <w:bCs/>
          <w:szCs w:val="18"/>
          <w:lang w:val="nl"/>
        </w:rPr>
      </w:pPr>
      <w:r w:rsidRPr="00946F27">
        <w:rPr>
          <w:rFonts w:cs="Arial"/>
          <w:b/>
          <w:bCs/>
          <w:szCs w:val="18"/>
          <w:lang w:val="nl"/>
        </w:rPr>
        <w:t>9.</w:t>
      </w:r>
      <w:r w:rsidRPr="00946F27">
        <w:rPr>
          <w:rFonts w:cs="Arial"/>
          <w:b/>
          <w:bCs/>
          <w:szCs w:val="18"/>
          <w:lang w:val="nl"/>
        </w:rPr>
        <w:tab/>
      </w:r>
      <w:r w:rsidRPr="00946F27">
        <w:rPr>
          <w:rFonts w:cs="Arial"/>
          <w:b/>
          <w:bCs/>
          <w:szCs w:val="18"/>
          <w:lang w:val="nl"/>
        </w:rPr>
        <w:tab/>
        <w:t>Integriteitsverklaring</w:t>
      </w:r>
    </w:p>
    <w:p w:rsidR="00A24114" w:rsidRPr="00946F27" w:rsidRDefault="00A24114" w:rsidP="00A24114">
      <w:pPr>
        <w:tabs>
          <w:tab w:val="left" w:pos="0"/>
          <w:tab w:val="left" w:pos="426"/>
          <w:tab w:val="left" w:pos="600"/>
          <w:tab w:val="left" w:pos="960"/>
          <w:tab w:val="left" w:pos="2040"/>
          <w:tab w:val="left" w:pos="4320"/>
          <w:tab w:val="left" w:pos="6480"/>
        </w:tabs>
        <w:suppressAutoHyphens/>
        <w:ind w:left="567" w:right="140" w:hanging="567"/>
        <w:rPr>
          <w:rFonts w:cs="Arial"/>
          <w:b/>
          <w:bCs/>
          <w:szCs w:val="18"/>
          <w:lang w:val="nl"/>
        </w:rPr>
      </w:pPr>
    </w:p>
    <w:p w:rsidR="00A24114" w:rsidRPr="00946F27" w:rsidRDefault="00A24114" w:rsidP="00A24114">
      <w:pPr>
        <w:tabs>
          <w:tab w:val="left" w:pos="0"/>
          <w:tab w:val="left" w:pos="426"/>
          <w:tab w:val="left" w:pos="600"/>
          <w:tab w:val="left" w:pos="960"/>
          <w:tab w:val="left" w:pos="2040"/>
          <w:tab w:val="left" w:pos="4320"/>
          <w:tab w:val="left" w:pos="6480"/>
        </w:tabs>
        <w:suppressAutoHyphens/>
        <w:ind w:left="567" w:right="140" w:hanging="567"/>
        <w:rPr>
          <w:rFonts w:cs="Arial"/>
          <w:szCs w:val="18"/>
          <w:lang w:val="nl"/>
        </w:rPr>
      </w:pPr>
      <w:r w:rsidRPr="00946F27">
        <w:rPr>
          <w:rFonts w:cs="Arial"/>
          <w:szCs w:val="18"/>
          <w:lang w:val="nl"/>
        </w:rPr>
        <w:tab/>
      </w:r>
      <w:r w:rsidRPr="00946F27">
        <w:rPr>
          <w:rFonts w:cs="Arial"/>
          <w:szCs w:val="18"/>
          <w:lang w:val="nl"/>
        </w:rPr>
        <w:tab/>
        <w:t>Opdrachtnemer verklaart dat hij in het kader van de gunning van deze Raamovereenkomst en evenmin ter verkrijging van opdrachten tot het verrichten van Diensten onder Nadere Overeenkomsten,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rsidR="00A24114" w:rsidRPr="00946F27" w:rsidRDefault="00A24114" w:rsidP="00A24114">
      <w:pPr>
        <w:suppressAutoHyphens/>
        <w:ind w:left="567" w:right="-1" w:hanging="567"/>
        <w:rPr>
          <w:rFonts w:cs="Arial"/>
          <w:b/>
          <w:bCs/>
          <w:szCs w:val="18"/>
          <w:lang w:val="nl"/>
        </w:rPr>
      </w:pPr>
    </w:p>
    <w:p w:rsidR="00A24114" w:rsidRPr="00946F27" w:rsidRDefault="00A24114" w:rsidP="00A24114">
      <w:pPr>
        <w:suppressAutoHyphens/>
        <w:ind w:left="567" w:right="-1" w:hanging="567"/>
        <w:rPr>
          <w:rFonts w:cs="Arial"/>
          <w:b/>
          <w:bCs/>
          <w:szCs w:val="18"/>
          <w:lang w:val="nl"/>
        </w:rPr>
      </w:pPr>
    </w:p>
    <w:p w:rsidR="00A24114" w:rsidRPr="00946F27" w:rsidRDefault="00A24114" w:rsidP="00A24114">
      <w:pPr>
        <w:suppressAutoHyphens/>
        <w:ind w:left="567" w:right="-1" w:hanging="567"/>
        <w:rPr>
          <w:rFonts w:cs="Arial"/>
          <w:szCs w:val="18"/>
          <w:lang w:val="nl"/>
        </w:rPr>
      </w:pPr>
      <w:r w:rsidRPr="00946F27">
        <w:rPr>
          <w:rFonts w:cs="Arial"/>
          <w:b/>
          <w:bCs/>
          <w:szCs w:val="18"/>
          <w:lang w:val="nl"/>
        </w:rPr>
        <w:t>10.</w:t>
      </w:r>
      <w:r w:rsidRPr="00946F27">
        <w:rPr>
          <w:rFonts w:cs="Arial"/>
          <w:b/>
          <w:bCs/>
          <w:szCs w:val="18"/>
          <w:lang w:val="nl"/>
        </w:rPr>
        <w:tab/>
        <w:t>Slotbepaling</w:t>
      </w:r>
    </w:p>
    <w:p w:rsidR="00A24114" w:rsidRPr="00946F27" w:rsidRDefault="00A24114" w:rsidP="00A24114">
      <w:pPr>
        <w:suppressAutoHyphens/>
        <w:ind w:left="567" w:right="-1" w:hanging="567"/>
        <w:rPr>
          <w:rFonts w:cs="Arial"/>
          <w:szCs w:val="18"/>
          <w:lang w:val="nl"/>
        </w:rPr>
      </w:pPr>
    </w:p>
    <w:p w:rsidR="00A24114" w:rsidRPr="00946F27" w:rsidRDefault="00A24114" w:rsidP="00A24114">
      <w:pPr>
        <w:suppressAutoHyphens/>
        <w:ind w:left="567" w:right="-1" w:hanging="567"/>
        <w:rPr>
          <w:rFonts w:cs="Arial"/>
          <w:szCs w:val="18"/>
          <w:lang w:val="nl"/>
        </w:rPr>
      </w:pPr>
      <w:r w:rsidRPr="00946F27">
        <w:rPr>
          <w:rFonts w:cs="Arial"/>
          <w:szCs w:val="18"/>
          <w:lang w:val="nl"/>
        </w:rPr>
        <w:t>10.1</w:t>
      </w:r>
      <w:r w:rsidRPr="00946F27">
        <w:rPr>
          <w:rFonts w:cs="Arial"/>
          <w:szCs w:val="18"/>
          <w:lang w:val="nl"/>
        </w:rPr>
        <w:tab/>
        <w:t>Afwijkingen van deze Raamovereenkomst of een Nadere Overeenkomst zijn slechts bindend voor zover zij uitdrukkelijk tussen Partijen schriftelijk zijn overeengekomen.</w:t>
      </w:r>
    </w:p>
    <w:p w:rsidR="00A24114" w:rsidRPr="00946F27" w:rsidRDefault="00A24114" w:rsidP="00A24114">
      <w:pPr>
        <w:suppressAutoHyphens/>
        <w:ind w:left="567" w:right="-1" w:hanging="567"/>
        <w:rPr>
          <w:rFonts w:cs="Arial"/>
          <w:szCs w:val="18"/>
          <w:lang w:val="nl"/>
        </w:rPr>
      </w:pPr>
    </w:p>
    <w:p w:rsidR="00A24114" w:rsidRPr="00946F27" w:rsidRDefault="00A24114" w:rsidP="00A24114">
      <w:pPr>
        <w:suppressAutoHyphens/>
        <w:ind w:left="567" w:right="-1" w:hanging="567"/>
        <w:rPr>
          <w:rFonts w:cs="Arial"/>
          <w:szCs w:val="18"/>
          <w:lang w:val="nl"/>
        </w:rPr>
      </w:pPr>
      <w:r w:rsidRPr="00946F27">
        <w:rPr>
          <w:rFonts w:cs="Arial"/>
          <w:szCs w:val="18"/>
          <w:lang w:val="nl"/>
        </w:rPr>
        <w:t>10.2</w:t>
      </w:r>
      <w:r w:rsidRPr="00946F27">
        <w:rPr>
          <w:rFonts w:cs="Arial"/>
          <w:szCs w:val="18"/>
          <w:lang w:val="nl"/>
        </w:rPr>
        <w:tab/>
        <w:t>Door ondertekening van deze Raamovereenkomst vervallen alle eventueel eerder door Partijen gemaakte mondelinge en schriftelijke afspraken omtrent het verstrekken van opdrachten tot het verrichten van Diensten, al dan niet onder een Nadere Overeenkomst.</w:t>
      </w:r>
    </w:p>
    <w:p w:rsidR="00A24114" w:rsidRPr="00946F27" w:rsidRDefault="00A24114" w:rsidP="00A24114">
      <w:pPr>
        <w:suppressAutoHyphens/>
        <w:ind w:left="600" w:right="-1" w:hanging="600"/>
        <w:rPr>
          <w:rFonts w:cs="Arial"/>
          <w:szCs w:val="18"/>
          <w:lang w:val="nl"/>
        </w:rPr>
      </w:pPr>
    </w:p>
    <w:p w:rsidR="00A24114" w:rsidRDefault="00A24114" w:rsidP="00A24114">
      <w:pPr>
        <w:tabs>
          <w:tab w:val="left" w:pos="4536"/>
        </w:tabs>
        <w:suppressAutoHyphens/>
        <w:ind w:right="-1"/>
        <w:rPr>
          <w:rFonts w:cs="Arial"/>
          <w:szCs w:val="18"/>
          <w:lang w:val="nl"/>
        </w:rPr>
      </w:pPr>
    </w:p>
    <w:p w:rsidR="00A24114" w:rsidRPr="00946F27" w:rsidRDefault="00A24114" w:rsidP="00A24114">
      <w:pPr>
        <w:tabs>
          <w:tab w:val="left" w:pos="4536"/>
        </w:tabs>
        <w:suppressAutoHyphens/>
        <w:ind w:right="-1"/>
        <w:rPr>
          <w:rFonts w:cs="Arial"/>
          <w:szCs w:val="18"/>
          <w:lang w:val="nl"/>
        </w:rPr>
      </w:pPr>
    </w:p>
    <w:p w:rsidR="00A24114" w:rsidRPr="00946F27" w:rsidRDefault="00A24114" w:rsidP="00A24114">
      <w:pPr>
        <w:tabs>
          <w:tab w:val="left" w:pos="4536"/>
        </w:tabs>
        <w:suppressAutoHyphens/>
        <w:ind w:right="-1"/>
        <w:rPr>
          <w:rFonts w:cs="Arial"/>
          <w:szCs w:val="18"/>
          <w:lang w:val="nl"/>
        </w:rPr>
      </w:pPr>
      <w:r w:rsidRPr="00946F27">
        <w:rPr>
          <w:rFonts w:cs="Arial"/>
          <w:szCs w:val="18"/>
          <w:lang w:val="nl"/>
        </w:rPr>
        <w:t>Aldus op de laatste van de twee hierna genoemde data overeengekomen en in tweevoud ondertekend,</w:t>
      </w:r>
    </w:p>
    <w:p w:rsidR="00A24114" w:rsidRPr="00946F27" w:rsidRDefault="00A24114" w:rsidP="00A24114">
      <w:pPr>
        <w:tabs>
          <w:tab w:val="left" w:pos="4536"/>
        </w:tabs>
        <w:suppressAutoHyphens/>
        <w:ind w:right="-1"/>
        <w:rPr>
          <w:rFonts w:cs="Arial"/>
          <w:szCs w:val="18"/>
          <w:lang w:val="nl"/>
        </w:rPr>
      </w:pPr>
    </w:p>
    <w:p w:rsidR="00A24114" w:rsidRDefault="00A24114" w:rsidP="00A24114">
      <w:pPr>
        <w:tabs>
          <w:tab w:val="left" w:pos="4536"/>
        </w:tabs>
        <w:suppressAutoHyphens/>
        <w:ind w:right="-1"/>
        <w:rPr>
          <w:rFonts w:cs="Arial"/>
          <w:szCs w:val="18"/>
          <w:lang w:val="nl"/>
        </w:rPr>
      </w:pPr>
    </w:p>
    <w:p w:rsidR="00A24114" w:rsidRDefault="00A24114" w:rsidP="00A24114">
      <w:pPr>
        <w:tabs>
          <w:tab w:val="left" w:pos="4536"/>
        </w:tabs>
        <w:suppressAutoHyphens/>
        <w:ind w:right="-1"/>
        <w:rPr>
          <w:rFonts w:cs="Arial"/>
          <w:szCs w:val="18"/>
          <w:lang w:val="nl"/>
        </w:rPr>
      </w:pPr>
    </w:p>
    <w:p w:rsidR="00A24114" w:rsidRDefault="00A24114" w:rsidP="00A24114">
      <w:pPr>
        <w:tabs>
          <w:tab w:val="left" w:pos="4536"/>
        </w:tabs>
        <w:suppressAutoHyphens/>
        <w:ind w:right="-1"/>
        <w:rPr>
          <w:rFonts w:cs="Arial"/>
          <w:szCs w:val="18"/>
          <w:lang w:val="nl"/>
        </w:rPr>
      </w:pPr>
    </w:p>
    <w:p w:rsidR="00A24114" w:rsidRDefault="00A24114" w:rsidP="00A24114">
      <w:pPr>
        <w:tabs>
          <w:tab w:val="left" w:pos="4536"/>
        </w:tabs>
        <w:suppressAutoHyphens/>
        <w:ind w:right="-1"/>
        <w:rPr>
          <w:rFonts w:cs="Arial"/>
          <w:szCs w:val="18"/>
          <w:lang w:val="nl"/>
        </w:rPr>
      </w:pPr>
    </w:p>
    <w:p w:rsidR="00A24114" w:rsidRDefault="00A24114" w:rsidP="00A24114">
      <w:pPr>
        <w:tabs>
          <w:tab w:val="left" w:pos="4536"/>
        </w:tabs>
        <w:suppressAutoHyphens/>
        <w:ind w:right="-1"/>
        <w:rPr>
          <w:rFonts w:cs="Arial"/>
          <w:szCs w:val="18"/>
          <w:lang w:val="nl"/>
        </w:rPr>
      </w:pPr>
    </w:p>
    <w:p w:rsidR="00A24114" w:rsidRPr="00946F27" w:rsidRDefault="00A24114" w:rsidP="00A24114">
      <w:pPr>
        <w:tabs>
          <w:tab w:val="left" w:pos="4536"/>
        </w:tabs>
        <w:suppressAutoHyphens/>
        <w:spacing w:line="280" w:lineRule="atLeast"/>
        <w:ind w:right="-1"/>
        <w:rPr>
          <w:rFonts w:cs="Arial"/>
          <w:szCs w:val="18"/>
          <w:lang w:val="nl"/>
        </w:rPr>
      </w:pPr>
      <w:r w:rsidRPr="00946F27">
        <w:rPr>
          <w:rFonts w:cs="Arial"/>
          <w:szCs w:val="18"/>
          <w:lang w:val="nl"/>
        </w:rPr>
        <w:t>Den Haag, [datum]</w:t>
      </w:r>
      <w:r w:rsidRPr="00946F27">
        <w:rPr>
          <w:rFonts w:cs="Arial"/>
          <w:szCs w:val="18"/>
          <w:lang w:val="nl"/>
        </w:rPr>
        <w:tab/>
      </w:r>
      <w:r w:rsidRPr="00946F27">
        <w:rPr>
          <w:rFonts w:cs="Arial"/>
          <w:szCs w:val="18"/>
          <w:lang w:val="nl"/>
        </w:rPr>
        <w:tab/>
        <w:t xml:space="preserve">         [Plaats], [datum]</w:t>
      </w:r>
    </w:p>
    <w:p w:rsidR="00A24114" w:rsidRPr="00946F27" w:rsidRDefault="00A24114" w:rsidP="00A24114">
      <w:pPr>
        <w:tabs>
          <w:tab w:val="left" w:pos="4536"/>
        </w:tabs>
        <w:suppressAutoHyphens/>
        <w:spacing w:line="280" w:lineRule="atLeast"/>
        <w:ind w:right="-1"/>
        <w:rPr>
          <w:rFonts w:cs="Arial"/>
          <w:szCs w:val="18"/>
          <w:lang w:val="nl"/>
        </w:rPr>
      </w:pPr>
    </w:p>
    <w:p w:rsidR="00A24114" w:rsidRPr="00946F27" w:rsidRDefault="00A24114" w:rsidP="00A24114">
      <w:pPr>
        <w:tabs>
          <w:tab w:val="left" w:pos="4536"/>
        </w:tabs>
        <w:suppressAutoHyphens/>
        <w:spacing w:line="280" w:lineRule="atLeast"/>
        <w:ind w:right="-1"/>
        <w:rPr>
          <w:rFonts w:cs="Arial"/>
          <w:szCs w:val="18"/>
          <w:lang w:val="nl"/>
        </w:rPr>
      </w:pPr>
    </w:p>
    <w:p w:rsidR="00A24114" w:rsidRPr="00946F27" w:rsidRDefault="00A24114" w:rsidP="00A24114">
      <w:pPr>
        <w:tabs>
          <w:tab w:val="left" w:pos="4536"/>
        </w:tabs>
        <w:suppressAutoHyphens/>
        <w:spacing w:line="280" w:lineRule="atLeast"/>
        <w:rPr>
          <w:rFonts w:cs="Arial"/>
          <w:szCs w:val="18"/>
          <w:lang w:val="nl"/>
        </w:rPr>
      </w:pPr>
      <w:r w:rsidRPr="00946F27">
        <w:rPr>
          <w:rFonts w:cs="Arial"/>
          <w:szCs w:val="18"/>
          <w:lang w:val="nl"/>
        </w:rPr>
        <w:t xml:space="preserve">DE MINISTER/STAATSSECRETARIS VAN </w:t>
      </w:r>
      <w:r w:rsidRPr="00946F27">
        <w:rPr>
          <w:rFonts w:cs="Arial"/>
          <w:szCs w:val="18"/>
          <w:lang w:val="nl"/>
        </w:rPr>
        <w:tab/>
      </w:r>
      <w:r w:rsidRPr="00946F27">
        <w:rPr>
          <w:rFonts w:cs="Arial"/>
          <w:szCs w:val="18"/>
          <w:lang w:val="nl"/>
        </w:rPr>
        <w:tab/>
      </w:r>
      <w:r w:rsidRPr="00946F27">
        <w:rPr>
          <w:rFonts w:cs="Arial"/>
          <w:szCs w:val="18"/>
          <w:lang w:val="nl"/>
        </w:rPr>
        <w:tab/>
        <w:t>[naam Opdrachtnemer]</w:t>
      </w:r>
    </w:p>
    <w:p w:rsidR="00A24114" w:rsidRPr="00946F27" w:rsidRDefault="00A24114" w:rsidP="00A24114">
      <w:pPr>
        <w:tabs>
          <w:tab w:val="left" w:pos="4536"/>
        </w:tabs>
        <w:suppressAutoHyphens/>
        <w:spacing w:line="280" w:lineRule="atLeast"/>
        <w:rPr>
          <w:rFonts w:cs="Arial"/>
          <w:szCs w:val="18"/>
          <w:lang w:val="nl"/>
        </w:rPr>
      </w:pPr>
      <w:r w:rsidRPr="00946F27">
        <w:rPr>
          <w:rFonts w:cs="Arial"/>
          <w:szCs w:val="18"/>
          <w:lang w:val="nl"/>
        </w:rPr>
        <w:t>[naam portefeuille]</w:t>
      </w:r>
      <w:r w:rsidRPr="00946F27">
        <w:rPr>
          <w:rFonts w:cs="Arial"/>
          <w:szCs w:val="18"/>
          <w:lang w:val="nl"/>
        </w:rPr>
        <w:tab/>
      </w:r>
      <w:r w:rsidRPr="00946F27">
        <w:rPr>
          <w:rFonts w:cs="Arial"/>
          <w:szCs w:val="18"/>
          <w:lang w:val="nl"/>
        </w:rPr>
        <w:tab/>
      </w:r>
      <w:r w:rsidRPr="00946F27">
        <w:rPr>
          <w:rFonts w:cs="Arial"/>
          <w:szCs w:val="18"/>
          <w:lang w:val="nl"/>
        </w:rPr>
        <w:tab/>
      </w:r>
      <w:r w:rsidRPr="00946F27">
        <w:rPr>
          <w:rFonts w:cs="Arial"/>
          <w:szCs w:val="18"/>
          <w:lang w:val="nl"/>
        </w:rPr>
        <w:tab/>
      </w:r>
    </w:p>
    <w:p w:rsidR="00A24114" w:rsidRPr="00946F27" w:rsidRDefault="00A24114" w:rsidP="00A24114">
      <w:pPr>
        <w:tabs>
          <w:tab w:val="left" w:pos="4536"/>
        </w:tabs>
        <w:suppressAutoHyphens/>
        <w:spacing w:line="280" w:lineRule="atLeast"/>
        <w:ind w:right="-1"/>
        <w:rPr>
          <w:rFonts w:cs="Arial"/>
          <w:szCs w:val="18"/>
          <w:lang w:val="nl"/>
        </w:rPr>
      </w:pPr>
    </w:p>
    <w:p w:rsidR="00A24114" w:rsidRPr="00946F27" w:rsidRDefault="00A24114" w:rsidP="00A24114">
      <w:pPr>
        <w:tabs>
          <w:tab w:val="left" w:pos="4536"/>
        </w:tabs>
        <w:suppressAutoHyphens/>
        <w:spacing w:line="280" w:lineRule="atLeast"/>
        <w:ind w:right="-1"/>
        <w:rPr>
          <w:rFonts w:cs="Arial"/>
          <w:szCs w:val="18"/>
          <w:lang w:val="nl"/>
        </w:rPr>
      </w:pPr>
    </w:p>
    <w:p w:rsidR="00A24114" w:rsidRPr="00946F27" w:rsidRDefault="00A24114" w:rsidP="00A24114">
      <w:pPr>
        <w:tabs>
          <w:tab w:val="left" w:pos="4536"/>
        </w:tabs>
        <w:suppressAutoHyphens/>
        <w:spacing w:line="280" w:lineRule="atLeast"/>
        <w:ind w:right="-1"/>
        <w:rPr>
          <w:rFonts w:cs="Arial"/>
          <w:szCs w:val="18"/>
          <w:lang w:val="nl"/>
        </w:rPr>
      </w:pPr>
      <w:r w:rsidRPr="00946F27">
        <w:rPr>
          <w:rFonts w:cs="Arial"/>
          <w:szCs w:val="18"/>
          <w:lang w:val="nl"/>
        </w:rPr>
        <w:t>namens deze,</w:t>
      </w:r>
    </w:p>
    <w:p w:rsidR="00A24114" w:rsidRPr="00946F27" w:rsidRDefault="00A24114" w:rsidP="00A24114">
      <w:pPr>
        <w:tabs>
          <w:tab w:val="left" w:pos="4536"/>
        </w:tabs>
        <w:suppressAutoHyphens/>
        <w:spacing w:line="280" w:lineRule="atLeast"/>
        <w:ind w:right="-1"/>
        <w:rPr>
          <w:rFonts w:cs="Arial"/>
          <w:szCs w:val="18"/>
          <w:lang w:val="nl"/>
        </w:rPr>
      </w:pPr>
      <w:r w:rsidRPr="00946F27">
        <w:rPr>
          <w:rFonts w:cs="Arial"/>
          <w:szCs w:val="18"/>
          <w:lang w:val="nl"/>
        </w:rPr>
        <w:t>[functienaam ondertekenaar]</w:t>
      </w:r>
    </w:p>
    <w:p w:rsidR="00A24114" w:rsidRPr="00946F27" w:rsidRDefault="00A24114" w:rsidP="00A24114">
      <w:pPr>
        <w:tabs>
          <w:tab w:val="left" w:pos="4536"/>
        </w:tabs>
        <w:suppressAutoHyphens/>
        <w:spacing w:line="280" w:lineRule="atLeast"/>
        <w:ind w:right="-1"/>
        <w:rPr>
          <w:rFonts w:cs="Arial"/>
          <w:szCs w:val="18"/>
          <w:lang w:val="nl"/>
        </w:rPr>
      </w:pPr>
    </w:p>
    <w:p w:rsidR="00A24114" w:rsidRPr="00946F27" w:rsidRDefault="00A24114" w:rsidP="00A24114">
      <w:pPr>
        <w:tabs>
          <w:tab w:val="left" w:pos="4536"/>
        </w:tabs>
        <w:suppressAutoHyphens/>
        <w:spacing w:line="280" w:lineRule="atLeast"/>
        <w:rPr>
          <w:rFonts w:cs="Arial"/>
          <w:szCs w:val="18"/>
          <w:lang w:val="nl"/>
        </w:rPr>
      </w:pPr>
    </w:p>
    <w:p w:rsidR="00A24114" w:rsidRPr="00946F27" w:rsidRDefault="00A24114" w:rsidP="00A24114">
      <w:pPr>
        <w:tabs>
          <w:tab w:val="left" w:pos="4536"/>
        </w:tabs>
        <w:suppressAutoHyphens/>
        <w:spacing w:line="280" w:lineRule="atLeast"/>
        <w:rPr>
          <w:rFonts w:cs="Arial"/>
          <w:szCs w:val="18"/>
          <w:lang w:val="nl"/>
        </w:rPr>
      </w:pPr>
    </w:p>
    <w:p w:rsidR="00A24114" w:rsidRPr="00946F27" w:rsidRDefault="00A24114" w:rsidP="00A24114">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946F27">
        <w:rPr>
          <w:rFonts w:cs="Arial"/>
          <w:szCs w:val="18"/>
          <w:lang w:val="nl"/>
        </w:rPr>
        <w:t>[naam ondertekenaar]                                                           [functie en naam ondertekenaar]</w:t>
      </w:r>
    </w:p>
    <w:p w:rsidR="00A24114" w:rsidRPr="00946F27" w:rsidRDefault="00A24114" w:rsidP="00A24114">
      <w:pPr>
        <w:tabs>
          <w:tab w:val="left" w:pos="4536"/>
        </w:tabs>
        <w:suppressAutoHyphens/>
        <w:spacing w:line="280" w:lineRule="atLeast"/>
        <w:ind w:right="-1"/>
        <w:rPr>
          <w:rFonts w:cs="Arial"/>
          <w:szCs w:val="18"/>
          <w:lang w:val="nl"/>
        </w:rPr>
      </w:pPr>
    </w:p>
    <w:p w:rsidR="00A24114" w:rsidRPr="00946F27" w:rsidRDefault="00A24114" w:rsidP="00A24114">
      <w:pPr>
        <w:tabs>
          <w:tab w:val="left" w:pos="4536"/>
        </w:tabs>
        <w:suppressAutoHyphens/>
        <w:spacing w:line="280" w:lineRule="atLeast"/>
        <w:rPr>
          <w:rFonts w:cs="Arial"/>
          <w:szCs w:val="18"/>
          <w:lang w:val="nl"/>
        </w:rPr>
      </w:pPr>
    </w:p>
    <w:p w:rsidR="00A24114" w:rsidRPr="00946F27" w:rsidRDefault="00A24114" w:rsidP="00A24114">
      <w:pPr>
        <w:tabs>
          <w:tab w:val="left" w:pos="480"/>
          <w:tab w:val="left" w:pos="600"/>
          <w:tab w:val="left" w:pos="960"/>
          <w:tab w:val="left" w:pos="2040"/>
          <w:tab w:val="left" w:pos="4320"/>
          <w:tab w:val="left" w:pos="6480"/>
        </w:tabs>
        <w:suppressAutoHyphens/>
        <w:spacing w:line="280" w:lineRule="atLeast"/>
        <w:rPr>
          <w:rFonts w:cs="Arial"/>
          <w:szCs w:val="18"/>
          <w:lang w:val="nl"/>
        </w:rPr>
      </w:pPr>
    </w:p>
    <w:p w:rsidR="00A24114" w:rsidRPr="00946F27" w:rsidRDefault="00A24114" w:rsidP="00A24114">
      <w:pPr>
        <w:tabs>
          <w:tab w:val="left" w:pos="480"/>
          <w:tab w:val="left" w:pos="600"/>
          <w:tab w:val="left" w:pos="960"/>
          <w:tab w:val="left" w:pos="2040"/>
          <w:tab w:val="left" w:pos="4320"/>
          <w:tab w:val="left" w:pos="6480"/>
        </w:tabs>
        <w:suppressAutoHyphens/>
        <w:spacing w:line="280" w:lineRule="atLeast"/>
        <w:rPr>
          <w:rFonts w:cs="Arial"/>
          <w:szCs w:val="18"/>
          <w:lang w:val="nl"/>
        </w:rPr>
      </w:pPr>
    </w:p>
    <w:p w:rsidR="00A24114" w:rsidRPr="00EB6CFF" w:rsidRDefault="00A24114" w:rsidP="00A24114">
      <w:pPr>
        <w:tabs>
          <w:tab w:val="left" w:pos="480"/>
          <w:tab w:val="left" w:pos="600"/>
          <w:tab w:val="left" w:pos="960"/>
          <w:tab w:val="left" w:pos="2040"/>
          <w:tab w:val="left" w:pos="4320"/>
          <w:tab w:val="left" w:pos="6480"/>
        </w:tabs>
        <w:suppressAutoHyphens/>
        <w:spacing w:line="280" w:lineRule="atLeast"/>
        <w:rPr>
          <w:rFonts w:cs="Arial"/>
          <w:szCs w:val="18"/>
        </w:rPr>
      </w:pPr>
      <w:r w:rsidRPr="00EB6CFF">
        <w:rPr>
          <w:rFonts w:cs="Arial"/>
          <w:szCs w:val="18"/>
          <w:lang w:val="nl"/>
        </w:rPr>
        <w:t xml:space="preserve">Bijlagen: </w:t>
      </w:r>
    </w:p>
    <w:p w:rsidR="00A24114" w:rsidRPr="00EB6CFF" w:rsidRDefault="00A24114" w:rsidP="00A24114">
      <w:pPr>
        <w:suppressAutoHyphens/>
        <w:ind w:right="-1"/>
        <w:rPr>
          <w:rFonts w:cs="Helvetica"/>
          <w:szCs w:val="18"/>
          <w:lang w:val="nl"/>
        </w:rPr>
      </w:pPr>
      <w:r w:rsidRPr="00EB6CFF">
        <w:rPr>
          <w:rFonts w:cs="Helvetica"/>
          <w:szCs w:val="18"/>
          <w:lang w:val="nl"/>
        </w:rPr>
        <w:t>Bijlage 1</w:t>
      </w:r>
      <w:r w:rsidRPr="00EB6CFF">
        <w:rPr>
          <w:rFonts w:cs="Helvetica"/>
          <w:szCs w:val="18"/>
          <w:lang w:val="nl"/>
        </w:rPr>
        <w:tab/>
        <w:t>ARVODI-2016</w:t>
      </w:r>
    </w:p>
    <w:p w:rsidR="00A24114" w:rsidRPr="00EB6CFF" w:rsidRDefault="00A24114" w:rsidP="00A24114">
      <w:pPr>
        <w:suppressAutoHyphens/>
        <w:ind w:right="-1"/>
        <w:rPr>
          <w:rFonts w:cs="Helvetica"/>
          <w:szCs w:val="18"/>
          <w:lang w:val="nl"/>
        </w:rPr>
      </w:pPr>
      <w:r w:rsidRPr="00EB6CFF">
        <w:rPr>
          <w:rFonts w:cs="Helvetica"/>
          <w:szCs w:val="18"/>
          <w:lang w:val="nl"/>
        </w:rPr>
        <w:t>Bijlage 2</w:t>
      </w:r>
      <w:r w:rsidRPr="00EB6CFF">
        <w:rPr>
          <w:rFonts w:cs="Helvetica"/>
          <w:szCs w:val="18"/>
          <w:lang w:val="nl"/>
        </w:rPr>
        <w:tab/>
      </w:r>
      <w:r w:rsidR="00CD242D">
        <w:rPr>
          <w:rFonts w:cs="Helvetica"/>
          <w:szCs w:val="18"/>
          <w:lang w:val="nl"/>
        </w:rPr>
        <w:t>Beschrijvend document</w:t>
      </w:r>
      <w:r w:rsidRPr="00EB6CFF">
        <w:rPr>
          <w:rFonts w:cs="Helvetica"/>
          <w:szCs w:val="18"/>
          <w:lang w:val="nl"/>
        </w:rPr>
        <w:t xml:space="preserve"> met kader SCB, beschrijving toetsproces en formats</w:t>
      </w:r>
    </w:p>
    <w:p w:rsidR="00A24114" w:rsidRDefault="00A24114" w:rsidP="00A24114">
      <w:pPr>
        <w:suppressAutoHyphens/>
        <w:ind w:right="-1"/>
        <w:rPr>
          <w:rFonts w:cs="Helvetica"/>
          <w:szCs w:val="18"/>
          <w:lang w:val="nl"/>
        </w:rPr>
      </w:pPr>
      <w:r w:rsidRPr="00EB6CFF">
        <w:rPr>
          <w:rFonts w:cs="Helvetica"/>
          <w:szCs w:val="18"/>
          <w:lang w:val="nl"/>
        </w:rPr>
        <w:t>Bijlage 3</w:t>
      </w:r>
      <w:r w:rsidRPr="00EB6CFF">
        <w:rPr>
          <w:rFonts w:cs="Helvetica"/>
          <w:szCs w:val="18"/>
          <w:lang w:val="nl"/>
        </w:rPr>
        <w:tab/>
        <w:t>Nadere overeenkomst</w:t>
      </w:r>
    </w:p>
    <w:p w:rsidR="00A24114" w:rsidRPr="00946F27" w:rsidRDefault="00A24114" w:rsidP="00A24114">
      <w:pPr>
        <w:tabs>
          <w:tab w:val="left" w:pos="4536"/>
        </w:tabs>
        <w:suppressAutoHyphens/>
        <w:ind w:right="-1"/>
        <w:rPr>
          <w:rFonts w:cs="Arial"/>
          <w:szCs w:val="18"/>
          <w:lang w:val="nl"/>
        </w:rPr>
      </w:pPr>
    </w:p>
    <w:p w:rsidR="00A24114" w:rsidRPr="00946F27" w:rsidRDefault="00A24114" w:rsidP="00A24114">
      <w:pPr>
        <w:tabs>
          <w:tab w:val="left" w:pos="4536"/>
        </w:tabs>
        <w:suppressAutoHyphens/>
        <w:rPr>
          <w:rFonts w:cs="Arial"/>
          <w:szCs w:val="18"/>
          <w:lang w:val="nl"/>
        </w:rPr>
      </w:pPr>
    </w:p>
    <w:p w:rsidR="00A24114" w:rsidRDefault="00A24114" w:rsidP="00A24114">
      <w:pPr>
        <w:pStyle w:val="Kop1"/>
        <w:rPr>
          <w:b w:val="0"/>
          <w:lang w:val="nl"/>
        </w:rPr>
      </w:pPr>
      <w:r>
        <w:rPr>
          <w:lang w:val="nl"/>
        </w:rPr>
        <w:br w:type="page"/>
      </w:r>
      <w:bookmarkStart w:id="18" w:name="_Toc516068337"/>
      <w:bookmarkStart w:id="19" w:name="_Toc517255322"/>
      <w:r w:rsidRPr="00EB430C">
        <w:rPr>
          <w:rFonts w:cstheme="majorBidi"/>
          <w:sz w:val="20"/>
          <w:szCs w:val="20"/>
          <w:lang w:val="nl"/>
        </w:rPr>
        <w:lastRenderedPageBreak/>
        <w:t>Bijlage 1: ARVODI-2016</w:t>
      </w:r>
      <w:bookmarkEnd w:id="18"/>
      <w:bookmarkEnd w:id="19"/>
    </w:p>
    <w:p w:rsidR="00A24114" w:rsidRDefault="00A24114" w:rsidP="00A24114">
      <w:pPr>
        <w:tabs>
          <w:tab w:val="left" w:pos="4536"/>
        </w:tabs>
        <w:suppressAutoHyphens/>
        <w:ind w:right="-1"/>
        <w:rPr>
          <w:rFonts w:cs="Arial"/>
          <w:b/>
          <w:szCs w:val="18"/>
          <w:lang w:val="nl"/>
        </w:rPr>
      </w:pPr>
    </w:p>
    <w:p w:rsidR="00A24114" w:rsidRDefault="00A24114" w:rsidP="00A24114">
      <w:pPr>
        <w:pStyle w:val="Kop1"/>
        <w:rPr>
          <w:sz w:val="20"/>
          <w:szCs w:val="20"/>
          <w:lang w:val="nl"/>
        </w:rPr>
      </w:pPr>
      <w:r>
        <w:rPr>
          <w:b w:val="0"/>
          <w:lang w:val="nl"/>
        </w:rPr>
        <w:br w:type="page"/>
      </w:r>
      <w:bookmarkStart w:id="20" w:name="_Toc516068338"/>
      <w:bookmarkStart w:id="21" w:name="_Toc517255323"/>
      <w:r w:rsidRPr="00EB430C">
        <w:rPr>
          <w:rFonts w:cstheme="majorBidi"/>
          <w:sz w:val="20"/>
          <w:szCs w:val="20"/>
          <w:lang w:val="nl"/>
        </w:rPr>
        <w:lastRenderedPageBreak/>
        <w:t xml:space="preserve">Bijlage 2: </w:t>
      </w:r>
      <w:bookmarkEnd w:id="20"/>
      <w:r w:rsidR="002037EE">
        <w:rPr>
          <w:rFonts w:cstheme="majorBidi"/>
          <w:sz w:val="20"/>
          <w:szCs w:val="20"/>
          <w:lang w:val="nl"/>
        </w:rPr>
        <w:t>Beschrijvend Document</w:t>
      </w:r>
      <w:bookmarkEnd w:id="21"/>
      <w:r w:rsidR="000D3AF7">
        <w:rPr>
          <w:rFonts w:cstheme="majorBidi"/>
          <w:sz w:val="20"/>
          <w:szCs w:val="20"/>
          <w:lang w:val="nl"/>
        </w:rPr>
        <w:t xml:space="preserve"> </w:t>
      </w:r>
    </w:p>
    <w:p w:rsidR="00A24114" w:rsidRPr="00544E52" w:rsidRDefault="00A24114" w:rsidP="00A24114">
      <w:pPr>
        <w:rPr>
          <w:rFonts w:cs="Arial"/>
          <w:szCs w:val="18"/>
        </w:rPr>
      </w:pPr>
    </w:p>
    <w:p w:rsidR="00544E52" w:rsidRPr="00544E52" w:rsidRDefault="00544E52" w:rsidP="00544E52">
      <w:pPr>
        <w:rPr>
          <w:rFonts w:cs="Arial"/>
          <w:szCs w:val="18"/>
        </w:rPr>
      </w:pPr>
      <w:r w:rsidRPr="00544E52">
        <w:rPr>
          <w:rFonts w:cs="Arial"/>
          <w:szCs w:val="18"/>
        </w:rPr>
        <w:t xml:space="preserve">In opdracht van de integraal projectverantwoordelijke of contractmanager zorgt de </w:t>
      </w:r>
      <w:proofErr w:type="spellStart"/>
      <w:r w:rsidRPr="00544E52">
        <w:rPr>
          <w:rFonts w:cs="Arial"/>
          <w:szCs w:val="18"/>
        </w:rPr>
        <w:t>lead</w:t>
      </w:r>
      <w:proofErr w:type="spellEnd"/>
      <w:r w:rsidRPr="00544E52">
        <w:rPr>
          <w:rFonts w:cs="Arial"/>
          <w:szCs w:val="18"/>
        </w:rPr>
        <w:t xml:space="preserve"> auditor door middel van het uitvoeren van </w:t>
      </w:r>
      <w:proofErr w:type="spellStart"/>
      <w:r w:rsidRPr="00544E52">
        <w:rPr>
          <w:rFonts w:cs="Arial"/>
          <w:szCs w:val="18"/>
        </w:rPr>
        <w:t>audits</w:t>
      </w:r>
      <w:proofErr w:type="spellEnd"/>
      <w:r w:rsidRPr="00544E52">
        <w:rPr>
          <w:rFonts w:cs="Arial"/>
          <w:szCs w:val="18"/>
        </w:rPr>
        <w:t xml:space="preserve"> voor het vaststellen van feiten in relatie tot het contract. De </w:t>
      </w:r>
      <w:proofErr w:type="spellStart"/>
      <w:r w:rsidRPr="00544E52">
        <w:rPr>
          <w:rFonts w:cs="Arial"/>
          <w:szCs w:val="18"/>
        </w:rPr>
        <w:t>lead</w:t>
      </w:r>
      <w:proofErr w:type="spellEnd"/>
      <w:r w:rsidRPr="00544E52">
        <w:rPr>
          <w:rFonts w:cs="Arial"/>
          <w:szCs w:val="18"/>
        </w:rPr>
        <w:t xml:space="preserve"> auditor kijkt of het kwaliteitsmanagement van de opdrachtnemer binnen de gestelde kaders van het contract voldoet, of processen lopen zoals afgesproken in het kwaliteitsplan van opdrachtnemer en of de opdrachtnemer zichzelf verbetert. </w:t>
      </w:r>
      <w:proofErr w:type="spellStart"/>
      <w:r w:rsidRPr="00544E52">
        <w:rPr>
          <w:rFonts w:cs="Arial"/>
          <w:szCs w:val="18"/>
        </w:rPr>
        <w:t>Lead</w:t>
      </w:r>
      <w:proofErr w:type="spellEnd"/>
      <w:r w:rsidRPr="00544E52">
        <w:rPr>
          <w:rFonts w:cs="Arial"/>
          <w:szCs w:val="18"/>
        </w:rPr>
        <w:t xml:space="preserve"> </w:t>
      </w:r>
      <w:proofErr w:type="spellStart"/>
      <w:r w:rsidRPr="00544E52">
        <w:rPr>
          <w:rFonts w:cs="Arial"/>
          <w:szCs w:val="18"/>
        </w:rPr>
        <w:t>auditors</w:t>
      </w:r>
      <w:proofErr w:type="spellEnd"/>
      <w:r w:rsidRPr="00544E52">
        <w:rPr>
          <w:rFonts w:cs="Arial"/>
          <w:szCs w:val="18"/>
        </w:rPr>
        <w:t xml:space="preserve"> zijn voor het hiervoor aangegeven doel opgeleide toetsers.</w:t>
      </w:r>
    </w:p>
    <w:p w:rsidR="00544E52" w:rsidRPr="00544E52" w:rsidRDefault="00544E52" w:rsidP="00544E52">
      <w:pPr>
        <w:rPr>
          <w:rFonts w:cs="Arial"/>
          <w:szCs w:val="18"/>
        </w:rPr>
      </w:pPr>
    </w:p>
    <w:p w:rsidR="00544E52" w:rsidRPr="00544E52" w:rsidRDefault="00544E52" w:rsidP="00544E52">
      <w:pPr>
        <w:rPr>
          <w:rFonts w:cs="Arial"/>
          <w:szCs w:val="18"/>
        </w:rPr>
      </w:pPr>
      <w:r w:rsidRPr="00544E52">
        <w:rPr>
          <w:rFonts w:cs="Arial"/>
          <w:szCs w:val="18"/>
        </w:rPr>
        <w:t xml:space="preserve">Waar in dit document wordt gesproken over de rol </w:t>
      </w:r>
      <w:proofErr w:type="spellStart"/>
      <w:r w:rsidRPr="00544E52">
        <w:rPr>
          <w:rFonts w:cs="Arial"/>
          <w:szCs w:val="18"/>
        </w:rPr>
        <w:t>Lead</w:t>
      </w:r>
      <w:proofErr w:type="spellEnd"/>
      <w:r w:rsidRPr="00544E52">
        <w:rPr>
          <w:rFonts w:cs="Arial"/>
          <w:szCs w:val="18"/>
        </w:rPr>
        <w:t xml:space="preserve"> Auditor gaat het feitelijk om het leveren van een </w:t>
      </w:r>
      <w:proofErr w:type="spellStart"/>
      <w:r w:rsidRPr="00544E52">
        <w:rPr>
          <w:rFonts w:cs="Arial"/>
          <w:szCs w:val="18"/>
        </w:rPr>
        <w:t>auditteam</w:t>
      </w:r>
      <w:proofErr w:type="spellEnd"/>
      <w:r w:rsidRPr="00544E52">
        <w:rPr>
          <w:rFonts w:cs="Arial"/>
          <w:szCs w:val="18"/>
        </w:rPr>
        <w:t xml:space="preserve">. Het </w:t>
      </w:r>
      <w:proofErr w:type="spellStart"/>
      <w:r w:rsidRPr="00544E52">
        <w:rPr>
          <w:rFonts w:cs="Arial"/>
          <w:szCs w:val="18"/>
        </w:rPr>
        <w:t>auditteam</w:t>
      </w:r>
      <w:proofErr w:type="spellEnd"/>
      <w:r w:rsidRPr="00544E52">
        <w:rPr>
          <w:rFonts w:cs="Arial"/>
          <w:szCs w:val="18"/>
        </w:rPr>
        <w:t xml:space="preserve"> bestaat uit een </w:t>
      </w:r>
      <w:proofErr w:type="spellStart"/>
      <w:r w:rsidRPr="00544E52">
        <w:rPr>
          <w:rFonts w:cs="Arial"/>
          <w:szCs w:val="18"/>
        </w:rPr>
        <w:t>Lead</w:t>
      </w:r>
      <w:proofErr w:type="spellEnd"/>
      <w:r w:rsidRPr="00544E52">
        <w:rPr>
          <w:rFonts w:cs="Arial"/>
          <w:szCs w:val="18"/>
        </w:rPr>
        <w:t xml:space="preserve"> Auditor, een Auditor en soms een inhoudelijk specialist. Als RVB kiezen wij ervoor om alleen te werken met tot </w:t>
      </w:r>
      <w:proofErr w:type="spellStart"/>
      <w:r w:rsidRPr="00544E52">
        <w:rPr>
          <w:rFonts w:cs="Arial"/>
          <w:szCs w:val="18"/>
        </w:rPr>
        <w:t>Lead</w:t>
      </w:r>
      <w:proofErr w:type="spellEnd"/>
      <w:r w:rsidRPr="00544E52">
        <w:rPr>
          <w:rFonts w:cs="Arial"/>
          <w:szCs w:val="18"/>
        </w:rPr>
        <w:t xml:space="preserve"> Auditor opgeleide Auditoren. Indien blijkt dat het </w:t>
      </w:r>
      <w:proofErr w:type="spellStart"/>
      <w:r w:rsidRPr="00544E52">
        <w:rPr>
          <w:rFonts w:cs="Arial"/>
          <w:szCs w:val="18"/>
        </w:rPr>
        <w:t>auditteam</w:t>
      </w:r>
      <w:proofErr w:type="spellEnd"/>
      <w:r w:rsidRPr="00544E52">
        <w:rPr>
          <w:rFonts w:cs="Arial"/>
          <w:szCs w:val="18"/>
        </w:rPr>
        <w:t xml:space="preserve"> moet worden aangevuld met een inhoudelijk specialist, wordt deze geleverd door het Rijksvastgoedbedrijf.</w:t>
      </w:r>
    </w:p>
    <w:p w:rsidR="00544E52" w:rsidRPr="00544E52" w:rsidRDefault="00544E52" w:rsidP="00544E52">
      <w:pPr>
        <w:rPr>
          <w:rFonts w:cs="Arial"/>
          <w:szCs w:val="18"/>
        </w:rPr>
      </w:pPr>
    </w:p>
    <w:p w:rsidR="00544E52" w:rsidRPr="00544E52" w:rsidRDefault="00544E52" w:rsidP="00544E52">
      <w:pPr>
        <w:rPr>
          <w:rFonts w:cs="Arial"/>
          <w:szCs w:val="18"/>
        </w:rPr>
      </w:pPr>
      <w:r w:rsidRPr="00544E52">
        <w:rPr>
          <w:rFonts w:cs="Arial"/>
          <w:szCs w:val="18"/>
        </w:rPr>
        <w:t xml:space="preserve">De risicogestuurde wijze van contractmanagement is beschreven in het bijgevoegde Kader systeemgerichte contractbeheersing Rijksvastgoedbedrijf (‘Kader SCB’). In de aparte bijlage ’toetsproces’ zijn de beschikbare (model)documenten in het proces aangegeven. </w:t>
      </w:r>
    </w:p>
    <w:p w:rsidR="00544E52" w:rsidRPr="00544E52" w:rsidRDefault="00544E52" w:rsidP="00544E52">
      <w:pPr>
        <w:rPr>
          <w:rFonts w:cs="Arial"/>
          <w:szCs w:val="18"/>
        </w:rPr>
      </w:pPr>
    </w:p>
    <w:p w:rsidR="00544E52" w:rsidRPr="00544E52" w:rsidRDefault="00544E52" w:rsidP="00544E52">
      <w:pPr>
        <w:rPr>
          <w:rFonts w:cs="Arial"/>
          <w:szCs w:val="18"/>
        </w:rPr>
      </w:pPr>
      <w:r w:rsidRPr="00544E52">
        <w:rPr>
          <w:rFonts w:cs="Arial"/>
          <w:szCs w:val="18"/>
        </w:rPr>
        <w:t xml:space="preserve">De begeleiding van </w:t>
      </w:r>
      <w:proofErr w:type="spellStart"/>
      <w:r w:rsidRPr="00544E52">
        <w:rPr>
          <w:rFonts w:cs="Arial"/>
          <w:szCs w:val="18"/>
        </w:rPr>
        <w:t>lead</w:t>
      </w:r>
      <w:proofErr w:type="spellEnd"/>
      <w:r w:rsidRPr="00544E52">
        <w:rPr>
          <w:rFonts w:cs="Arial"/>
          <w:szCs w:val="18"/>
        </w:rPr>
        <w:t xml:space="preserve"> </w:t>
      </w:r>
      <w:proofErr w:type="spellStart"/>
      <w:r w:rsidRPr="00544E52">
        <w:rPr>
          <w:rFonts w:cs="Arial"/>
          <w:szCs w:val="18"/>
        </w:rPr>
        <w:t>auditors</w:t>
      </w:r>
      <w:proofErr w:type="spellEnd"/>
      <w:r w:rsidRPr="00544E52">
        <w:rPr>
          <w:rFonts w:cs="Arial"/>
          <w:szCs w:val="18"/>
        </w:rPr>
        <w:t xml:space="preserve"> moet zich richten op </w:t>
      </w:r>
      <w:proofErr w:type="spellStart"/>
      <w:r w:rsidRPr="00544E52">
        <w:rPr>
          <w:rFonts w:cs="Arial"/>
          <w:szCs w:val="18"/>
        </w:rPr>
        <w:t>RVB-collega’s</w:t>
      </w:r>
      <w:proofErr w:type="spellEnd"/>
      <w:r w:rsidRPr="00544E52">
        <w:rPr>
          <w:rFonts w:cs="Arial"/>
          <w:szCs w:val="18"/>
        </w:rPr>
        <w:t xml:space="preserve"> die het </w:t>
      </w:r>
      <w:proofErr w:type="spellStart"/>
      <w:r w:rsidRPr="00544E52">
        <w:rPr>
          <w:rFonts w:cs="Arial"/>
          <w:szCs w:val="18"/>
        </w:rPr>
        <w:t>IRCA-certificaat</w:t>
      </w:r>
      <w:proofErr w:type="spellEnd"/>
      <w:r w:rsidRPr="00544E52">
        <w:rPr>
          <w:rFonts w:cs="Arial"/>
          <w:szCs w:val="18"/>
        </w:rPr>
        <w:t xml:space="preserve"> hebben behaald en praktijkervaring met het uitvoeren van </w:t>
      </w:r>
      <w:proofErr w:type="spellStart"/>
      <w:r w:rsidRPr="00544E52">
        <w:rPr>
          <w:rFonts w:cs="Arial"/>
          <w:szCs w:val="18"/>
        </w:rPr>
        <w:t>audits</w:t>
      </w:r>
      <w:proofErr w:type="spellEnd"/>
      <w:r w:rsidRPr="00544E52">
        <w:rPr>
          <w:rFonts w:cs="Arial"/>
          <w:szCs w:val="18"/>
        </w:rPr>
        <w:t xml:space="preserve"> willen opdoen. De begeleiding vindt 1-op-1 plaats. Het begeleidingstraject is volbracht als een RVB </w:t>
      </w:r>
      <w:proofErr w:type="spellStart"/>
      <w:r w:rsidRPr="00544E52">
        <w:rPr>
          <w:rFonts w:cs="Arial"/>
          <w:szCs w:val="18"/>
        </w:rPr>
        <w:t>lead</w:t>
      </w:r>
      <w:proofErr w:type="spellEnd"/>
      <w:r w:rsidRPr="00544E52">
        <w:rPr>
          <w:rFonts w:cs="Arial"/>
          <w:szCs w:val="18"/>
        </w:rPr>
        <w:t xml:space="preserve"> auditor zelfstandig </w:t>
      </w:r>
      <w:proofErr w:type="spellStart"/>
      <w:r w:rsidRPr="00544E52">
        <w:rPr>
          <w:rFonts w:cs="Arial"/>
          <w:szCs w:val="18"/>
        </w:rPr>
        <w:t>audits</w:t>
      </w:r>
      <w:proofErr w:type="spellEnd"/>
      <w:r w:rsidRPr="00544E52">
        <w:rPr>
          <w:rFonts w:cs="Arial"/>
          <w:szCs w:val="18"/>
        </w:rPr>
        <w:t xml:space="preserve"> kan uitvoeren.</w:t>
      </w:r>
    </w:p>
    <w:p w:rsidR="00544E52" w:rsidRDefault="00544E52" w:rsidP="00544E52">
      <w:pPr>
        <w:rPr>
          <w:rFonts w:cs="Arial"/>
          <w:szCs w:val="18"/>
        </w:rPr>
      </w:pPr>
    </w:p>
    <w:p w:rsidR="00A24114" w:rsidRPr="00A24114" w:rsidRDefault="00A24114" w:rsidP="00A24114">
      <w:pPr>
        <w:pStyle w:val="Kop2"/>
        <w:numPr>
          <w:ilvl w:val="0"/>
          <w:numId w:val="30"/>
        </w:numPr>
        <w:spacing w:line="300" w:lineRule="atLeast"/>
        <w:rPr>
          <w:b/>
          <w:szCs w:val="18"/>
        </w:rPr>
      </w:pPr>
      <w:bookmarkStart w:id="22" w:name="_Toc455580048"/>
      <w:bookmarkStart w:id="23" w:name="_Toc456859519"/>
      <w:bookmarkStart w:id="24" w:name="_Toc467072669"/>
      <w:bookmarkStart w:id="25" w:name="_Toc516064486"/>
      <w:bookmarkStart w:id="26" w:name="_Toc516068339"/>
      <w:bookmarkStart w:id="27" w:name="_Toc517255324"/>
      <w:r w:rsidRPr="00A24114">
        <w:rPr>
          <w:b/>
          <w:szCs w:val="18"/>
        </w:rPr>
        <w:t>Hoeveelheid of omvang van de opdracht</w:t>
      </w:r>
      <w:bookmarkEnd w:id="22"/>
      <w:bookmarkEnd w:id="23"/>
      <w:bookmarkEnd w:id="24"/>
      <w:bookmarkEnd w:id="25"/>
      <w:bookmarkEnd w:id="26"/>
      <w:bookmarkEnd w:id="27"/>
    </w:p>
    <w:p w:rsidR="002A200D" w:rsidRPr="002A200D" w:rsidRDefault="002A200D" w:rsidP="002A200D">
      <w:pPr>
        <w:rPr>
          <w:rFonts w:cs="Arial"/>
        </w:rPr>
      </w:pPr>
      <w:r w:rsidRPr="002A200D">
        <w:rPr>
          <w:rFonts w:cs="Arial"/>
        </w:rPr>
        <w:t xml:space="preserve">Er is de volgende behoefte aan uitvoering van </w:t>
      </w:r>
      <w:proofErr w:type="spellStart"/>
      <w:r w:rsidRPr="002A200D">
        <w:rPr>
          <w:rFonts w:cs="Arial"/>
        </w:rPr>
        <w:t>audits</w:t>
      </w:r>
      <w:proofErr w:type="spellEnd"/>
      <w:r w:rsidRPr="002A200D">
        <w:rPr>
          <w:rFonts w:cs="Arial"/>
        </w:rPr>
        <w:t>:</w:t>
      </w:r>
    </w:p>
    <w:p w:rsidR="002A200D" w:rsidRPr="002A200D" w:rsidRDefault="002A200D" w:rsidP="002A200D">
      <w:pPr>
        <w:rPr>
          <w:rFonts w:cs="Arial"/>
        </w:rPr>
      </w:pPr>
      <w:r w:rsidRPr="002A200D">
        <w:rPr>
          <w:rFonts w:cs="Arial"/>
        </w:rPr>
        <w:t xml:space="preserve">Momenteel is het Rijksvastgoedbedrijf onder meer bezig met de implementatie van het </w:t>
      </w:r>
      <w:proofErr w:type="spellStart"/>
      <w:r w:rsidRPr="002A200D">
        <w:rPr>
          <w:rFonts w:cs="Arial"/>
        </w:rPr>
        <w:t>IPM-model</w:t>
      </w:r>
      <w:proofErr w:type="spellEnd"/>
      <w:r w:rsidRPr="002A200D">
        <w:rPr>
          <w:rFonts w:cs="Arial"/>
        </w:rPr>
        <w:t xml:space="preserve"> en systeemgerichte contractbeheersing. Op dit moment vinden er circa twee </w:t>
      </w:r>
      <w:proofErr w:type="spellStart"/>
      <w:r w:rsidRPr="002A200D">
        <w:rPr>
          <w:rFonts w:cs="Arial"/>
        </w:rPr>
        <w:t>audits</w:t>
      </w:r>
      <w:proofErr w:type="spellEnd"/>
      <w:r w:rsidRPr="002A200D">
        <w:rPr>
          <w:rFonts w:cs="Arial"/>
        </w:rPr>
        <w:t xml:space="preserve"> per maand plaats door de markt. De verwachting is dat over drie jaar 70 </w:t>
      </w:r>
      <w:proofErr w:type="spellStart"/>
      <w:r w:rsidRPr="002A200D">
        <w:rPr>
          <w:rFonts w:cs="Arial"/>
        </w:rPr>
        <w:t>audits</w:t>
      </w:r>
      <w:proofErr w:type="spellEnd"/>
      <w:r w:rsidRPr="002A200D">
        <w:rPr>
          <w:rFonts w:cs="Arial"/>
        </w:rPr>
        <w:t xml:space="preserve"> per jaar zullen plaatsvinden door de markt. Op dit moment kunnen wij geen duidelijke indicatie geven van de groei van het aantal uit te voeren </w:t>
      </w:r>
      <w:proofErr w:type="spellStart"/>
      <w:r w:rsidRPr="002A200D">
        <w:rPr>
          <w:rFonts w:cs="Arial"/>
        </w:rPr>
        <w:t>audits</w:t>
      </w:r>
      <w:proofErr w:type="spellEnd"/>
      <w:r w:rsidRPr="002A200D">
        <w:rPr>
          <w:rFonts w:cs="Arial"/>
        </w:rPr>
        <w:t xml:space="preserve">; aan deze schatting kunnen geen rechten worden ontleend. Wel zullen er ten minste 35 </w:t>
      </w:r>
      <w:proofErr w:type="spellStart"/>
      <w:r w:rsidRPr="002A200D">
        <w:rPr>
          <w:rFonts w:cs="Arial"/>
        </w:rPr>
        <w:t>audits</w:t>
      </w:r>
      <w:proofErr w:type="spellEnd"/>
      <w:r w:rsidRPr="002A200D">
        <w:rPr>
          <w:rFonts w:cs="Arial"/>
        </w:rPr>
        <w:t xml:space="preserve"> worden opgedragen gedurende de initiële looptijd van de raamovereenkomst. </w:t>
      </w:r>
    </w:p>
    <w:p w:rsidR="002A200D" w:rsidRPr="002A200D" w:rsidRDefault="002A200D" w:rsidP="002A200D">
      <w:pPr>
        <w:rPr>
          <w:rFonts w:cs="Arial"/>
        </w:rPr>
      </w:pPr>
    </w:p>
    <w:p w:rsidR="002A200D" w:rsidRPr="002A200D" w:rsidRDefault="002A200D" w:rsidP="002A200D">
      <w:pPr>
        <w:rPr>
          <w:rFonts w:cs="Arial"/>
        </w:rPr>
      </w:pPr>
      <w:r w:rsidRPr="002A200D">
        <w:rPr>
          <w:rFonts w:cs="Arial"/>
        </w:rPr>
        <w:t xml:space="preserve">Bij de uitvoering van de opdracht zal de contractmanager ten behoeve van het intakegesprek de voor de uitvoering van de </w:t>
      </w:r>
      <w:proofErr w:type="spellStart"/>
      <w:r w:rsidRPr="002A200D">
        <w:rPr>
          <w:rFonts w:cs="Arial"/>
        </w:rPr>
        <w:t>audit</w:t>
      </w:r>
      <w:proofErr w:type="spellEnd"/>
      <w:r w:rsidRPr="002A200D">
        <w:rPr>
          <w:rFonts w:cs="Arial"/>
        </w:rPr>
        <w:t xml:space="preserve"> relevante documenten verstrekken. Denk aan het risicodossier, contractbeheersplan en overzichten met de stand van zaken zoals bevindingen uit de eerder uitgevoerde toetsen en bijbehorende documenten. Deze documenten voldoen momenteel niet altijd aan het gewenste kwaliteitsniveau zoals in het Kader SCB gesteld. Wanneer de opdrachtnemer constateert dat de stukken niet voldoen, zijn er twee keuzemogelijkheden: </w:t>
      </w:r>
    </w:p>
    <w:p w:rsidR="002A200D" w:rsidRPr="002A200D" w:rsidRDefault="002A200D" w:rsidP="002A200D">
      <w:pPr>
        <w:rPr>
          <w:rFonts w:cs="Arial"/>
        </w:rPr>
      </w:pPr>
    </w:p>
    <w:p w:rsidR="002A200D" w:rsidRPr="002A200D" w:rsidRDefault="002A200D" w:rsidP="002A200D">
      <w:pPr>
        <w:rPr>
          <w:rFonts w:cs="Arial"/>
        </w:rPr>
      </w:pPr>
      <w:r w:rsidRPr="002A200D">
        <w:rPr>
          <w:rFonts w:cs="Arial"/>
        </w:rPr>
        <w:t xml:space="preserve">1) met begeleiding van het team van maximaal een dagdeel wordt de gewenste verbetering gerealiseerd; of </w:t>
      </w:r>
    </w:p>
    <w:p w:rsidR="002A200D" w:rsidRPr="002A200D" w:rsidRDefault="002A200D" w:rsidP="002A200D">
      <w:pPr>
        <w:rPr>
          <w:rFonts w:cs="Arial"/>
        </w:rPr>
      </w:pPr>
      <w:r w:rsidRPr="002A200D">
        <w:rPr>
          <w:rFonts w:cs="Arial"/>
        </w:rPr>
        <w:t xml:space="preserve">2) tijdelijk de werkzaamheden aanhouden totdat de kwaliteit van de stukken door het team op orde is gebracht. </w:t>
      </w:r>
    </w:p>
    <w:p w:rsidR="002A200D" w:rsidRPr="002A200D" w:rsidRDefault="002A200D" w:rsidP="002A200D">
      <w:pPr>
        <w:rPr>
          <w:rFonts w:cs="Arial"/>
        </w:rPr>
      </w:pPr>
    </w:p>
    <w:p w:rsidR="002A200D" w:rsidRPr="002A200D" w:rsidRDefault="002A200D" w:rsidP="002A200D">
      <w:pPr>
        <w:rPr>
          <w:rFonts w:cs="Arial"/>
        </w:rPr>
      </w:pPr>
      <w:r w:rsidRPr="002A200D">
        <w:rPr>
          <w:rFonts w:cs="Arial"/>
        </w:rPr>
        <w:t xml:space="preserve">Mocht de opdrachtnemer adviseren dat er geen </w:t>
      </w:r>
      <w:proofErr w:type="spellStart"/>
      <w:r w:rsidRPr="002A200D">
        <w:rPr>
          <w:rFonts w:cs="Arial"/>
        </w:rPr>
        <w:t>audit</w:t>
      </w:r>
      <w:proofErr w:type="spellEnd"/>
      <w:r w:rsidRPr="002A200D">
        <w:rPr>
          <w:rFonts w:cs="Arial"/>
        </w:rPr>
        <w:t xml:space="preserve"> nodig is, dan kan de integraal projectverantwoordelijke of contractmanager besluiten af te zien van het uitvoeren van de </w:t>
      </w:r>
      <w:proofErr w:type="spellStart"/>
      <w:r w:rsidRPr="002A200D">
        <w:rPr>
          <w:rFonts w:cs="Arial"/>
        </w:rPr>
        <w:t>audit</w:t>
      </w:r>
      <w:proofErr w:type="spellEnd"/>
      <w:r w:rsidRPr="002A200D">
        <w:rPr>
          <w:rFonts w:cs="Arial"/>
        </w:rPr>
        <w:t xml:space="preserve">. 50% van de betreffende </w:t>
      </w:r>
      <w:proofErr w:type="spellStart"/>
      <w:r w:rsidRPr="002A200D">
        <w:rPr>
          <w:rFonts w:cs="Arial"/>
        </w:rPr>
        <w:t>auditkosten</w:t>
      </w:r>
      <w:proofErr w:type="spellEnd"/>
      <w:r w:rsidRPr="002A200D">
        <w:rPr>
          <w:rFonts w:cs="Arial"/>
        </w:rPr>
        <w:t xml:space="preserve"> mogen door de opdrachtnemer in rekening worden gebracht. </w:t>
      </w:r>
    </w:p>
    <w:p w:rsidR="002A200D" w:rsidRPr="002A200D" w:rsidRDefault="002A200D" w:rsidP="002A200D">
      <w:pPr>
        <w:rPr>
          <w:rFonts w:cs="Arial"/>
        </w:rPr>
      </w:pPr>
    </w:p>
    <w:p w:rsidR="002A200D" w:rsidRPr="002A200D" w:rsidRDefault="002A200D" w:rsidP="002A200D">
      <w:pPr>
        <w:rPr>
          <w:rFonts w:cs="Arial"/>
        </w:rPr>
      </w:pPr>
      <w:r w:rsidRPr="002A200D">
        <w:rPr>
          <w:rFonts w:cs="Arial"/>
        </w:rPr>
        <w:t>De uitvraag heeft betrekking op de onderstaande combinaties van diensten:</w:t>
      </w:r>
    </w:p>
    <w:p w:rsidR="002A200D" w:rsidRPr="002A200D" w:rsidRDefault="002A200D" w:rsidP="002A200D">
      <w:pPr>
        <w:rPr>
          <w:rFonts w:cs="Arial"/>
        </w:rPr>
      </w:pPr>
    </w:p>
    <w:p w:rsidR="002A200D" w:rsidRPr="002A200D" w:rsidRDefault="002A200D" w:rsidP="002A200D">
      <w:pPr>
        <w:pStyle w:val="Lijstalinea"/>
        <w:numPr>
          <w:ilvl w:val="0"/>
          <w:numId w:val="28"/>
        </w:numPr>
        <w:contextualSpacing/>
        <w:rPr>
          <w:rFonts w:cs="Arial"/>
        </w:rPr>
      </w:pPr>
      <w:proofErr w:type="spellStart"/>
      <w:r w:rsidRPr="002A200D">
        <w:rPr>
          <w:rFonts w:cs="Arial"/>
        </w:rPr>
        <w:t>Audit</w:t>
      </w:r>
      <w:proofErr w:type="spellEnd"/>
      <w:r w:rsidRPr="002A200D">
        <w:rPr>
          <w:rFonts w:cs="Arial"/>
        </w:rPr>
        <w:t xml:space="preserve"> door</w:t>
      </w:r>
      <w:r w:rsidR="00D34223">
        <w:rPr>
          <w:rFonts w:cs="Arial"/>
        </w:rPr>
        <w:t xml:space="preserve"> eerste</w:t>
      </w:r>
      <w:r w:rsidRPr="002A200D">
        <w:rPr>
          <w:rFonts w:cs="Arial"/>
        </w:rPr>
        <w:t xml:space="preserve"> </w:t>
      </w:r>
      <w:proofErr w:type="spellStart"/>
      <w:r w:rsidR="00D34223">
        <w:rPr>
          <w:rFonts w:cs="Arial"/>
        </w:rPr>
        <w:t>l</w:t>
      </w:r>
      <w:r w:rsidRPr="002A200D">
        <w:rPr>
          <w:rFonts w:cs="Arial"/>
        </w:rPr>
        <w:t>ead</w:t>
      </w:r>
      <w:proofErr w:type="spellEnd"/>
      <w:r w:rsidRPr="002A200D">
        <w:rPr>
          <w:rFonts w:cs="Arial"/>
        </w:rPr>
        <w:t xml:space="preserve"> auditor Opdrachtnemer +</w:t>
      </w:r>
      <w:r w:rsidR="00D34223">
        <w:rPr>
          <w:rFonts w:cs="Arial"/>
        </w:rPr>
        <w:t xml:space="preserve"> tweede</w:t>
      </w:r>
      <w:r w:rsidRPr="002A200D">
        <w:rPr>
          <w:rFonts w:cs="Arial"/>
        </w:rPr>
        <w:t xml:space="preserve"> </w:t>
      </w:r>
      <w:proofErr w:type="spellStart"/>
      <w:r w:rsidR="00D34223">
        <w:rPr>
          <w:rFonts w:cs="Arial"/>
        </w:rPr>
        <w:t>l</w:t>
      </w:r>
      <w:r w:rsidRPr="002A200D">
        <w:rPr>
          <w:rFonts w:cs="Arial"/>
        </w:rPr>
        <w:t>ead</w:t>
      </w:r>
      <w:proofErr w:type="spellEnd"/>
      <w:r w:rsidRPr="002A200D">
        <w:rPr>
          <w:rFonts w:cs="Arial"/>
        </w:rPr>
        <w:t xml:space="preserve"> auditor Rijksvastgoedbedrijf</w:t>
      </w:r>
    </w:p>
    <w:p w:rsidR="00D34223" w:rsidRPr="002A200D" w:rsidRDefault="00D34223" w:rsidP="00D34223">
      <w:pPr>
        <w:pStyle w:val="Lijstalinea"/>
        <w:numPr>
          <w:ilvl w:val="0"/>
          <w:numId w:val="28"/>
        </w:numPr>
        <w:contextualSpacing/>
        <w:rPr>
          <w:rFonts w:cs="Arial"/>
        </w:rPr>
      </w:pPr>
      <w:proofErr w:type="spellStart"/>
      <w:r w:rsidRPr="002A200D">
        <w:rPr>
          <w:rFonts w:cs="Arial"/>
        </w:rPr>
        <w:t>Audit</w:t>
      </w:r>
      <w:proofErr w:type="spellEnd"/>
      <w:r w:rsidRPr="002A200D">
        <w:rPr>
          <w:rFonts w:cs="Arial"/>
        </w:rPr>
        <w:t xml:space="preserve"> door</w:t>
      </w:r>
      <w:r>
        <w:rPr>
          <w:rFonts w:cs="Arial"/>
        </w:rPr>
        <w:t xml:space="preserve"> eerste </w:t>
      </w:r>
      <w:proofErr w:type="spellStart"/>
      <w:r>
        <w:rPr>
          <w:rFonts w:cs="Arial"/>
        </w:rPr>
        <w:t>lead</w:t>
      </w:r>
      <w:proofErr w:type="spellEnd"/>
      <w:r w:rsidRPr="002A200D">
        <w:rPr>
          <w:rFonts w:cs="Arial"/>
        </w:rPr>
        <w:t xml:space="preserve"> auditor Opdrachtnemer +</w:t>
      </w:r>
      <w:r>
        <w:rPr>
          <w:rFonts w:cs="Arial"/>
        </w:rPr>
        <w:t xml:space="preserve"> tweede</w:t>
      </w:r>
      <w:r w:rsidRPr="002A200D">
        <w:rPr>
          <w:rFonts w:cs="Arial"/>
        </w:rPr>
        <w:t xml:space="preserve"> </w:t>
      </w:r>
      <w:proofErr w:type="spellStart"/>
      <w:r>
        <w:rPr>
          <w:rFonts w:cs="Arial"/>
        </w:rPr>
        <w:t>l</w:t>
      </w:r>
      <w:r w:rsidRPr="002A200D">
        <w:rPr>
          <w:rFonts w:cs="Arial"/>
        </w:rPr>
        <w:t>ead</w:t>
      </w:r>
      <w:proofErr w:type="spellEnd"/>
      <w:r w:rsidRPr="002A200D">
        <w:rPr>
          <w:rFonts w:cs="Arial"/>
        </w:rPr>
        <w:t xml:space="preserve"> auditor Rijksvastgoedbedrijf + begeleiding</w:t>
      </w:r>
    </w:p>
    <w:p w:rsidR="002A200D" w:rsidRDefault="002A200D" w:rsidP="002A200D">
      <w:pPr>
        <w:pStyle w:val="Lijstalinea"/>
        <w:numPr>
          <w:ilvl w:val="0"/>
          <w:numId w:val="28"/>
        </w:numPr>
        <w:contextualSpacing/>
        <w:rPr>
          <w:rFonts w:cs="Arial"/>
        </w:rPr>
      </w:pPr>
      <w:proofErr w:type="spellStart"/>
      <w:r w:rsidRPr="002A200D">
        <w:rPr>
          <w:rFonts w:cs="Arial"/>
        </w:rPr>
        <w:t>Audit</w:t>
      </w:r>
      <w:proofErr w:type="spellEnd"/>
      <w:r w:rsidRPr="002A200D">
        <w:rPr>
          <w:rFonts w:cs="Arial"/>
        </w:rPr>
        <w:t xml:space="preserve"> door</w:t>
      </w:r>
      <w:r w:rsidR="00D34223">
        <w:rPr>
          <w:rFonts w:cs="Arial"/>
        </w:rPr>
        <w:t xml:space="preserve"> eerste</w:t>
      </w:r>
      <w:r w:rsidRPr="002A200D">
        <w:rPr>
          <w:rFonts w:cs="Arial"/>
        </w:rPr>
        <w:t xml:space="preserve"> </w:t>
      </w:r>
      <w:proofErr w:type="spellStart"/>
      <w:r w:rsidR="00D34223">
        <w:rPr>
          <w:rFonts w:cs="Arial"/>
        </w:rPr>
        <w:t>l</w:t>
      </w:r>
      <w:r w:rsidRPr="002A200D">
        <w:rPr>
          <w:rFonts w:cs="Arial"/>
        </w:rPr>
        <w:t>ead</w:t>
      </w:r>
      <w:proofErr w:type="spellEnd"/>
      <w:r w:rsidRPr="002A200D">
        <w:rPr>
          <w:rFonts w:cs="Arial"/>
        </w:rPr>
        <w:t xml:space="preserve"> auditor Opdrachtnemer + tweede </w:t>
      </w:r>
      <w:proofErr w:type="spellStart"/>
      <w:r w:rsidR="00D34223">
        <w:rPr>
          <w:rFonts w:cs="Arial"/>
        </w:rPr>
        <w:t>l</w:t>
      </w:r>
      <w:r w:rsidRPr="002A200D">
        <w:rPr>
          <w:rFonts w:cs="Arial"/>
        </w:rPr>
        <w:t>ead</w:t>
      </w:r>
      <w:proofErr w:type="spellEnd"/>
      <w:r w:rsidRPr="002A200D">
        <w:rPr>
          <w:rFonts w:cs="Arial"/>
        </w:rPr>
        <w:t xml:space="preserve"> auditor Opdrachtnemer</w:t>
      </w:r>
    </w:p>
    <w:p w:rsidR="00D34223" w:rsidRPr="002A200D" w:rsidRDefault="00D34223" w:rsidP="002A200D">
      <w:pPr>
        <w:pStyle w:val="Lijstalinea"/>
        <w:numPr>
          <w:ilvl w:val="0"/>
          <w:numId w:val="28"/>
        </w:numPr>
        <w:contextualSpacing/>
        <w:rPr>
          <w:rFonts w:cs="Arial"/>
        </w:rPr>
      </w:pPr>
      <w:proofErr w:type="spellStart"/>
      <w:r>
        <w:rPr>
          <w:rFonts w:cs="Arial"/>
        </w:rPr>
        <w:lastRenderedPageBreak/>
        <w:t>Audit</w:t>
      </w:r>
      <w:proofErr w:type="spellEnd"/>
      <w:r>
        <w:rPr>
          <w:rFonts w:cs="Arial"/>
        </w:rPr>
        <w:t xml:space="preserve"> door </w:t>
      </w:r>
      <w:proofErr w:type="spellStart"/>
      <w:r>
        <w:rPr>
          <w:rFonts w:cs="Arial"/>
        </w:rPr>
        <w:t>lead</w:t>
      </w:r>
      <w:proofErr w:type="spellEnd"/>
      <w:r>
        <w:rPr>
          <w:rFonts w:cs="Arial"/>
        </w:rPr>
        <w:t xml:space="preserve"> auditor Rijksvastgoedbedrijf + tweede </w:t>
      </w:r>
      <w:proofErr w:type="spellStart"/>
      <w:r>
        <w:rPr>
          <w:rFonts w:cs="Arial"/>
        </w:rPr>
        <w:t>lead</w:t>
      </w:r>
      <w:proofErr w:type="spellEnd"/>
      <w:r>
        <w:rPr>
          <w:rFonts w:cs="Arial"/>
        </w:rPr>
        <w:t xml:space="preserve"> auditor Opdrachtnemer</w:t>
      </w:r>
    </w:p>
    <w:p w:rsidR="00544E52" w:rsidRPr="00630F1D" w:rsidRDefault="002A200D" w:rsidP="00544E52">
      <w:pPr>
        <w:pStyle w:val="Lijstalinea"/>
        <w:numPr>
          <w:ilvl w:val="0"/>
          <w:numId w:val="28"/>
        </w:numPr>
        <w:contextualSpacing/>
        <w:rPr>
          <w:rFonts w:cs="Arial"/>
          <w:szCs w:val="18"/>
        </w:rPr>
      </w:pPr>
      <w:r w:rsidRPr="009769CC">
        <w:rPr>
          <w:rFonts w:cs="Arial"/>
        </w:rPr>
        <w:t xml:space="preserve">Dagdeel teambegeleiding indien wordt geconcludeerd dat het </w:t>
      </w:r>
      <w:proofErr w:type="spellStart"/>
      <w:r w:rsidRPr="009769CC">
        <w:rPr>
          <w:rFonts w:cs="Arial"/>
        </w:rPr>
        <w:t>auditdossier</w:t>
      </w:r>
      <w:proofErr w:type="spellEnd"/>
      <w:r w:rsidRPr="009769CC">
        <w:rPr>
          <w:rFonts w:cs="Arial"/>
        </w:rPr>
        <w:t xml:space="preserve"> niet voldoet.</w:t>
      </w:r>
    </w:p>
    <w:p w:rsidR="009C0AD0" w:rsidRPr="009C0AD0" w:rsidRDefault="001E715A" w:rsidP="009C0AD0">
      <w:pPr>
        <w:pStyle w:val="Kop2"/>
        <w:numPr>
          <w:ilvl w:val="0"/>
          <w:numId w:val="30"/>
        </w:numPr>
        <w:spacing w:line="300" w:lineRule="atLeast"/>
        <w:rPr>
          <w:b/>
          <w:szCs w:val="18"/>
        </w:rPr>
      </w:pPr>
      <w:bookmarkStart w:id="28" w:name="_Toc517255325"/>
      <w:r>
        <w:rPr>
          <w:b/>
          <w:szCs w:val="18"/>
        </w:rPr>
        <w:t xml:space="preserve">Locatie en </w:t>
      </w:r>
      <w:r w:rsidR="00727C91">
        <w:rPr>
          <w:b/>
          <w:szCs w:val="18"/>
        </w:rPr>
        <w:t>reiskosten</w:t>
      </w:r>
      <w:bookmarkEnd w:id="28"/>
    </w:p>
    <w:p w:rsidR="00630F1D" w:rsidRPr="00630F1D" w:rsidRDefault="00630F1D" w:rsidP="00630F1D">
      <w:pPr>
        <w:contextualSpacing/>
        <w:rPr>
          <w:rFonts w:cs="Arial"/>
          <w:szCs w:val="18"/>
        </w:rPr>
      </w:pPr>
      <w:r>
        <w:t>Tot de mogelijke locaties van opdrachtnemers behoren zowel diverse steden in de Randstad en locaties in het noorden, oosten en zuiden van Nederland. Voor woon/werkverkeer wordt een vergoeding verstrekt van 19 cent per kilometer. Overige bijkomende kosten komen niet voor vergoeding in aanmerking.</w:t>
      </w:r>
    </w:p>
    <w:p w:rsidR="000D3AF7" w:rsidRDefault="000D3AF7" w:rsidP="00A24114">
      <w:pPr>
        <w:tabs>
          <w:tab w:val="left" w:pos="2040"/>
          <w:tab w:val="left" w:pos="4320"/>
          <w:tab w:val="left" w:pos="6480"/>
        </w:tabs>
        <w:suppressAutoHyphens/>
        <w:ind w:right="-1"/>
        <w:rPr>
          <w:rFonts w:cs="Arial"/>
          <w:szCs w:val="18"/>
        </w:rPr>
      </w:pPr>
    </w:p>
    <w:p w:rsidR="000D3AF7" w:rsidRDefault="000D3AF7" w:rsidP="00A24114">
      <w:pPr>
        <w:tabs>
          <w:tab w:val="left" w:pos="2040"/>
          <w:tab w:val="left" w:pos="4320"/>
          <w:tab w:val="left" w:pos="6480"/>
        </w:tabs>
        <w:suppressAutoHyphens/>
        <w:ind w:right="-1"/>
        <w:rPr>
          <w:rFonts w:cs="Arial"/>
          <w:szCs w:val="18"/>
        </w:rPr>
      </w:pPr>
      <w:r>
        <w:rPr>
          <w:rFonts w:cs="Arial"/>
          <w:szCs w:val="18"/>
        </w:rPr>
        <w:t xml:space="preserve">Bijlagen: </w:t>
      </w:r>
    </w:p>
    <w:p w:rsidR="000D3AF7" w:rsidRDefault="000D3AF7" w:rsidP="000D3AF7">
      <w:pPr>
        <w:pStyle w:val="Lijstalinea"/>
        <w:numPr>
          <w:ilvl w:val="0"/>
          <w:numId w:val="28"/>
        </w:numPr>
        <w:tabs>
          <w:tab w:val="left" w:pos="2040"/>
          <w:tab w:val="left" w:pos="4320"/>
          <w:tab w:val="left" w:pos="6480"/>
        </w:tabs>
        <w:suppressAutoHyphens/>
        <w:ind w:right="-1"/>
        <w:rPr>
          <w:rFonts w:cs="Arial"/>
          <w:szCs w:val="18"/>
        </w:rPr>
      </w:pPr>
      <w:r w:rsidRPr="000D3AF7">
        <w:rPr>
          <w:rFonts w:cs="Arial"/>
          <w:szCs w:val="18"/>
        </w:rPr>
        <w:t>Kader systeemgerichte contractbeheersing Rijksvastgoedbedrijf</w:t>
      </w:r>
    </w:p>
    <w:p w:rsidR="000D3AF7" w:rsidRPr="000D3AF7" w:rsidRDefault="000D3AF7" w:rsidP="000D3AF7">
      <w:pPr>
        <w:pStyle w:val="Lijstalinea"/>
        <w:numPr>
          <w:ilvl w:val="0"/>
          <w:numId w:val="28"/>
        </w:numPr>
        <w:tabs>
          <w:tab w:val="left" w:pos="2040"/>
          <w:tab w:val="left" w:pos="4320"/>
          <w:tab w:val="left" w:pos="6480"/>
        </w:tabs>
        <w:suppressAutoHyphens/>
        <w:ind w:right="-1"/>
        <w:rPr>
          <w:rFonts w:cs="Arial"/>
          <w:szCs w:val="18"/>
        </w:rPr>
      </w:pPr>
      <w:r>
        <w:rPr>
          <w:rFonts w:cs="Arial"/>
          <w:szCs w:val="18"/>
        </w:rPr>
        <w:t xml:space="preserve">Schema </w:t>
      </w:r>
      <w:r w:rsidRPr="000D3AF7">
        <w:rPr>
          <w:rFonts w:cs="Arial"/>
          <w:szCs w:val="18"/>
        </w:rPr>
        <w:t>Toets</w:t>
      </w:r>
      <w:r>
        <w:rPr>
          <w:rFonts w:cs="Arial"/>
          <w:szCs w:val="18"/>
        </w:rPr>
        <w:t>-</w:t>
      </w:r>
      <w:r w:rsidRPr="000D3AF7">
        <w:rPr>
          <w:rFonts w:cs="Arial"/>
          <w:szCs w:val="18"/>
        </w:rPr>
        <w:t xml:space="preserve"> en </w:t>
      </w:r>
      <w:proofErr w:type="spellStart"/>
      <w:r w:rsidRPr="000D3AF7">
        <w:rPr>
          <w:rFonts w:cs="Arial"/>
          <w:szCs w:val="18"/>
        </w:rPr>
        <w:t>auditproces</w:t>
      </w:r>
      <w:proofErr w:type="spellEnd"/>
    </w:p>
    <w:p w:rsidR="00A24114" w:rsidRPr="00CC2D52" w:rsidRDefault="00A24114" w:rsidP="00A24114">
      <w:pPr>
        <w:tabs>
          <w:tab w:val="left" w:pos="2040"/>
          <w:tab w:val="left" w:pos="4320"/>
          <w:tab w:val="left" w:pos="6480"/>
        </w:tabs>
        <w:suppressAutoHyphens/>
        <w:ind w:right="-1"/>
        <w:rPr>
          <w:rFonts w:cs="Arial"/>
          <w:szCs w:val="18"/>
          <w:lang w:val="nl"/>
        </w:rPr>
      </w:pPr>
      <w:r>
        <w:rPr>
          <w:rFonts w:cs="Arial"/>
          <w:szCs w:val="18"/>
        </w:rPr>
        <w:br w:type="page"/>
      </w:r>
      <w:r w:rsidRPr="00CC2D52">
        <w:rPr>
          <w:rFonts w:cs="Arial"/>
          <w:szCs w:val="18"/>
          <w:lang w:val="nl"/>
        </w:rPr>
        <w:lastRenderedPageBreak/>
        <w:t>Uitvoering Raamovereenkomst met kenmerk</w:t>
      </w:r>
      <w:r>
        <w:rPr>
          <w:rFonts w:cs="Arial"/>
          <w:szCs w:val="18"/>
          <w:lang w:val="nl"/>
        </w:rPr>
        <w:t xml:space="preserve"> 16248</w:t>
      </w:r>
    </w:p>
    <w:p w:rsidR="00A24114" w:rsidRPr="00CC2D52" w:rsidRDefault="00A24114" w:rsidP="00A24114">
      <w:pPr>
        <w:tabs>
          <w:tab w:val="left" w:pos="2040"/>
          <w:tab w:val="left" w:pos="4320"/>
          <w:tab w:val="left" w:pos="6480"/>
        </w:tabs>
        <w:suppressAutoHyphens/>
        <w:ind w:right="-1"/>
        <w:rPr>
          <w:rFonts w:cs="Arial"/>
          <w:szCs w:val="18"/>
          <w:lang w:val="nl"/>
        </w:rPr>
      </w:pPr>
    </w:p>
    <w:p w:rsidR="00A24114" w:rsidRPr="0051260E" w:rsidRDefault="00A24114" w:rsidP="00A24114">
      <w:pPr>
        <w:tabs>
          <w:tab w:val="left" w:pos="480"/>
          <w:tab w:val="left" w:pos="600"/>
          <w:tab w:val="left" w:pos="960"/>
          <w:tab w:val="left" w:pos="2040"/>
          <w:tab w:val="left" w:pos="4320"/>
          <w:tab w:val="left" w:pos="6480"/>
        </w:tabs>
        <w:suppressAutoHyphens/>
        <w:rPr>
          <w:rFonts w:cs="Helvetica"/>
          <w:lang w:val="nl"/>
        </w:rPr>
      </w:pPr>
      <w:bookmarkStart w:id="29" w:name="_Toc516068340"/>
      <w:bookmarkStart w:id="30" w:name="_Toc517255326"/>
      <w:r w:rsidRPr="0051260E">
        <w:rPr>
          <w:rStyle w:val="Kop1Char"/>
          <w:sz w:val="20"/>
          <w:szCs w:val="20"/>
        </w:rPr>
        <w:t>Bijlage 3 NADERE OVEREENKOMST</w:t>
      </w:r>
      <w:bookmarkEnd w:id="29"/>
      <w:bookmarkEnd w:id="30"/>
      <w:r w:rsidRPr="0051260E">
        <w:rPr>
          <w:rFonts w:cs="Arial"/>
          <w:b/>
          <w:lang w:val="nl"/>
        </w:rPr>
        <w:t xml:space="preserve"> met kenmerk </w:t>
      </w:r>
      <w:r w:rsidRPr="0051260E">
        <w:rPr>
          <w:rFonts w:cs="Arial"/>
          <w:b/>
          <w:highlight w:val="yellow"/>
        </w:rPr>
        <w:t>……….</w:t>
      </w:r>
      <w:r w:rsidRPr="0051260E">
        <w:rPr>
          <w:rFonts w:cs="Arial"/>
          <w:b/>
        </w:rPr>
        <w:t xml:space="preserve"> </w:t>
      </w:r>
      <w:r w:rsidRPr="0051260E">
        <w:rPr>
          <w:rFonts w:cs="Arial"/>
          <w:b/>
          <w:lang w:val="nl"/>
        </w:rPr>
        <w:t xml:space="preserve">inzake 16248 </w:t>
      </w:r>
      <w:r w:rsidRPr="0051260E">
        <w:rPr>
          <w:rFonts w:cs="Helvetica"/>
          <w:b/>
          <w:bCs/>
          <w:lang w:val="nl"/>
        </w:rPr>
        <w:t>Uitvoeren audits inclusief begeleiding op werking kwaliteitsmanagement bij ON voor contracten met het Rijksvastgoedbedrijf</w:t>
      </w:r>
    </w:p>
    <w:p w:rsidR="00A24114" w:rsidRPr="00CC2D52" w:rsidRDefault="00A24114" w:rsidP="00A24114">
      <w:pPr>
        <w:tabs>
          <w:tab w:val="left" w:pos="2040"/>
          <w:tab w:val="left" w:pos="4320"/>
          <w:tab w:val="left" w:pos="6480"/>
        </w:tabs>
        <w:suppressAutoHyphens/>
        <w:ind w:right="-1"/>
        <w:rPr>
          <w:rFonts w:cs="Arial"/>
          <w:b/>
          <w:lang w:val="nl"/>
        </w:rPr>
      </w:pPr>
    </w:p>
    <w:p w:rsidR="00A24114" w:rsidRPr="00CC2D52" w:rsidRDefault="00A24114" w:rsidP="00A24114">
      <w:pPr>
        <w:tabs>
          <w:tab w:val="left" w:pos="2040"/>
          <w:tab w:val="left" w:pos="4320"/>
          <w:tab w:val="left" w:pos="6480"/>
        </w:tabs>
        <w:suppressAutoHyphens/>
        <w:ind w:right="-1"/>
        <w:rPr>
          <w:rFonts w:cs="Arial"/>
          <w:szCs w:val="18"/>
          <w:lang w:val="nl"/>
        </w:rPr>
      </w:pPr>
    </w:p>
    <w:p w:rsidR="00A24114" w:rsidRPr="00CC2D52" w:rsidRDefault="00A24114" w:rsidP="00A24114">
      <w:pPr>
        <w:tabs>
          <w:tab w:val="left" w:pos="2040"/>
          <w:tab w:val="left" w:pos="4320"/>
          <w:tab w:val="left" w:pos="6480"/>
        </w:tabs>
        <w:suppressAutoHyphens/>
        <w:ind w:right="-1"/>
        <w:rPr>
          <w:rFonts w:cs="Arial"/>
          <w:szCs w:val="18"/>
          <w:lang w:val="nl"/>
        </w:rPr>
      </w:pPr>
    </w:p>
    <w:p w:rsidR="00A24114" w:rsidRPr="00CC2D52" w:rsidRDefault="00A24114" w:rsidP="00A24114">
      <w:pPr>
        <w:tabs>
          <w:tab w:val="left" w:pos="2040"/>
          <w:tab w:val="left" w:pos="4320"/>
          <w:tab w:val="left" w:pos="6480"/>
        </w:tabs>
        <w:suppressAutoHyphens/>
        <w:ind w:right="-1"/>
        <w:rPr>
          <w:rFonts w:cs="Arial"/>
          <w:szCs w:val="18"/>
          <w:lang w:val="nl"/>
        </w:rPr>
      </w:pPr>
      <w:r w:rsidRPr="00CC2D52">
        <w:rPr>
          <w:rFonts w:cs="Arial"/>
          <w:b/>
          <w:szCs w:val="18"/>
          <w:lang w:val="nl"/>
        </w:rPr>
        <w:t>De ondergetekenden:</w:t>
      </w:r>
    </w:p>
    <w:p w:rsidR="00A24114" w:rsidRPr="00CC2D52" w:rsidRDefault="00A24114" w:rsidP="00A24114">
      <w:pPr>
        <w:tabs>
          <w:tab w:val="left" w:pos="0"/>
          <w:tab w:val="left" w:pos="2040"/>
          <w:tab w:val="left" w:pos="4320"/>
          <w:tab w:val="left" w:pos="6480"/>
        </w:tabs>
        <w:suppressAutoHyphens/>
        <w:ind w:right="-1"/>
        <w:rPr>
          <w:rFonts w:cs="Arial"/>
          <w:szCs w:val="18"/>
          <w:lang w:val="nl"/>
        </w:rPr>
      </w:pPr>
      <w:r w:rsidRPr="00CC2D52">
        <w:rPr>
          <w:rFonts w:cs="Arial"/>
          <w:szCs w:val="18"/>
          <w:lang w:val="nl"/>
        </w:rPr>
        <w:t xml:space="preserve">          </w:t>
      </w:r>
    </w:p>
    <w:p w:rsidR="00A24114" w:rsidRPr="00BA55BC" w:rsidRDefault="00A24114" w:rsidP="00A24114">
      <w:pPr>
        <w:tabs>
          <w:tab w:val="left" w:pos="0"/>
          <w:tab w:val="left" w:pos="600"/>
          <w:tab w:val="left" w:pos="2040"/>
          <w:tab w:val="left" w:pos="4320"/>
          <w:tab w:val="left" w:pos="6480"/>
        </w:tabs>
        <w:suppressAutoHyphens/>
        <w:ind w:left="600" w:right="-1" w:hanging="600"/>
        <w:rPr>
          <w:rFonts w:cs="Arial"/>
          <w:szCs w:val="18"/>
        </w:rPr>
      </w:pPr>
      <w:r w:rsidRPr="00BA55BC">
        <w:rPr>
          <w:rFonts w:cs="Arial"/>
          <w:szCs w:val="18"/>
        </w:rPr>
        <w:t xml:space="preserve">1. </w:t>
      </w:r>
      <w:r>
        <w:rPr>
          <w:rFonts w:cs="Arial"/>
          <w:szCs w:val="18"/>
        </w:rPr>
        <w:tab/>
      </w:r>
      <w:r w:rsidRPr="00BA55BC">
        <w:rPr>
          <w:rFonts w:cs="Arial"/>
          <w:szCs w:val="18"/>
        </w:rPr>
        <w:t>De Staat der Nederlanden, waarvan de zetel is gevestigd te Den Haag, te dezen vertegenwoordigd door de Minister van Binnenlandse Zaken en Koninkrijksrelaties,</w:t>
      </w:r>
    </w:p>
    <w:p w:rsidR="00A24114" w:rsidRPr="00BA55BC" w:rsidRDefault="00A24114" w:rsidP="00A24114">
      <w:pPr>
        <w:tabs>
          <w:tab w:val="left" w:pos="0"/>
          <w:tab w:val="left" w:pos="600"/>
          <w:tab w:val="left" w:pos="2040"/>
          <w:tab w:val="left" w:pos="4320"/>
          <w:tab w:val="left" w:pos="6480"/>
        </w:tabs>
        <w:suppressAutoHyphens/>
        <w:ind w:left="600" w:right="-1" w:hanging="600"/>
        <w:rPr>
          <w:rFonts w:cs="Arial"/>
          <w:szCs w:val="18"/>
        </w:rPr>
      </w:pPr>
      <w:r>
        <w:rPr>
          <w:rFonts w:cs="Arial"/>
          <w:szCs w:val="18"/>
        </w:rPr>
        <w:tab/>
      </w:r>
      <w:r w:rsidRPr="00BA55BC">
        <w:rPr>
          <w:rFonts w:cs="Arial"/>
          <w:szCs w:val="18"/>
        </w:rPr>
        <w:t>namens deze,</w:t>
      </w: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lang w:val="nl"/>
        </w:rPr>
      </w:pP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b/>
          <w:szCs w:val="18"/>
        </w:rPr>
      </w:pPr>
      <w:r w:rsidRPr="00CC2D52">
        <w:rPr>
          <w:rFonts w:cs="Arial"/>
          <w:szCs w:val="18"/>
          <w:lang w:val="nl"/>
        </w:rPr>
        <w:tab/>
      </w:r>
      <w:r w:rsidRPr="00CC2D52">
        <w:rPr>
          <w:rFonts w:cs="Arial"/>
          <w:b/>
          <w:szCs w:val="18"/>
        </w:rPr>
        <w:t>en</w:t>
      </w: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rPr>
      </w:pP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rPr>
      </w:pPr>
      <w:r w:rsidRPr="00CC2D52">
        <w:rPr>
          <w:rFonts w:cs="Arial"/>
          <w:szCs w:val="18"/>
        </w:rPr>
        <w:t xml:space="preserve">2.   </w:t>
      </w:r>
      <w:r w:rsidRPr="00CC2D52">
        <w:rPr>
          <w:rFonts w:cs="Arial"/>
          <w:szCs w:val="18"/>
        </w:rPr>
        <w:tab/>
        <w:t>[volledige naam en rechtsvorm aam contractant]</w:t>
      </w: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rPr>
      </w:pPr>
      <w:r w:rsidRPr="00CC2D52">
        <w:rPr>
          <w:rFonts w:cs="Arial"/>
          <w:szCs w:val="18"/>
        </w:rPr>
        <w:tab/>
        <w:t>(statutair) gevestigd te ………,</w:t>
      </w: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lang w:val="nl"/>
        </w:rPr>
      </w:pPr>
      <w:r w:rsidRPr="00CC2D52">
        <w:rPr>
          <w:rFonts w:cs="Arial"/>
          <w:szCs w:val="18"/>
        </w:rPr>
        <w:tab/>
      </w:r>
      <w:r w:rsidRPr="00CC2D52">
        <w:rPr>
          <w:rFonts w:cs="Arial"/>
          <w:szCs w:val="18"/>
          <w:lang w:val="nl"/>
        </w:rPr>
        <w:t>te dezen vertegenwoordigd door</w:t>
      </w: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lang w:val="nl"/>
        </w:rPr>
      </w:pPr>
      <w:r w:rsidRPr="00CC2D52">
        <w:rPr>
          <w:rFonts w:cs="Arial"/>
          <w:szCs w:val="18"/>
          <w:lang w:val="nl"/>
        </w:rPr>
        <w:tab/>
        <w:t xml:space="preserve">…………. </w:t>
      </w:r>
      <w:r w:rsidRPr="00CC2D52">
        <w:rPr>
          <w:rFonts w:cs="Arial"/>
          <w:i/>
          <w:szCs w:val="18"/>
          <w:lang w:val="nl"/>
        </w:rPr>
        <w:t>(en …………)</w:t>
      </w:r>
      <w:r w:rsidRPr="00CC2D52">
        <w:rPr>
          <w:rFonts w:cs="Arial"/>
          <w:szCs w:val="18"/>
          <w:lang w:val="nl"/>
        </w:rPr>
        <w:t xml:space="preserve"> [functienaam en naam ondertekenaar]</w:t>
      </w: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lang w:val="nl"/>
        </w:rPr>
      </w:pPr>
      <w:r w:rsidRPr="00CC2D52">
        <w:rPr>
          <w:rFonts w:cs="Arial"/>
          <w:szCs w:val="18"/>
          <w:lang w:val="nl"/>
        </w:rPr>
        <w:tab/>
        <w:t>hierna te noemen: Opdrachtnemer,</w:t>
      </w: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lang w:val="nl"/>
        </w:rPr>
      </w:pP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lang w:val="nl"/>
        </w:rPr>
      </w:pPr>
    </w:p>
    <w:p w:rsidR="00A24114" w:rsidRPr="00CC2D52" w:rsidRDefault="00A24114" w:rsidP="00A24114">
      <w:pPr>
        <w:tabs>
          <w:tab w:val="left" w:pos="0"/>
          <w:tab w:val="left" w:pos="2040"/>
          <w:tab w:val="left" w:pos="4320"/>
          <w:tab w:val="left" w:pos="6480"/>
        </w:tabs>
        <w:suppressAutoHyphens/>
        <w:ind w:right="-1"/>
        <w:rPr>
          <w:rFonts w:cs="Arial"/>
          <w:b/>
          <w:szCs w:val="18"/>
          <w:lang w:val="nl"/>
        </w:rPr>
      </w:pPr>
      <w:r w:rsidRPr="00CC2D52">
        <w:rPr>
          <w:rFonts w:cs="Arial"/>
          <w:b/>
          <w:szCs w:val="18"/>
          <w:lang w:val="nl"/>
        </w:rPr>
        <w:t>OVERWEGENDE DAT:</w:t>
      </w:r>
    </w:p>
    <w:p w:rsidR="00A24114" w:rsidRPr="00CC2D52" w:rsidRDefault="00A24114" w:rsidP="00A24114">
      <w:pPr>
        <w:tabs>
          <w:tab w:val="left" w:pos="0"/>
          <w:tab w:val="left" w:pos="2040"/>
          <w:tab w:val="left" w:pos="4320"/>
          <w:tab w:val="left" w:pos="6480"/>
        </w:tabs>
        <w:suppressAutoHyphens/>
        <w:ind w:right="-1"/>
        <w:rPr>
          <w:rFonts w:cs="Arial"/>
          <w:szCs w:val="18"/>
          <w:lang w:val="nl"/>
        </w:rPr>
      </w:pPr>
    </w:p>
    <w:p w:rsidR="00A24114" w:rsidRPr="00CC2D52" w:rsidRDefault="00A24114" w:rsidP="00A24114">
      <w:pPr>
        <w:tabs>
          <w:tab w:val="left" w:pos="0"/>
          <w:tab w:val="left" w:pos="567"/>
          <w:tab w:val="left" w:pos="4320"/>
          <w:tab w:val="left" w:pos="6480"/>
        </w:tabs>
        <w:suppressAutoHyphens/>
        <w:ind w:left="567" w:right="-1" w:hanging="567"/>
        <w:rPr>
          <w:rFonts w:cs="Arial"/>
          <w:szCs w:val="18"/>
          <w:lang w:val="nl"/>
        </w:rPr>
      </w:pPr>
      <w:r w:rsidRPr="00CC2D52">
        <w:rPr>
          <w:rFonts w:cs="Arial"/>
          <w:szCs w:val="18"/>
          <w:lang w:val="nl"/>
        </w:rPr>
        <w:t>1.</w:t>
      </w:r>
      <w:r w:rsidRPr="00CC2D52">
        <w:rPr>
          <w:rFonts w:cs="Arial"/>
          <w:szCs w:val="18"/>
          <w:lang w:val="nl"/>
        </w:rPr>
        <w:tab/>
        <w:t xml:space="preserve">Opdrachtgever met Opdrachtnemer op […datum…] een raamovereenkomst </w:t>
      </w:r>
      <w:r w:rsidRPr="00C1042F">
        <w:rPr>
          <w:rFonts w:cs="Arial"/>
          <w:szCs w:val="18"/>
          <w:lang w:val="nl"/>
        </w:rPr>
        <w:t xml:space="preserve">inzake </w:t>
      </w:r>
      <w:r>
        <w:rPr>
          <w:rFonts w:cs="Arial"/>
          <w:szCs w:val="18"/>
          <w:lang w:val="nl"/>
        </w:rPr>
        <w:t>het u</w:t>
      </w:r>
      <w:r w:rsidRPr="00C1042F">
        <w:rPr>
          <w:rFonts w:cs="Arial"/>
          <w:szCs w:val="18"/>
          <w:lang w:val="nl"/>
        </w:rPr>
        <w:t xml:space="preserve">itvoeren </w:t>
      </w:r>
      <w:r>
        <w:rPr>
          <w:rFonts w:cs="Arial"/>
          <w:szCs w:val="18"/>
          <w:lang w:val="nl"/>
        </w:rPr>
        <w:t xml:space="preserve">van </w:t>
      </w:r>
      <w:r w:rsidRPr="00C1042F">
        <w:rPr>
          <w:rFonts w:cs="Arial"/>
          <w:szCs w:val="18"/>
          <w:lang w:val="nl"/>
        </w:rPr>
        <w:t>audits inclusief begeleiding op werking kwaliteitsmanagement bij ON voor contracten met het Rijksvastgoedbedrijf</w:t>
      </w:r>
      <w:r>
        <w:rPr>
          <w:rFonts w:cs="Arial"/>
          <w:szCs w:val="18"/>
          <w:lang w:val="nl"/>
        </w:rPr>
        <w:t xml:space="preserve"> (</w:t>
      </w:r>
      <w:r w:rsidRPr="00CC2D52">
        <w:rPr>
          <w:rFonts w:cs="Arial"/>
          <w:szCs w:val="18"/>
          <w:lang w:val="nl"/>
        </w:rPr>
        <w:t>hierna te noemen: de “Raamovereenkomst”) heeft gesloten die van toepassing is op alle opdrachten tot het verrichten van Diensten die Opdrachtgever gedurende de looptijd van de Raamovereenkomst verstrekt;</w:t>
      </w:r>
    </w:p>
    <w:p w:rsidR="00A24114" w:rsidRPr="00CC2D52" w:rsidRDefault="00A24114" w:rsidP="00A24114">
      <w:pPr>
        <w:tabs>
          <w:tab w:val="left" w:pos="0"/>
          <w:tab w:val="left" w:pos="567"/>
          <w:tab w:val="left" w:pos="4320"/>
          <w:tab w:val="left" w:pos="6480"/>
        </w:tabs>
        <w:suppressAutoHyphens/>
        <w:ind w:left="567" w:right="-1" w:hanging="567"/>
        <w:rPr>
          <w:rFonts w:cs="Arial"/>
          <w:szCs w:val="18"/>
          <w:lang w:val="nl"/>
        </w:rPr>
      </w:pPr>
    </w:p>
    <w:p w:rsidR="00A24114" w:rsidRPr="00CC2D52" w:rsidRDefault="00A24114" w:rsidP="00A24114">
      <w:pPr>
        <w:tabs>
          <w:tab w:val="left" w:pos="0"/>
          <w:tab w:val="left" w:pos="567"/>
          <w:tab w:val="left" w:pos="4320"/>
          <w:tab w:val="left" w:pos="6480"/>
        </w:tabs>
        <w:suppressAutoHyphens/>
        <w:ind w:left="567" w:right="-1" w:hanging="567"/>
        <w:rPr>
          <w:rFonts w:cs="Arial"/>
          <w:szCs w:val="18"/>
          <w:lang w:val="nl"/>
        </w:rPr>
      </w:pPr>
      <w:r w:rsidRPr="00CC2D52">
        <w:rPr>
          <w:rFonts w:cs="Arial"/>
          <w:szCs w:val="18"/>
          <w:lang w:val="nl"/>
        </w:rPr>
        <w:t>2.</w:t>
      </w:r>
      <w:r w:rsidRPr="00CC2D52">
        <w:rPr>
          <w:rFonts w:cs="Arial"/>
          <w:szCs w:val="18"/>
          <w:lang w:val="nl"/>
        </w:rPr>
        <w:tab/>
        <w:t>Opdrachtgever Opdrachtnemer heeft verzocht [brief met kenmerk ........................] een Offerte met betrekking tot het verrichten van de daarin beschreven Diensten uit te brengen. Deze Offerteaanvraag maakt als Bijlage 1 integraal deel uit van deze Nadere Overeenkomst;</w:t>
      </w:r>
    </w:p>
    <w:p w:rsidR="00A24114" w:rsidRPr="00CC2D52" w:rsidRDefault="00A24114" w:rsidP="00A24114">
      <w:pPr>
        <w:tabs>
          <w:tab w:val="left" w:pos="0"/>
          <w:tab w:val="left" w:pos="2040"/>
          <w:tab w:val="left" w:pos="4320"/>
          <w:tab w:val="left" w:pos="6480"/>
        </w:tabs>
        <w:suppressAutoHyphens/>
        <w:ind w:left="360" w:right="-1"/>
        <w:rPr>
          <w:rFonts w:cs="Arial"/>
          <w:szCs w:val="18"/>
          <w:lang w:val="nl"/>
        </w:rPr>
      </w:pP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lang w:val="nl"/>
        </w:rPr>
      </w:pPr>
      <w:r w:rsidRPr="00CC2D52">
        <w:rPr>
          <w:rFonts w:cs="Arial"/>
          <w:szCs w:val="18"/>
          <w:lang w:val="nl"/>
        </w:rPr>
        <w:t>3.</w:t>
      </w:r>
      <w:r w:rsidRPr="00CC2D52">
        <w:rPr>
          <w:rFonts w:cs="Arial"/>
          <w:szCs w:val="18"/>
          <w:lang w:val="nl"/>
        </w:rPr>
        <w:tab/>
        <w:t>Opdrachtnemer op […datum…] een Offerte met kenmerk [.........................] aan Opdrachtgever heeft uitgebracht;</w:t>
      </w:r>
    </w:p>
    <w:p w:rsidR="00A24114" w:rsidRPr="00CC2D52" w:rsidRDefault="00A24114" w:rsidP="00A24114">
      <w:pPr>
        <w:tabs>
          <w:tab w:val="left" w:pos="0"/>
          <w:tab w:val="left" w:pos="567"/>
          <w:tab w:val="left" w:pos="2040"/>
          <w:tab w:val="left" w:pos="4320"/>
          <w:tab w:val="left" w:pos="6480"/>
        </w:tabs>
        <w:suppressAutoHyphens/>
        <w:ind w:right="-1"/>
        <w:rPr>
          <w:rFonts w:cs="Arial"/>
          <w:szCs w:val="18"/>
          <w:lang w:val="nl"/>
        </w:rPr>
      </w:pPr>
    </w:p>
    <w:p w:rsidR="00A24114" w:rsidRPr="00CC2D52" w:rsidRDefault="00A24114" w:rsidP="00A24114">
      <w:pPr>
        <w:tabs>
          <w:tab w:val="left" w:pos="0"/>
          <w:tab w:val="left" w:pos="567"/>
          <w:tab w:val="left" w:pos="2040"/>
          <w:tab w:val="left" w:pos="4320"/>
          <w:tab w:val="left" w:pos="6480"/>
        </w:tabs>
        <w:suppressAutoHyphens/>
        <w:ind w:left="567" w:right="-1" w:hanging="567"/>
        <w:rPr>
          <w:rFonts w:cs="Arial"/>
          <w:szCs w:val="18"/>
          <w:lang w:val="nl"/>
        </w:rPr>
      </w:pPr>
      <w:r w:rsidRPr="00CC2D52">
        <w:rPr>
          <w:rFonts w:cs="Arial"/>
          <w:szCs w:val="18"/>
          <w:lang w:val="nl"/>
        </w:rPr>
        <w:t>4.</w:t>
      </w:r>
      <w:r w:rsidRPr="00CC2D52">
        <w:rPr>
          <w:rFonts w:cs="Arial"/>
          <w:szCs w:val="18"/>
          <w:lang w:val="nl"/>
        </w:rPr>
        <w:tab/>
        <w:t>Opdrachtgever op basis van het gunningscriterium de economisch meest voordelige inschrijving de opdracht zoals omschreven in de Offerteaanvraag aan Opdrachtnemer heeft gegund;</w:t>
      </w:r>
    </w:p>
    <w:p w:rsidR="00A24114" w:rsidRPr="00CC2D52" w:rsidRDefault="00A24114" w:rsidP="00A24114">
      <w:pPr>
        <w:tabs>
          <w:tab w:val="left" w:pos="0"/>
          <w:tab w:val="left" w:pos="567"/>
          <w:tab w:val="left" w:pos="2040"/>
          <w:tab w:val="left" w:pos="4320"/>
          <w:tab w:val="left" w:pos="6480"/>
        </w:tabs>
        <w:suppressAutoHyphens/>
        <w:ind w:right="-1"/>
        <w:rPr>
          <w:rFonts w:cs="Arial"/>
          <w:szCs w:val="18"/>
          <w:lang w:val="nl"/>
        </w:rPr>
      </w:pPr>
    </w:p>
    <w:p w:rsidR="00A24114" w:rsidRPr="00CC2D52" w:rsidRDefault="00A24114" w:rsidP="00A24114">
      <w:pPr>
        <w:tabs>
          <w:tab w:val="left" w:pos="0"/>
          <w:tab w:val="left" w:pos="567"/>
          <w:tab w:val="left" w:pos="2040"/>
          <w:tab w:val="left" w:pos="4320"/>
          <w:tab w:val="left" w:pos="6480"/>
        </w:tabs>
        <w:suppressAutoHyphens/>
        <w:ind w:left="567" w:right="-1" w:hanging="567"/>
        <w:rPr>
          <w:rFonts w:cs="Arial"/>
          <w:szCs w:val="18"/>
          <w:lang w:val="nl"/>
        </w:rPr>
      </w:pPr>
      <w:r w:rsidRPr="00CC2D52">
        <w:rPr>
          <w:rFonts w:cs="Arial"/>
          <w:szCs w:val="18"/>
          <w:lang w:val="nl"/>
        </w:rPr>
        <w:t>5.</w:t>
      </w:r>
      <w:r w:rsidRPr="00CC2D52">
        <w:rPr>
          <w:rFonts w:cs="Arial"/>
          <w:szCs w:val="18"/>
          <w:lang w:val="nl"/>
        </w:rPr>
        <w:tab/>
        <w:t xml:space="preserve">In deze Nadere Overeenkomst de specifieke voorwaarden zijn vastgelegd met betrekking tot het verrichten van de in de Offerteaanvraag gespecificeerde Diensten door Opdrachtnemer. </w:t>
      </w:r>
    </w:p>
    <w:p w:rsidR="00A24114" w:rsidRPr="00CC2D52" w:rsidRDefault="00A24114" w:rsidP="00A24114">
      <w:pPr>
        <w:tabs>
          <w:tab w:val="left" w:pos="0"/>
          <w:tab w:val="left" w:pos="567"/>
          <w:tab w:val="left" w:pos="2040"/>
          <w:tab w:val="left" w:pos="4320"/>
          <w:tab w:val="left" w:pos="6480"/>
        </w:tabs>
        <w:suppressAutoHyphens/>
        <w:ind w:left="567" w:right="-1" w:hanging="567"/>
        <w:rPr>
          <w:rFonts w:cs="Arial"/>
          <w:szCs w:val="18"/>
          <w:lang w:val="nl"/>
        </w:rPr>
      </w:pPr>
    </w:p>
    <w:p w:rsidR="00A24114" w:rsidRDefault="00A24114" w:rsidP="00A24114">
      <w:pPr>
        <w:tabs>
          <w:tab w:val="left" w:pos="0"/>
          <w:tab w:val="left" w:pos="600"/>
          <w:tab w:val="left" w:pos="2040"/>
          <w:tab w:val="left" w:pos="4320"/>
          <w:tab w:val="left" w:pos="6480"/>
        </w:tabs>
        <w:suppressAutoHyphens/>
        <w:ind w:right="-1"/>
        <w:rPr>
          <w:rFonts w:cs="Arial"/>
          <w:b/>
          <w:szCs w:val="18"/>
          <w:lang w:val="nl"/>
        </w:rPr>
      </w:pPr>
    </w:p>
    <w:p w:rsidR="00A24114" w:rsidRDefault="00A24114" w:rsidP="00A24114">
      <w:pPr>
        <w:tabs>
          <w:tab w:val="left" w:pos="0"/>
          <w:tab w:val="left" w:pos="600"/>
          <w:tab w:val="left" w:pos="2040"/>
          <w:tab w:val="left" w:pos="4320"/>
          <w:tab w:val="left" w:pos="6480"/>
        </w:tabs>
        <w:suppressAutoHyphens/>
        <w:ind w:right="-1"/>
        <w:rPr>
          <w:rFonts w:cs="Arial"/>
          <w:b/>
          <w:szCs w:val="18"/>
          <w:lang w:val="nl"/>
        </w:rPr>
      </w:pPr>
    </w:p>
    <w:p w:rsidR="00A24114" w:rsidRDefault="00A24114" w:rsidP="00A24114">
      <w:pPr>
        <w:tabs>
          <w:tab w:val="left" w:pos="0"/>
          <w:tab w:val="left" w:pos="600"/>
          <w:tab w:val="left" w:pos="2040"/>
          <w:tab w:val="left" w:pos="4320"/>
          <w:tab w:val="left" w:pos="6480"/>
        </w:tabs>
        <w:suppressAutoHyphens/>
        <w:ind w:right="-1"/>
        <w:rPr>
          <w:rFonts w:cs="Arial"/>
          <w:b/>
          <w:szCs w:val="18"/>
          <w:lang w:val="nl"/>
        </w:rPr>
      </w:pPr>
    </w:p>
    <w:p w:rsidR="00A24114" w:rsidRPr="00CC2D52" w:rsidRDefault="00A24114" w:rsidP="00A24114">
      <w:pPr>
        <w:tabs>
          <w:tab w:val="left" w:pos="0"/>
          <w:tab w:val="left" w:pos="600"/>
          <w:tab w:val="left" w:pos="2040"/>
          <w:tab w:val="left" w:pos="4320"/>
          <w:tab w:val="left" w:pos="6480"/>
        </w:tabs>
        <w:suppressAutoHyphens/>
        <w:ind w:right="-1"/>
        <w:rPr>
          <w:rFonts w:cs="Arial"/>
          <w:szCs w:val="18"/>
          <w:lang w:val="nl"/>
        </w:rPr>
      </w:pPr>
      <w:r w:rsidRPr="00CC2D52">
        <w:rPr>
          <w:rFonts w:cs="Arial"/>
          <w:b/>
          <w:szCs w:val="18"/>
          <w:lang w:val="nl"/>
        </w:rPr>
        <w:t>KOMEN OVEREEN:</w:t>
      </w:r>
    </w:p>
    <w:p w:rsidR="00A24114" w:rsidRPr="00CC2D52" w:rsidRDefault="00A24114" w:rsidP="00A24114">
      <w:pPr>
        <w:tabs>
          <w:tab w:val="left" w:pos="0"/>
          <w:tab w:val="left" w:pos="600"/>
          <w:tab w:val="left" w:pos="2040"/>
          <w:tab w:val="left" w:pos="4320"/>
          <w:tab w:val="left" w:pos="6480"/>
        </w:tabs>
        <w:suppressAutoHyphens/>
        <w:ind w:right="-1"/>
        <w:rPr>
          <w:rFonts w:cs="Arial"/>
          <w:szCs w:val="18"/>
          <w:lang w:val="nl"/>
        </w:rPr>
      </w:pP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lang w:val="nl"/>
        </w:rPr>
      </w:pPr>
      <w:r w:rsidRPr="00CC2D52">
        <w:rPr>
          <w:rFonts w:cs="Arial"/>
          <w:b/>
          <w:szCs w:val="18"/>
          <w:lang w:val="nl"/>
        </w:rPr>
        <w:t>1.</w:t>
      </w:r>
      <w:r w:rsidRPr="00CC2D52">
        <w:rPr>
          <w:rFonts w:cs="Arial"/>
          <w:b/>
          <w:szCs w:val="18"/>
          <w:lang w:val="nl"/>
        </w:rPr>
        <w:tab/>
        <w:t>Toepasselijke voorwaarden</w:t>
      </w: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lang w:val="nl"/>
        </w:rPr>
      </w:pP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lang w:val="nl"/>
        </w:rPr>
      </w:pPr>
      <w:r w:rsidRPr="00CC2D52">
        <w:rPr>
          <w:rFonts w:cs="Arial"/>
          <w:szCs w:val="18"/>
          <w:lang w:val="nl"/>
        </w:rPr>
        <w:t>1.1</w:t>
      </w:r>
      <w:r w:rsidRPr="00CC2D52">
        <w:rPr>
          <w:rFonts w:cs="Arial"/>
          <w:szCs w:val="18"/>
          <w:lang w:val="nl"/>
        </w:rPr>
        <w:tab/>
        <w:t xml:space="preserve">Op deze Nadere Overeenkomst zijn de bepalingen van de Raamovereenkomst van toepassing, voor zover daarvan in deze Nadere Overeenkomst niet wordt afgeweken. Daar waar in deze Nadere Overeenkomst begrippen met een beginhoofdletter worden aangeduid wordt hieraan de betekenis toegekend zoals bepaald in de Raamovereenkomst. Daar waar in </w:t>
      </w:r>
      <w:r w:rsidRPr="00CC2D52">
        <w:rPr>
          <w:rFonts w:cs="Arial"/>
          <w:szCs w:val="18"/>
          <w:lang w:val="nl"/>
        </w:rPr>
        <w:lastRenderedPageBreak/>
        <w:t>de ARVODI-201</w:t>
      </w:r>
      <w:r>
        <w:rPr>
          <w:rFonts w:cs="Arial"/>
          <w:szCs w:val="18"/>
          <w:lang w:val="nl"/>
        </w:rPr>
        <w:t>6</w:t>
      </w:r>
      <w:r w:rsidRPr="00CC2D52">
        <w:rPr>
          <w:rFonts w:cs="Arial"/>
          <w:szCs w:val="18"/>
          <w:lang w:val="nl"/>
        </w:rPr>
        <w:t xml:space="preserve"> de “Overeenkomst” staat vermeld wordt voor de doeleinden van deze Nadere Overeenkomst dat begrip vervangen door “Nadere Overeenkomst”. </w:t>
      </w: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lang w:val="nl"/>
        </w:rPr>
      </w:pP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lang w:val="nl"/>
        </w:rPr>
      </w:pPr>
      <w:r w:rsidRPr="00CC2D52">
        <w:rPr>
          <w:rFonts w:cs="Arial"/>
          <w:szCs w:val="18"/>
          <w:lang w:val="nl"/>
        </w:rPr>
        <w:t>1.2</w:t>
      </w:r>
      <w:r w:rsidRPr="00CC2D52">
        <w:rPr>
          <w:rFonts w:cs="Arial"/>
          <w:szCs w:val="18"/>
          <w:lang w:val="nl"/>
        </w:rPr>
        <w:tab/>
        <w:t>In de Offerte opgenomen voorwaarden (waaronder prijsindexering, korting, garanties) zijn niet van toepassing indien en voor zover deze voor Opdrachtgever minder gunstig zijn dan opgenomen in de Raamovereenkomst.</w:t>
      </w: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lang w:val="nl"/>
        </w:rPr>
      </w:pP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b/>
          <w:szCs w:val="18"/>
          <w:lang w:val="nl"/>
        </w:rPr>
      </w:pP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lang w:val="nl"/>
        </w:rPr>
      </w:pPr>
      <w:r w:rsidRPr="00CC2D52">
        <w:rPr>
          <w:rFonts w:cs="Arial"/>
          <w:b/>
          <w:szCs w:val="18"/>
          <w:lang w:val="nl"/>
        </w:rPr>
        <w:t xml:space="preserve">2.  </w:t>
      </w:r>
      <w:r w:rsidRPr="00CC2D52">
        <w:rPr>
          <w:rFonts w:cs="Arial"/>
          <w:b/>
          <w:szCs w:val="18"/>
          <w:lang w:val="nl"/>
        </w:rPr>
        <w:tab/>
        <w:t xml:space="preserve">Voorwerp van de Nadere Overeenkomst / nadere invulling van de Diensten </w:t>
      </w: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lang w:val="nl"/>
        </w:rPr>
      </w:pPr>
      <w:r w:rsidRPr="00CC2D52">
        <w:rPr>
          <w:rFonts w:cs="Arial"/>
          <w:szCs w:val="18"/>
          <w:lang w:val="nl"/>
        </w:rPr>
        <w:tab/>
      </w:r>
    </w:p>
    <w:p w:rsidR="00A24114" w:rsidRPr="00CC2D52" w:rsidRDefault="00A24114" w:rsidP="00A24114">
      <w:pPr>
        <w:tabs>
          <w:tab w:val="left" w:pos="0"/>
          <w:tab w:val="left" w:pos="600"/>
          <w:tab w:val="left" w:pos="2040"/>
          <w:tab w:val="left" w:pos="4320"/>
          <w:tab w:val="left" w:pos="6480"/>
        </w:tabs>
        <w:suppressAutoHyphens/>
        <w:ind w:left="601" w:hanging="601"/>
        <w:rPr>
          <w:rFonts w:cs="Arial"/>
          <w:szCs w:val="18"/>
          <w:lang w:val="nl"/>
        </w:rPr>
      </w:pPr>
      <w:r w:rsidRPr="00CC2D52">
        <w:rPr>
          <w:rFonts w:cs="Arial"/>
          <w:szCs w:val="18"/>
          <w:lang w:val="nl"/>
        </w:rPr>
        <w:t>2.1</w:t>
      </w:r>
      <w:r w:rsidRPr="00CC2D52">
        <w:rPr>
          <w:rFonts w:cs="Arial"/>
          <w:szCs w:val="18"/>
          <w:lang w:val="nl"/>
        </w:rPr>
        <w:tab/>
        <w:t xml:space="preserve">Opdrachtgever verleent hierbij aan Opdrachtnemer opdracht tot het verrichten van de Diensten zoals gespecificeerd in de op basis van de Offerteaanvraag uitgebrachte Offerte, welke opdracht Opdrachtnemer bij deze aanvaardt, voor zover daarvan niet in deze Nadere Overeenkomst wordt afgeweken. </w:t>
      </w:r>
    </w:p>
    <w:p w:rsidR="00A24114" w:rsidRPr="00CC2D52" w:rsidRDefault="00A24114" w:rsidP="00A24114">
      <w:pPr>
        <w:tabs>
          <w:tab w:val="left" w:pos="0"/>
          <w:tab w:val="left" w:pos="600"/>
          <w:tab w:val="left" w:pos="2040"/>
          <w:tab w:val="left" w:pos="4320"/>
          <w:tab w:val="left" w:pos="6480"/>
        </w:tabs>
        <w:suppressAutoHyphens/>
        <w:rPr>
          <w:rFonts w:cs="Arial"/>
          <w:szCs w:val="18"/>
          <w:lang w:val="nl"/>
        </w:rPr>
      </w:pPr>
    </w:p>
    <w:p w:rsidR="00A24114" w:rsidRPr="00CC2D52" w:rsidRDefault="00A24114" w:rsidP="00A24114">
      <w:pPr>
        <w:suppressAutoHyphens/>
        <w:ind w:left="567" w:right="-1" w:hanging="567"/>
        <w:rPr>
          <w:rFonts w:cs="Arial"/>
          <w:szCs w:val="18"/>
          <w:lang w:val="nl"/>
        </w:rPr>
      </w:pPr>
      <w:r w:rsidRPr="00CC2D52">
        <w:rPr>
          <w:rFonts w:cs="Arial"/>
          <w:szCs w:val="18"/>
          <w:lang w:val="nl"/>
        </w:rPr>
        <w:t>2.2.</w:t>
      </w:r>
      <w:r w:rsidRPr="00CC2D52">
        <w:rPr>
          <w:rFonts w:cs="Arial"/>
          <w:szCs w:val="18"/>
          <w:lang w:val="nl"/>
        </w:rPr>
        <w:tab/>
        <w:t>De navolgende documenten vormen gezamenlijk de Nadere Overeenkomst. Voor zover deze documenten met elkaar in tegenspraak zijn, prevaleert het eerder genoemde document boven het later genoemde:</w:t>
      </w:r>
    </w:p>
    <w:p w:rsidR="00A24114" w:rsidRPr="00CC2D52" w:rsidRDefault="00A24114" w:rsidP="00A24114">
      <w:pPr>
        <w:suppressAutoHyphens/>
        <w:ind w:left="567" w:right="-1"/>
        <w:rPr>
          <w:rFonts w:cs="Arial"/>
          <w:szCs w:val="18"/>
          <w:lang w:val="nl"/>
        </w:rPr>
      </w:pPr>
    </w:p>
    <w:p w:rsidR="00A24114" w:rsidRPr="00CC2D52" w:rsidRDefault="00A24114" w:rsidP="00A24114">
      <w:pPr>
        <w:numPr>
          <w:ilvl w:val="0"/>
          <w:numId w:val="29"/>
        </w:numPr>
        <w:tabs>
          <w:tab w:val="left" w:pos="993"/>
        </w:tabs>
        <w:suppressAutoHyphens/>
        <w:overflowPunct w:val="0"/>
        <w:autoSpaceDE w:val="0"/>
        <w:autoSpaceDN w:val="0"/>
        <w:adjustRightInd w:val="0"/>
        <w:spacing w:line="240" w:lineRule="auto"/>
        <w:ind w:hanging="153"/>
        <w:textAlignment w:val="baseline"/>
        <w:rPr>
          <w:rFonts w:cs="Arial"/>
          <w:szCs w:val="18"/>
          <w:lang w:val="nl"/>
        </w:rPr>
      </w:pPr>
      <w:r w:rsidRPr="00CC2D52">
        <w:rPr>
          <w:rFonts w:cs="Arial"/>
          <w:szCs w:val="18"/>
          <w:lang w:val="nl"/>
        </w:rPr>
        <w:t>dit document;</w:t>
      </w:r>
    </w:p>
    <w:p w:rsidR="00A24114" w:rsidRPr="00CC2D52" w:rsidRDefault="00A24114" w:rsidP="00A24114">
      <w:pPr>
        <w:numPr>
          <w:ilvl w:val="0"/>
          <w:numId w:val="29"/>
        </w:numPr>
        <w:tabs>
          <w:tab w:val="left" w:pos="993"/>
        </w:tabs>
        <w:suppressAutoHyphens/>
        <w:overflowPunct w:val="0"/>
        <w:autoSpaceDE w:val="0"/>
        <w:autoSpaceDN w:val="0"/>
        <w:adjustRightInd w:val="0"/>
        <w:spacing w:line="240" w:lineRule="auto"/>
        <w:ind w:hanging="153"/>
        <w:textAlignment w:val="baseline"/>
        <w:rPr>
          <w:rFonts w:cs="Arial"/>
          <w:szCs w:val="18"/>
          <w:lang w:val="nl"/>
        </w:rPr>
      </w:pPr>
      <w:r w:rsidRPr="00CC2D52">
        <w:rPr>
          <w:rFonts w:cs="Arial"/>
          <w:szCs w:val="18"/>
          <w:lang w:val="nl"/>
        </w:rPr>
        <w:t>de Raamovereenkomst d.d. […datum…]</w:t>
      </w:r>
      <w:r>
        <w:rPr>
          <w:rFonts w:cs="Arial"/>
          <w:szCs w:val="18"/>
          <w:lang w:val="nl"/>
        </w:rPr>
        <w:t>, inclusief Nota van inlichtingen</w:t>
      </w:r>
      <w:r w:rsidRPr="00CC2D52">
        <w:rPr>
          <w:rFonts w:cs="Arial"/>
          <w:szCs w:val="18"/>
          <w:lang w:val="nl"/>
        </w:rPr>
        <w:t>;</w:t>
      </w:r>
    </w:p>
    <w:p w:rsidR="00A24114" w:rsidRPr="00CC2D52" w:rsidRDefault="00A24114" w:rsidP="00A24114">
      <w:pPr>
        <w:numPr>
          <w:ilvl w:val="0"/>
          <w:numId w:val="29"/>
        </w:numPr>
        <w:tabs>
          <w:tab w:val="left" w:pos="993"/>
        </w:tabs>
        <w:suppressAutoHyphens/>
        <w:overflowPunct w:val="0"/>
        <w:autoSpaceDE w:val="0"/>
        <w:autoSpaceDN w:val="0"/>
        <w:adjustRightInd w:val="0"/>
        <w:spacing w:line="240" w:lineRule="auto"/>
        <w:ind w:hanging="153"/>
        <w:textAlignment w:val="baseline"/>
        <w:rPr>
          <w:rFonts w:cs="Arial"/>
          <w:szCs w:val="18"/>
          <w:lang w:val="nl"/>
        </w:rPr>
      </w:pPr>
      <w:r w:rsidRPr="00CC2D52">
        <w:rPr>
          <w:rFonts w:cs="Arial"/>
          <w:szCs w:val="18"/>
          <w:lang w:val="nl"/>
        </w:rPr>
        <w:t>de ARVODI-201</w:t>
      </w:r>
      <w:r>
        <w:rPr>
          <w:rFonts w:cs="Arial"/>
          <w:szCs w:val="18"/>
          <w:lang w:val="nl"/>
        </w:rPr>
        <w:t>6</w:t>
      </w:r>
      <w:r w:rsidRPr="00CC2D52">
        <w:rPr>
          <w:rFonts w:cs="Arial"/>
          <w:szCs w:val="18"/>
          <w:lang w:val="nl"/>
        </w:rPr>
        <w:t>;</w:t>
      </w:r>
    </w:p>
    <w:p w:rsidR="00A24114" w:rsidRPr="00CC2D52" w:rsidRDefault="00A24114" w:rsidP="00A24114">
      <w:pPr>
        <w:numPr>
          <w:ilvl w:val="0"/>
          <w:numId w:val="29"/>
        </w:numPr>
        <w:tabs>
          <w:tab w:val="left" w:pos="993"/>
        </w:tabs>
        <w:suppressAutoHyphens/>
        <w:overflowPunct w:val="0"/>
        <w:autoSpaceDE w:val="0"/>
        <w:autoSpaceDN w:val="0"/>
        <w:adjustRightInd w:val="0"/>
        <w:spacing w:line="240" w:lineRule="auto"/>
        <w:ind w:hanging="153"/>
        <w:textAlignment w:val="baseline"/>
        <w:rPr>
          <w:rFonts w:cs="Arial"/>
          <w:szCs w:val="18"/>
          <w:lang w:val="nl"/>
        </w:rPr>
      </w:pPr>
      <w:r w:rsidRPr="00CC2D52">
        <w:rPr>
          <w:rFonts w:cs="Arial"/>
          <w:szCs w:val="18"/>
          <w:lang w:val="nl"/>
        </w:rPr>
        <w:t>de Offerteaanvraag;</w:t>
      </w:r>
    </w:p>
    <w:p w:rsidR="00A24114" w:rsidRPr="00CC2D52" w:rsidRDefault="00A24114" w:rsidP="00A24114">
      <w:pPr>
        <w:numPr>
          <w:ilvl w:val="0"/>
          <w:numId w:val="29"/>
        </w:numPr>
        <w:tabs>
          <w:tab w:val="left" w:pos="993"/>
        </w:tabs>
        <w:suppressAutoHyphens/>
        <w:overflowPunct w:val="0"/>
        <w:autoSpaceDE w:val="0"/>
        <w:autoSpaceDN w:val="0"/>
        <w:adjustRightInd w:val="0"/>
        <w:spacing w:line="240" w:lineRule="auto"/>
        <w:ind w:hanging="153"/>
        <w:textAlignment w:val="baseline"/>
        <w:rPr>
          <w:rFonts w:cs="Arial"/>
          <w:szCs w:val="18"/>
          <w:lang w:val="nl"/>
        </w:rPr>
      </w:pPr>
      <w:r w:rsidRPr="00CC2D52">
        <w:rPr>
          <w:rFonts w:cs="Arial"/>
          <w:szCs w:val="18"/>
          <w:lang w:val="nl"/>
        </w:rPr>
        <w:t>de overige Bijlagen;</w:t>
      </w:r>
    </w:p>
    <w:p w:rsidR="00A24114" w:rsidRPr="00CC2D52" w:rsidRDefault="00A24114" w:rsidP="00A24114">
      <w:pPr>
        <w:numPr>
          <w:ilvl w:val="0"/>
          <w:numId w:val="29"/>
        </w:numPr>
        <w:tabs>
          <w:tab w:val="left" w:pos="993"/>
        </w:tabs>
        <w:suppressAutoHyphens/>
        <w:overflowPunct w:val="0"/>
        <w:autoSpaceDE w:val="0"/>
        <w:autoSpaceDN w:val="0"/>
        <w:adjustRightInd w:val="0"/>
        <w:spacing w:line="240" w:lineRule="auto"/>
        <w:ind w:left="993" w:hanging="426"/>
        <w:textAlignment w:val="baseline"/>
        <w:rPr>
          <w:rFonts w:cs="Arial"/>
          <w:szCs w:val="18"/>
          <w:lang w:val="nl"/>
        </w:rPr>
      </w:pPr>
      <w:r w:rsidRPr="00CC2D52">
        <w:rPr>
          <w:rFonts w:cs="Arial"/>
          <w:szCs w:val="18"/>
          <w:lang w:val="nl"/>
        </w:rPr>
        <w:t xml:space="preserve">de door Opdrachtnemer aan Opdrachtgever uitgebrachte Offerte van […datum…], met kenmerk […kenmerk…]. </w:t>
      </w: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lang w:val="nl"/>
        </w:rPr>
      </w:pP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lang w:val="nl"/>
        </w:rPr>
      </w:pP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lang w:val="nl"/>
        </w:rPr>
      </w:pPr>
      <w:r w:rsidRPr="00CC2D52">
        <w:rPr>
          <w:rFonts w:cs="Arial"/>
          <w:b/>
          <w:szCs w:val="18"/>
          <w:lang w:val="nl"/>
        </w:rPr>
        <w:t>3.</w:t>
      </w:r>
      <w:r w:rsidRPr="00CC2D52">
        <w:rPr>
          <w:rFonts w:cs="Arial"/>
          <w:b/>
          <w:szCs w:val="18"/>
          <w:lang w:val="nl"/>
        </w:rPr>
        <w:tab/>
        <w:t>Duur van de Nadere Overeenkomst</w:t>
      </w: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rPr>
      </w:pPr>
    </w:p>
    <w:p w:rsidR="00A24114" w:rsidRDefault="00A24114" w:rsidP="00A24114">
      <w:pPr>
        <w:tabs>
          <w:tab w:val="left" w:pos="0"/>
          <w:tab w:val="left" w:pos="600"/>
          <w:tab w:val="left" w:pos="2040"/>
          <w:tab w:val="left" w:pos="4320"/>
          <w:tab w:val="left" w:pos="6480"/>
        </w:tabs>
        <w:suppressAutoHyphens/>
        <w:ind w:left="600" w:right="-1" w:hanging="600"/>
        <w:rPr>
          <w:rFonts w:cs="Arial"/>
          <w:szCs w:val="18"/>
        </w:rPr>
      </w:pPr>
      <w:r w:rsidRPr="00740929">
        <w:rPr>
          <w:rFonts w:cs="Arial"/>
          <w:szCs w:val="18"/>
        </w:rPr>
        <w:t>3.1</w:t>
      </w:r>
      <w:r>
        <w:rPr>
          <w:rFonts w:cs="Arial"/>
          <w:szCs w:val="18"/>
        </w:rPr>
        <w:t xml:space="preserve">  </w:t>
      </w:r>
      <w:r>
        <w:rPr>
          <w:rFonts w:cs="Arial"/>
          <w:szCs w:val="18"/>
        </w:rPr>
        <w:tab/>
        <w:t xml:space="preserve">Deze Nadere Overeenkomst </w:t>
      </w:r>
      <w:r w:rsidRPr="00740929">
        <w:rPr>
          <w:rFonts w:cs="Arial"/>
          <w:szCs w:val="18"/>
        </w:rPr>
        <w:t>treedt in werking per […</w:t>
      </w:r>
      <w:r>
        <w:rPr>
          <w:rFonts w:cs="Arial"/>
          <w:szCs w:val="18"/>
        </w:rPr>
        <w:t xml:space="preserve">datum…] en duurt voort totdat </w:t>
      </w:r>
      <w:r w:rsidRPr="00740929">
        <w:rPr>
          <w:rFonts w:cs="Arial"/>
          <w:szCs w:val="18"/>
        </w:rPr>
        <w:t>het resultaat van de Diensten is geaccepteerd door Opdrachtgever.</w:t>
      </w:r>
    </w:p>
    <w:p w:rsidR="00A24114" w:rsidRPr="00CC2D52" w:rsidRDefault="00A24114" w:rsidP="00A24114">
      <w:pPr>
        <w:tabs>
          <w:tab w:val="left" w:pos="0"/>
          <w:tab w:val="left" w:pos="600"/>
          <w:tab w:val="left" w:pos="2040"/>
          <w:tab w:val="left" w:pos="4320"/>
          <w:tab w:val="left" w:pos="6480"/>
        </w:tabs>
        <w:suppressAutoHyphens/>
        <w:ind w:right="-1"/>
        <w:rPr>
          <w:rFonts w:cs="Arial"/>
          <w:szCs w:val="18"/>
        </w:rPr>
      </w:pPr>
    </w:p>
    <w:p w:rsidR="000D1B96" w:rsidRDefault="000D1B96" w:rsidP="00A24114">
      <w:pPr>
        <w:tabs>
          <w:tab w:val="left" w:pos="0"/>
          <w:tab w:val="left" w:pos="600"/>
          <w:tab w:val="left" w:pos="2040"/>
          <w:tab w:val="left" w:pos="4320"/>
          <w:tab w:val="left" w:pos="6480"/>
        </w:tabs>
        <w:suppressAutoHyphens/>
        <w:ind w:right="-1"/>
        <w:rPr>
          <w:rFonts w:cs="Arial"/>
          <w:b/>
          <w:szCs w:val="18"/>
          <w:lang w:val="nl"/>
        </w:rPr>
      </w:pPr>
    </w:p>
    <w:p w:rsidR="00A24114" w:rsidRPr="00CC2D52" w:rsidRDefault="00A24114" w:rsidP="00A24114">
      <w:pPr>
        <w:tabs>
          <w:tab w:val="left" w:pos="0"/>
          <w:tab w:val="left" w:pos="600"/>
          <w:tab w:val="left" w:pos="2040"/>
          <w:tab w:val="left" w:pos="4320"/>
          <w:tab w:val="left" w:pos="6480"/>
        </w:tabs>
        <w:suppressAutoHyphens/>
        <w:ind w:right="-1"/>
        <w:rPr>
          <w:rFonts w:cs="Arial"/>
          <w:szCs w:val="18"/>
          <w:lang w:val="nl"/>
        </w:rPr>
      </w:pPr>
      <w:r w:rsidRPr="00CC2D52">
        <w:rPr>
          <w:rFonts w:cs="Arial"/>
          <w:b/>
          <w:szCs w:val="18"/>
          <w:lang w:val="nl"/>
        </w:rPr>
        <w:t>4.</w:t>
      </w:r>
      <w:r w:rsidRPr="00CC2D52">
        <w:rPr>
          <w:rFonts w:cs="Arial"/>
          <w:b/>
          <w:szCs w:val="18"/>
          <w:lang w:val="nl"/>
        </w:rPr>
        <w:tab/>
        <w:t>Financiële bepalingen</w:t>
      </w: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lang w:val="nl"/>
        </w:rPr>
      </w:pPr>
    </w:p>
    <w:p w:rsidR="00A24114" w:rsidRPr="00CC2D52" w:rsidRDefault="00A24114" w:rsidP="00A24114">
      <w:pPr>
        <w:tabs>
          <w:tab w:val="left" w:pos="0"/>
          <w:tab w:val="left" w:pos="600"/>
          <w:tab w:val="left" w:pos="2040"/>
          <w:tab w:val="left" w:pos="4320"/>
          <w:tab w:val="left" w:pos="6480"/>
        </w:tabs>
        <w:suppressAutoHyphens/>
        <w:ind w:left="601" w:hanging="601"/>
        <w:rPr>
          <w:rFonts w:cs="Arial"/>
          <w:szCs w:val="18"/>
          <w:lang w:val="nl"/>
        </w:rPr>
      </w:pPr>
      <w:r w:rsidRPr="00CC2D52">
        <w:rPr>
          <w:rFonts w:cs="Arial"/>
          <w:szCs w:val="18"/>
          <w:lang w:val="nl"/>
        </w:rPr>
        <w:t>4.1</w:t>
      </w:r>
      <w:r w:rsidRPr="00CC2D52">
        <w:rPr>
          <w:rFonts w:cs="Arial"/>
          <w:szCs w:val="18"/>
          <w:lang w:val="nl"/>
        </w:rPr>
        <w:tab/>
        <w:t xml:space="preserve">In aanvulling op de financiële bepalingen genoemd in de Raamovereenkomst geldt het volgende: </w:t>
      </w:r>
    </w:p>
    <w:p w:rsidR="00A24114" w:rsidRPr="00CC2D52" w:rsidRDefault="00A24114" w:rsidP="00A24114">
      <w:pPr>
        <w:tabs>
          <w:tab w:val="left" w:pos="0"/>
          <w:tab w:val="left" w:pos="600"/>
          <w:tab w:val="left" w:pos="2040"/>
          <w:tab w:val="left" w:pos="4320"/>
          <w:tab w:val="left" w:pos="6480"/>
        </w:tabs>
        <w:suppressAutoHyphens/>
        <w:ind w:left="601" w:hanging="601"/>
        <w:rPr>
          <w:rFonts w:cs="Arial"/>
          <w:szCs w:val="18"/>
          <w:lang w:val="nl"/>
        </w:rPr>
      </w:pP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lang w:val="nl"/>
        </w:rPr>
      </w:pPr>
      <w:r w:rsidRPr="00CC2D52">
        <w:rPr>
          <w:rFonts w:cs="Arial"/>
          <w:szCs w:val="18"/>
          <w:lang w:val="nl"/>
        </w:rPr>
        <w:tab/>
        <w:t>Opdrachtnemer verricht de op basis van deze Nadere Overeenkomst te verrichten Diensten tegen een vaste totaalprijs overeenkomstig het bepaalde in artikel 4.1 van de Raamovereenkomst. Deze vaste totaalprijs bedraagt € ........................ (excl. BTW).</w:t>
      </w: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lang w:val="nl"/>
        </w:rPr>
      </w:pP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b/>
          <w:szCs w:val="18"/>
          <w:lang w:val="nl"/>
        </w:rPr>
      </w:pPr>
      <w:r w:rsidRPr="00CC2D52">
        <w:rPr>
          <w:rFonts w:cs="Arial"/>
          <w:szCs w:val="18"/>
          <w:lang w:val="nl"/>
        </w:rPr>
        <w:tab/>
      </w:r>
      <w:r w:rsidRPr="00CC2D52">
        <w:rPr>
          <w:rFonts w:cs="Arial"/>
          <w:b/>
          <w:szCs w:val="18"/>
          <w:lang w:val="nl"/>
        </w:rPr>
        <w:t>OF</w:t>
      </w:r>
      <w:r w:rsidR="001B70EB">
        <w:rPr>
          <w:rFonts w:cs="Arial"/>
          <w:b/>
          <w:szCs w:val="18"/>
          <w:lang w:val="nl"/>
        </w:rPr>
        <w:t xml:space="preserve"> </w:t>
      </w: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lang w:val="nl"/>
        </w:rPr>
      </w:pP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lang w:val="nl"/>
        </w:rPr>
      </w:pPr>
      <w:r w:rsidRPr="00CC2D52">
        <w:rPr>
          <w:rFonts w:cs="Arial"/>
          <w:szCs w:val="18"/>
          <w:lang w:val="nl"/>
        </w:rPr>
        <w:tab/>
        <w:t>Opdrachtnemer verricht de op basis van deze Nadere Overeenkomst te verrichten Diensten op nacalculatiebasis tegen de in de Offerte genoemde tarieven. Opdrachtnemer brengt maximaal € ......................,-- (excl. BTW) in rekening. Opdrachtnemer staat ervoor in dat dit bedrag niet wordt overschreden en dat de overeengekomen Diensten voor dit maximale bedrag worden geleverd.</w:t>
      </w: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lang w:val="nl"/>
        </w:rPr>
      </w:pP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rPr>
      </w:pPr>
      <w:r w:rsidRPr="00CC2D52">
        <w:rPr>
          <w:rFonts w:cs="Arial"/>
          <w:szCs w:val="18"/>
        </w:rPr>
        <w:t xml:space="preserve">4.2 </w:t>
      </w:r>
      <w:r w:rsidRPr="00CC2D52">
        <w:rPr>
          <w:rFonts w:cs="Arial"/>
          <w:szCs w:val="18"/>
        </w:rPr>
        <w:tab/>
        <w:t xml:space="preserve">Betaling vindt plaats </w:t>
      </w:r>
      <w:r w:rsidR="001B70EB">
        <w:rPr>
          <w:rFonts w:cs="Arial"/>
          <w:szCs w:val="18"/>
        </w:rPr>
        <w:t xml:space="preserve">per uitgevoerde </w:t>
      </w:r>
      <w:proofErr w:type="spellStart"/>
      <w:r w:rsidR="001B70EB">
        <w:rPr>
          <w:rFonts w:cs="Arial"/>
          <w:szCs w:val="18"/>
        </w:rPr>
        <w:t>audit</w:t>
      </w:r>
      <w:proofErr w:type="spellEnd"/>
      <w:r w:rsidRPr="00CC2D52">
        <w:rPr>
          <w:rFonts w:cs="Arial"/>
          <w:szCs w:val="18"/>
        </w:rPr>
        <w:t>.</w:t>
      </w: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rPr>
      </w:pPr>
    </w:p>
    <w:p w:rsidR="00A24114" w:rsidRPr="00CC2D52" w:rsidRDefault="00A24114" w:rsidP="00A24114">
      <w:pPr>
        <w:tabs>
          <w:tab w:val="left" w:pos="0"/>
          <w:tab w:val="left" w:pos="600"/>
          <w:tab w:val="left" w:pos="2040"/>
          <w:tab w:val="left" w:pos="4320"/>
          <w:tab w:val="left" w:pos="6480"/>
        </w:tabs>
        <w:suppressAutoHyphens/>
        <w:ind w:right="-1"/>
        <w:rPr>
          <w:rFonts w:cs="Arial"/>
          <w:szCs w:val="18"/>
          <w:lang w:val="nl"/>
        </w:rPr>
      </w:pPr>
    </w:p>
    <w:p w:rsidR="00A24114" w:rsidRPr="00CC2D52" w:rsidRDefault="00A24114" w:rsidP="00A24114">
      <w:pPr>
        <w:tabs>
          <w:tab w:val="left" w:pos="0"/>
          <w:tab w:val="left" w:pos="600"/>
          <w:tab w:val="left" w:pos="2040"/>
          <w:tab w:val="left" w:pos="4320"/>
          <w:tab w:val="left" w:pos="6480"/>
        </w:tabs>
        <w:suppressAutoHyphens/>
        <w:ind w:right="-1"/>
        <w:rPr>
          <w:rFonts w:cs="Arial"/>
          <w:b/>
          <w:szCs w:val="18"/>
          <w:lang w:val="nl"/>
        </w:rPr>
      </w:pPr>
      <w:r w:rsidRPr="00CC2D52">
        <w:rPr>
          <w:rFonts w:cs="Arial"/>
          <w:b/>
          <w:szCs w:val="18"/>
          <w:lang w:val="nl"/>
        </w:rPr>
        <w:t xml:space="preserve">5. </w:t>
      </w:r>
      <w:r w:rsidRPr="00CC2D52">
        <w:rPr>
          <w:rFonts w:cs="Arial"/>
          <w:b/>
          <w:szCs w:val="18"/>
          <w:lang w:val="nl"/>
        </w:rPr>
        <w:tab/>
        <w:t>Contactpersonen &amp; rapportage</w:t>
      </w:r>
    </w:p>
    <w:p w:rsidR="00A24114" w:rsidRPr="00CC2D52" w:rsidRDefault="00A24114" w:rsidP="00A24114">
      <w:pPr>
        <w:tabs>
          <w:tab w:val="left" w:pos="0"/>
          <w:tab w:val="left" w:pos="600"/>
          <w:tab w:val="left" w:pos="2040"/>
          <w:tab w:val="left" w:pos="4320"/>
          <w:tab w:val="left" w:pos="6480"/>
        </w:tabs>
        <w:suppressAutoHyphens/>
        <w:ind w:right="-1"/>
        <w:rPr>
          <w:rFonts w:cs="Arial"/>
          <w:szCs w:val="18"/>
          <w:lang w:val="nl"/>
        </w:rPr>
      </w:pP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lang w:val="nl"/>
        </w:rPr>
      </w:pPr>
      <w:r w:rsidRPr="00CC2D52">
        <w:rPr>
          <w:rFonts w:cs="Arial"/>
          <w:szCs w:val="18"/>
          <w:lang w:val="nl"/>
        </w:rPr>
        <w:lastRenderedPageBreak/>
        <w:t xml:space="preserve">5.1 </w:t>
      </w:r>
      <w:r w:rsidRPr="00CC2D52">
        <w:rPr>
          <w:rFonts w:cs="Arial"/>
          <w:szCs w:val="18"/>
          <w:lang w:val="nl"/>
        </w:rPr>
        <w:tab/>
        <w:t xml:space="preserve">Contactpersonen met betrekking tot de uitvoering van deze Nadere Overeenkomst zijn  ……………………………… namens Opdrachtgever en ……………………namens Opdrachtnemer. De contactpersonen overleggen ten minste 1x </w:t>
      </w: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lang w:val="nl"/>
        </w:rPr>
      </w:pPr>
      <w:r w:rsidRPr="00CC2D52">
        <w:rPr>
          <w:rFonts w:cs="Arial"/>
          <w:szCs w:val="18"/>
          <w:lang w:val="nl"/>
        </w:rPr>
        <w:tab/>
        <w:t xml:space="preserve">[ …periode…] en voorts zo dikwijls als Opdrachtgever dat verlangt over de uitvoering en voortgang van de werkzaamheden van Opdrachtnemer. </w:t>
      </w:r>
    </w:p>
    <w:p w:rsidR="00A24114" w:rsidRDefault="00A24114" w:rsidP="00A24114">
      <w:pPr>
        <w:tabs>
          <w:tab w:val="left" w:pos="0"/>
          <w:tab w:val="left" w:pos="600"/>
          <w:tab w:val="left" w:pos="2040"/>
          <w:tab w:val="left" w:pos="4320"/>
          <w:tab w:val="left" w:pos="6480"/>
        </w:tabs>
        <w:suppressAutoHyphens/>
        <w:ind w:left="600" w:right="-1" w:hanging="600"/>
        <w:rPr>
          <w:rFonts w:cs="Arial"/>
          <w:szCs w:val="18"/>
          <w:lang w:val="nl"/>
        </w:rPr>
      </w:pPr>
      <w:r w:rsidRPr="00CC2D52">
        <w:rPr>
          <w:rFonts w:cs="Arial"/>
          <w:szCs w:val="18"/>
          <w:lang w:val="nl"/>
        </w:rPr>
        <w:tab/>
      </w: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lang w:val="nl"/>
        </w:rPr>
      </w:pPr>
      <w:r>
        <w:rPr>
          <w:rFonts w:cs="Arial"/>
          <w:szCs w:val="18"/>
          <w:lang w:val="nl"/>
        </w:rPr>
        <w:tab/>
      </w:r>
      <w:r w:rsidRPr="00CC2D52">
        <w:rPr>
          <w:rFonts w:cs="Arial"/>
          <w:b/>
          <w:szCs w:val="18"/>
          <w:lang w:val="nl"/>
        </w:rPr>
        <w:t>&lt;</w:t>
      </w:r>
      <w:r w:rsidRPr="00CC2D52">
        <w:rPr>
          <w:rFonts w:cs="Arial"/>
          <w:b/>
          <w:i/>
          <w:szCs w:val="18"/>
          <w:u w:val="single"/>
          <w:lang w:val="nl"/>
        </w:rPr>
        <w:t>OPTIONEEL</w:t>
      </w:r>
      <w:r w:rsidRPr="00CC2D52">
        <w:rPr>
          <w:rFonts w:cs="Arial"/>
          <w:b/>
          <w:szCs w:val="18"/>
          <w:lang w:val="nl"/>
        </w:rPr>
        <w:t>&gt;</w:t>
      </w:r>
      <w:r w:rsidRPr="00CC2D52">
        <w:rPr>
          <w:rFonts w:cs="Arial"/>
          <w:szCs w:val="18"/>
          <w:lang w:val="nl"/>
        </w:rPr>
        <w:t xml:space="preserve"> Opdrachtnemer doet zo dikwijls als Opdrachtgever dat verlangt schriftelijk van de voortgang van zijn werkzaamheden verslag, doch minimaal […] maal per […periode…].</w:t>
      </w:r>
    </w:p>
    <w:p w:rsidR="00A24114" w:rsidRDefault="00A24114" w:rsidP="00A24114">
      <w:pPr>
        <w:tabs>
          <w:tab w:val="left" w:pos="0"/>
          <w:tab w:val="left" w:pos="600"/>
          <w:tab w:val="left" w:pos="2040"/>
          <w:tab w:val="left" w:pos="4320"/>
          <w:tab w:val="left" w:pos="6480"/>
        </w:tabs>
        <w:suppressAutoHyphens/>
        <w:ind w:right="-1"/>
        <w:rPr>
          <w:rFonts w:cs="Arial"/>
          <w:szCs w:val="18"/>
          <w:lang w:val="nl"/>
        </w:rPr>
      </w:pPr>
    </w:p>
    <w:p w:rsidR="00A24114" w:rsidRPr="00CC2D52" w:rsidRDefault="00A24114" w:rsidP="00A24114">
      <w:pPr>
        <w:tabs>
          <w:tab w:val="left" w:pos="0"/>
          <w:tab w:val="left" w:pos="600"/>
          <w:tab w:val="left" w:pos="2040"/>
          <w:tab w:val="left" w:pos="4320"/>
          <w:tab w:val="left" w:pos="6480"/>
        </w:tabs>
        <w:suppressAutoHyphens/>
        <w:ind w:right="-1"/>
        <w:rPr>
          <w:rFonts w:cs="Arial"/>
          <w:szCs w:val="18"/>
          <w:lang w:val="nl"/>
        </w:rPr>
      </w:pPr>
    </w:p>
    <w:p w:rsidR="00A24114" w:rsidRPr="00CC2D52" w:rsidRDefault="00A24114" w:rsidP="00A24114">
      <w:pPr>
        <w:tabs>
          <w:tab w:val="left" w:pos="0"/>
          <w:tab w:val="left" w:pos="600"/>
          <w:tab w:val="left" w:pos="2040"/>
          <w:tab w:val="left" w:pos="4320"/>
          <w:tab w:val="left" w:pos="6480"/>
        </w:tabs>
        <w:suppressAutoHyphens/>
        <w:ind w:right="-1"/>
        <w:rPr>
          <w:rFonts w:cs="Arial"/>
          <w:szCs w:val="18"/>
          <w:lang w:val="nl"/>
        </w:rPr>
      </w:pPr>
      <w:r w:rsidRPr="00CC2D52">
        <w:rPr>
          <w:rFonts w:cs="Arial"/>
          <w:b/>
          <w:szCs w:val="18"/>
          <w:lang w:val="nl"/>
        </w:rPr>
        <w:t xml:space="preserve">6. </w:t>
      </w:r>
      <w:r w:rsidRPr="00CC2D52">
        <w:rPr>
          <w:rFonts w:cs="Arial"/>
          <w:b/>
          <w:szCs w:val="18"/>
          <w:lang w:val="nl"/>
        </w:rPr>
        <w:tab/>
        <w:t>Plaats werkzaamheden</w:t>
      </w:r>
    </w:p>
    <w:p w:rsidR="00A24114" w:rsidRPr="00CC2D52" w:rsidRDefault="00A24114" w:rsidP="00A24114">
      <w:pPr>
        <w:tabs>
          <w:tab w:val="left" w:pos="0"/>
          <w:tab w:val="left" w:pos="600"/>
          <w:tab w:val="left" w:pos="2040"/>
          <w:tab w:val="left" w:pos="4320"/>
          <w:tab w:val="left" w:pos="6480"/>
        </w:tabs>
        <w:suppressAutoHyphens/>
        <w:ind w:left="600" w:right="-1" w:hanging="600"/>
        <w:rPr>
          <w:rFonts w:cs="Arial"/>
          <w:szCs w:val="18"/>
          <w:lang w:val="nl"/>
        </w:rPr>
      </w:pPr>
    </w:p>
    <w:p w:rsidR="00A24114" w:rsidRPr="00CC2D52" w:rsidRDefault="00A24114" w:rsidP="00A24114">
      <w:pPr>
        <w:tabs>
          <w:tab w:val="left" w:pos="600"/>
          <w:tab w:val="left" w:pos="2040"/>
          <w:tab w:val="left" w:pos="4320"/>
          <w:tab w:val="left" w:pos="6480"/>
        </w:tabs>
        <w:suppressAutoHyphens/>
        <w:ind w:left="600" w:right="-1" w:hanging="600"/>
        <w:rPr>
          <w:rFonts w:cs="Arial"/>
          <w:szCs w:val="18"/>
          <w:lang w:val="nl"/>
        </w:rPr>
      </w:pPr>
      <w:r w:rsidRPr="00CC2D52">
        <w:rPr>
          <w:rFonts w:cs="Arial"/>
          <w:szCs w:val="18"/>
          <w:lang w:val="nl"/>
        </w:rPr>
        <w:t xml:space="preserve">6.1 </w:t>
      </w:r>
      <w:r w:rsidRPr="00CC2D52">
        <w:rPr>
          <w:rFonts w:cs="Arial"/>
          <w:szCs w:val="18"/>
          <w:lang w:val="nl"/>
        </w:rPr>
        <w:tab/>
        <w:t>De werkzaamheden worden in beginsel verricht op het kantoor van [….naam…] aan de [….adres….] in [….plaats….].</w:t>
      </w:r>
    </w:p>
    <w:p w:rsidR="00A24114" w:rsidRPr="00CC2D52" w:rsidRDefault="00A24114" w:rsidP="00A24114">
      <w:pPr>
        <w:tabs>
          <w:tab w:val="left" w:pos="600"/>
          <w:tab w:val="left" w:pos="2040"/>
          <w:tab w:val="left" w:pos="4320"/>
          <w:tab w:val="left" w:pos="6480"/>
        </w:tabs>
        <w:suppressAutoHyphens/>
        <w:ind w:right="-1"/>
        <w:rPr>
          <w:rFonts w:cs="Arial"/>
          <w:szCs w:val="18"/>
          <w:lang w:val="nl"/>
        </w:rPr>
      </w:pPr>
    </w:p>
    <w:p w:rsidR="00A24114" w:rsidRPr="00CC2D52" w:rsidRDefault="00A24114" w:rsidP="00A24114">
      <w:pPr>
        <w:tabs>
          <w:tab w:val="left" w:pos="600"/>
          <w:tab w:val="left" w:pos="2040"/>
          <w:tab w:val="left" w:pos="4320"/>
          <w:tab w:val="left" w:pos="6480"/>
        </w:tabs>
        <w:suppressAutoHyphens/>
        <w:ind w:right="-1"/>
        <w:rPr>
          <w:rFonts w:cs="Arial"/>
          <w:szCs w:val="18"/>
          <w:lang w:val="nl"/>
        </w:rPr>
      </w:pPr>
    </w:p>
    <w:p w:rsidR="00A24114" w:rsidRPr="00CC2D52" w:rsidRDefault="00A24114" w:rsidP="00A24114">
      <w:pPr>
        <w:tabs>
          <w:tab w:val="left" w:pos="600"/>
          <w:tab w:val="left" w:pos="2040"/>
          <w:tab w:val="left" w:pos="4320"/>
          <w:tab w:val="left" w:pos="6480"/>
        </w:tabs>
        <w:suppressAutoHyphens/>
        <w:ind w:right="-1"/>
        <w:rPr>
          <w:rFonts w:cs="Arial"/>
          <w:szCs w:val="18"/>
          <w:lang w:val="nl"/>
        </w:rPr>
      </w:pPr>
      <w:r w:rsidRPr="00CC2D52">
        <w:rPr>
          <w:rFonts w:cs="Arial"/>
          <w:szCs w:val="18"/>
          <w:lang w:val="nl"/>
        </w:rPr>
        <w:t>Aldus op de laatste van de twee hierna genoemde data overeengekomen en in tweevoud ondertekend,</w:t>
      </w:r>
    </w:p>
    <w:p w:rsidR="00A24114" w:rsidRPr="00CC2D52" w:rsidRDefault="00A24114" w:rsidP="00A24114">
      <w:pPr>
        <w:tabs>
          <w:tab w:val="left" w:pos="0"/>
          <w:tab w:val="left" w:pos="600"/>
          <w:tab w:val="left" w:pos="2040"/>
          <w:tab w:val="left" w:pos="4320"/>
          <w:tab w:val="left" w:pos="4560"/>
          <w:tab w:val="left" w:pos="6480"/>
          <w:tab w:val="left" w:pos="7200"/>
        </w:tabs>
        <w:suppressAutoHyphens/>
        <w:ind w:left="4560" w:right="-1" w:hanging="4560"/>
        <w:rPr>
          <w:rFonts w:cs="Arial"/>
          <w:szCs w:val="18"/>
          <w:lang w:val="nl"/>
        </w:rPr>
      </w:pPr>
    </w:p>
    <w:p w:rsidR="00A24114" w:rsidRPr="00CC2D52" w:rsidRDefault="00A24114" w:rsidP="00A24114">
      <w:pPr>
        <w:tabs>
          <w:tab w:val="left" w:pos="0"/>
          <w:tab w:val="left" w:pos="600"/>
          <w:tab w:val="left" w:pos="2040"/>
          <w:tab w:val="left" w:pos="4320"/>
          <w:tab w:val="left" w:pos="4560"/>
          <w:tab w:val="left" w:pos="6480"/>
          <w:tab w:val="left" w:pos="7200"/>
        </w:tabs>
        <w:suppressAutoHyphens/>
        <w:ind w:left="4560" w:right="-1" w:hanging="4560"/>
        <w:rPr>
          <w:rFonts w:cs="Arial"/>
          <w:szCs w:val="18"/>
          <w:lang w:val="nl"/>
        </w:rPr>
      </w:pPr>
    </w:p>
    <w:p w:rsidR="00A24114" w:rsidRPr="00CC2D52" w:rsidRDefault="00A24114" w:rsidP="00A24114">
      <w:pPr>
        <w:tabs>
          <w:tab w:val="left" w:pos="0"/>
          <w:tab w:val="left" w:pos="600"/>
          <w:tab w:val="left" w:pos="2040"/>
          <w:tab w:val="left" w:pos="4320"/>
          <w:tab w:val="left" w:pos="4560"/>
          <w:tab w:val="left" w:pos="6480"/>
          <w:tab w:val="left" w:pos="7200"/>
        </w:tabs>
        <w:suppressAutoHyphens/>
        <w:ind w:left="4560" w:right="-1" w:hanging="4560"/>
        <w:rPr>
          <w:rFonts w:cs="Arial"/>
          <w:szCs w:val="18"/>
          <w:lang w:val="nl"/>
        </w:rPr>
      </w:pPr>
    </w:p>
    <w:p w:rsidR="00A24114" w:rsidRPr="00CC2D52" w:rsidRDefault="00A24114" w:rsidP="00A24114">
      <w:pPr>
        <w:tabs>
          <w:tab w:val="left" w:pos="0"/>
          <w:tab w:val="left" w:pos="600"/>
          <w:tab w:val="left" w:pos="2040"/>
          <w:tab w:val="left" w:pos="4320"/>
          <w:tab w:val="left" w:pos="6480"/>
        </w:tabs>
        <w:suppressAutoHyphens/>
        <w:ind w:right="-1"/>
        <w:rPr>
          <w:rFonts w:cs="Arial"/>
          <w:szCs w:val="18"/>
        </w:rPr>
      </w:pPr>
    </w:p>
    <w:p w:rsidR="00A24114" w:rsidRPr="00CC2D52" w:rsidRDefault="00A24114" w:rsidP="00A24114">
      <w:pPr>
        <w:tabs>
          <w:tab w:val="left" w:pos="4536"/>
        </w:tabs>
        <w:suppressAutoHyphens/>
        <w:spacing w:line="280" w:lineRule="atLeast"/>
        <w:ind w:right="-1"/>
        <w:rPr>
          <w:rFonts w:cs="Arial"/>
          <w:szCs w:val="18"/>
          <w:lang w:val="nl"/>
        </w:rPr>
      </w:pPr>
      <w:r w:rsidRPr="00CC2D52">
        <w:rPr>
          <w:rFonts w:cs="Arial"/>
          <w:szCs w:val="18"/>
          <w:lang w:val="nl"/>
        </w:rPr>
        <w:t>Den Haag, [datum]</w:t>
      </w:r>
      <w:r w:rsidRPr="00CC2D52">
        <w:rPr>
          <w:rFonts w:cs="Arial"/>
          <w:szCs w:val="18"/>
          <w:lang w:val="nl"/>
        </w:rPr>
        <w:tab/>
      </w:r>
      <w:r w:rsidRPr="00CC2D52">
        <w:rPr>
          <w:rFonts w:cs="Arial"/>
          <w:szCs w:val="18"/>
          <w:lang w:val="nl"/>
        </w:rPr>
        <w:tab/>
        <w:t xml:space="preserve">         [Plaats], [datum]</w:t>
      </w:r>
    </w:p>
    <w:p w:rsidR="00A24114" w:rsidRPr="00CC2D52" w:rsidRDefault="00A24114" w:rsidP="00A24114">
      <w:pPr>
        <w:tabs>
          <w:tab w:val="left" w:pos="4536"/>
        </w:tabs>
        <w:suppressAutoHyphens/>
        <w:spacing w:line="280" w:lineRule="atLeast"/>
        <w:ind w:right="-1"/>
        <w:rPr>
          <w:rFonts w:cs="Arial"/>
          <w:szCs w:val="18"/>
          <w:lang w:val="nl"/>
        </w:rPr>
      </w:pPr>
    </w:p>
    <w:p w:rsidR="00A24114" w:rsidRPr="00CC2D52" w:rsidRDefault="00A24114" w:rsidP="00A24114">
      <w:pPr>
        <w:tabs>
          <w:tab w:val="left" w:pos="4536"/>
        </w:tabs>
        <w:suppressAutoHyphens/>
        <w:spacing w:line="280" w:lineRule="atLeast"/>
        <w:ind w:right="-1"/>
        <w:rPr>
          <w:rFonts w:cs="Arial"/>
          <w:szCs w:val="18"/>
          <w:lang w:val="nl"/>
        </w:rPr>
      </w:pPr>
    </w:p>
    <w:p w:rsidR="00A24114" w:rsidRPr="00CC2D52" w:rsidRDefault="00A24114" w:rsidP="00A24114">
      <w:pPr>
        <w:tabs>
          <w:tab w:val="left" w:pos="4536"/>
        </w:tabs>
        <w:suppressAutoHyphens/>
        <w:spacing w:line="280" w:lineRule="atLeast"/>
        <w:ind w:right="-1"/>
        <w:rPr>
          <w:rFonts w:cs="Arial"/>
          <w:szCs w:val="18"/>
          <w:lang w:val="nl"/>
        </w:rPr>
      </w:pPr>
    </w:p>
    <w:p w:rsidR="00A24114" w:rsidRPr="00CC2D52" w:rsidRDefault="00A24114" w:rsidP="00A24114">
      <w:pPr>
        <w:tabs>
          <w:tab w:val="left" w:pos="4536"/>
        </w:tabs>
        <w:suppressAutoHyphens/>
        <w:spacing w:line="280" w:lineRule="atLeast"/>
        <w:rPr>
          <w:rFonts w:cs="Arial"/>
          <w:szCs w:val="18"/>
          <w:lang w:val="nl"/>
        </w:rPr>
      </w:pPr>
    </w:p>
    <w:p w:rsidR="00A24114" w:rsidRPr="00CC2D52" w:rsidRDefault="00A24114" w:rsidP="00A24114">
      <w:pPr>
        <w:tabs>
          <w:tab w:val="left" w:pos="4536"/>
        </w:tabs>
        <w:suppressAutoHyphens/>
        <w:spacing w:line="280" w:lineRule="atLeast"/>
        <w:rPr>
          <w:rFonts w:cs="Arial"/>
          <w:szCs w:val="18"/>
          <w:lang w:val="nl"/>
        </w:rPr>
      </w:pPr>
      <w:r w:rsidRPr="00CC2D52">
        <w:rPr>
          <w:rFonts w:cs="Arial"/>
          <w:szCs w:val="18"/>
          <w:lang w:val="nl"/>
        </w:rPr>
        <w:t xml:space="preserve">DE MINISTER/STAATSSECRETARIS VAN </w:t>
      </w:r>
      <w:r w:rsidRPr="00CC2D52">
        <w:rPr>
          <w:rFonts w:cs="Arial"/>
          <w:szCs w:val="18"/>
          <w:lang w:val="nl"/>
        </w:rPr>
        <w:tab/>
      </w:r>
      <w:r w:rsidRPr="00CC2D52">
        <w:rPr>
          <w:rFonts w:cs="Arial"/>
          <w:szCs w:val="18"/>
          <w:lang w:val="nl"/>
        </w:rPr>
        <w:tab/>
      </w:r>
      <w:r w:rsidRPr="00CC2D52">
        <w:rPr>
          <w:rFonts w:cs="Arial"/>
          <w:szCs w:val="18"/>
          <w:lang w:val="nl"/>
        </w:rPr>
        <w:tab/>
        <w:t xml:space="preserve"> [naam Opdrachtnemer]</w:t>
      </w:r>
    </w:p>
    <w:p w:rsidR="00A24114" w:rsidRPr="00CC2D52" w:rsidRDefault="00A24114" w:rsidP="00A24114">
      <w:pPr>
        <w:tabs>
          <w:tab w:val="left" w:pos="4536"/>
        </w:tabs>
        <w:suppressAutoHyphens/>
        <w:spacing w:line="280" w:lineRule="atLeast"/>
        <w:rPr>
          <w:rFonts w:cs="Arial"/>
          <w:szCs w:val="18"/>
          <w:lang w:val="nl"/>
        </w:rPr>
      </w:pPr>
      <w:r w:rsidRPr="00CC2D52">
        <w:rPr>
          <w:rFonts w:cs="Arial"/>
          <w:szCs w:val="18"/>
          <w:lang w:val="nl"/>
        </w:rPr>
        <w:t>[naam portefeuille]</w:t>
      </w:r>
      <w:r w:rsidRPr="00CC2D52">
        <w:rPr>
          <w:rFonts w:cs="Arial"/>
          <w:szCs w:val="18"/>
          <w:lang w:val="nl"/>
        </w:rPr>
        <w:tab/>
      </w:r>
      <w:r w:rsidRPr="00CC2D52">
        <w:rPr>
          <w:rFonts w:cs="Arial"/>
          <w:szCs w:val="18"/>
          <w:lang w:val="nl"/>
        </w:rPr>
        <w:tab/>
      </w:r>
      <w:r w:rsidRPr="00CC2D52">
        <w:rPr>
          <w:rFonts w:cs="Arial"/>
          <w:szCs w:val="18"/>
          <w:lang w:val="nl"/>
        </w:rPr>
        <w:tab/>
      </w:r>
      <w:r w:rsidRPr="00CC2D52">
        <w:rPr>
          <w:rFonts w:cs="Arial"/>
          <w:szCs w:val="18"/>
          <w:lang w:val="nl"/>
        </w:rPr>
        <w:tab/>
      </w:r>
    </w:p>
    <w:p w:rsidR="00A24114" w:rsidRPr="00CC2D52" w:rsidRDefault="00A24114" w:rsidP="00A24114">
      <w:pPr>
        <w:tabs>
          <w:tab w:val="left" w:pos="4536"/>
        </w:tabs>
        <w:suppressAutoHyphens/>
        <w:spacing w:line="280" w:lineRule="atLeast"/>
        <w:ind w:right="-1"/>
        <w:rPr>
          <w:rFonts w:cs="Arial"/>
          <w:szCs w:val="18"/>
          <w:lang w:val="nl"/>
        </w:rPr>
      </w:pPr>
    </w:p>
    <w:p w:rsidR="00A24114" w:rsidRPr="00CC2D52" w:rsidRDefault="00A24114" w:rsidP="00A24114">
      <w:pPr>
        <w:tabs>
          <w:tab w:val="left" w:pos="4536"/>
        </w:tabs>
        <w:suppressAutoHyphens/>
        <w:spacing w:line="280" w:lineRule="atLeast"/>
        <w:ind w:right="-1"/>
        <w:rPr>
          <w:rFonts w:cs="Arial"/>
          <w:szCs w:val="18"/>
          <w:lang w:val="nl"/>
        </w:rPr>
      </w:pPr>
    </w:p>
    <w:p w:rsidR="00A24114" w:rsidRPr="00CC2D52" w:rsidRDefault="00A24114" w:rsidP="00A24114">
      <w:pPr>
        <w:tabs>
          <w:tab w:val="left" w:pos="4536"/>
        </w:tabs>
        <w:suppressAutoHyphens/>
        <w:spacing w:line="280" w:lineRule="atLeast"/>
        <w:ind w:right="-1"/>
        <w:rPr>
          <w:rFonts w:cs="Arial"/>
          <w:szCs w:val="18"/>
          <w:lang w:val="nl"/>
        </w:rPr>
      </w:pPr>
      <w:r w:rsidRPr="00CC2D52">
        <w:rPr>
          <w:rFonts w:cs="Arial"/>
          <w:szCs w:val="18"/>
          <w:lang w:val="nl"/>
        </w:rPr>
        <w:t>namens deze,</w:t>
      </w:r>
    </w:p>
    <w:p w:rsidR="00A24114" w:rsidRPr="00CC2D52" w:rsidRDefault="00A24114" w:rsidP="00A24114">
      <w:pPr>
        <w:tabs>
          <w:tab w:val="left" w:pos="4536"/>
        </w:tabs>
        <w:suppressAutoHyphens/>
        <w:spacing w:line="280" w:lineRule="atLeast"/>
        <w:ind w:right="-1"/>
        <w:rPr>
          <w:rFonts w:cs="Arial"/>
          <w:szCs w:val="18"/>
          <w:lang w:val="nl"/>
        </w:rPr>
      </w:pPr>
      <w:r w:rsidRPr="00CC2D52">
        <w:rPr>
          <w:rFonts w:cs="Arial"/>
          <w:szCs w:val="18"/>
          <w:lang w:val="nl"/>
        </w:rPr>
        <w:t>[functienaam ondertekenaar]</w:t>
      </w:r>
    </w:p>
    <w:p w:rsidR="00A24114" w:rsidRPr="00CC2D52" w:rsidRDefault="00A24114" w:rsidP="00A24114">
      <w:pPr>
        <w:tabs>
          <w:tab w:val="left" w:pos="4536"/>
        </w:tabs>
        <w:suppressAutoHyphens/>
        <w:spacing w:line="280" w:lineRule="atLeast"/>
        <w:ind w:right="-1"/>
        <w:rPr>
          <w:rFonts w:cs="Arial"/>
          <w:szCs w:val="18"/>
          <w:lang w:val="nl"/>
        </w:rPr>
      </w:pPr>
    </w:p>
    <w:p w:rsidR="00A24114" w:rsidRPr="00CC2D52" w:rsidRDefault="00A24114" w:rsidP="00A24114">
      <w:pPr>
        <w:tabs>
          <w:tab w:val="left" w:pos="4536"/>
        </w:tabs>
        <w:suppressAutoHyphens/>
        <w:spacing w:line="280" w:lineRule="atLeast"/>
        <w:rPr>
          <w:rFonts w:cs="Arial"/>
          <w:szCs w:val="18"/>
          <w:lang w:val="nl"/>
        </w:rPr>
      </w:pPr>
    </w:p>
    <w:p w:rsidR="00A24114" w:rsidRPr="00CC2D52" w:rsidRDefault="00A24114" w:rsidP="00A24114">
      <w:pPr>
        <w:tabs>
          <w:tab w:val="left" w:pos="4536"/>
        </w:tabs>
        <w:suppressAutoHyphens/>
        <w:spacing w:line="280" w:lineRule="atLeast"/>
        <w:rPr>
          <w:rFonts w:cs="Arial"/>
          <w:szCs w:val="18"/>
          <w:lang w:val="nl"/>
        </w:rPr>
      </w:pPr>
    </w:p>
    <w:p w:rsidR="00A24114" w:rsidRPr="00CC2D52" w:rsidRDefault="00A24114" w:rsidP="00A24114">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CC2D52">
        <w:rPr>
          <w:rFonts w:cs="Arial"/>
          <w:szCs w:val="18"/>
          <w:lang w:val="nl"/>
        </w:rPr>
        <w:t>[naam ondertekenaar]                                                                 [functie en naam ondertekenaar]</w:t>
      </w:r>
    </w:p>
    <w:p w:rsidR="00A24114" w:rsidRPr="00CC2D52" w:rsidRDefault="00A24114" w:rsidP="00A24114">
      <w:pPr>
        <w:tabs>
          <w:tab w:val="left" w:pos="4536"/>
        </w:tabs>
        <w:suppressAutoHyphens/>
        <w:spacing w:line="280" w:lineRule="atLeast"/>
        <w:ind w:right="-1"/>
        <w:rPr>
          <w:rFonts w:cs="Arial"/>
          <w:szCs w:val="18"/>
          <w:lang w:val="nl"/>
        </w:rPr>
      </w:pPr>
    </w:p>
    <w:p w:rsidR="00A24114" w:rsidRPr="00CC2D52" w:rsidRDefault="00A24114" w:rsidP="00A24114">
      <w:pPr>
        <w:tabs>
          <w:tab w:val="left" w:pos="4536"/>
        </w:tabs>
        <w:suppressAutoHyphens/>
        <w:spacing w:line="280" w:lineRule="atLeast"/>
        <w:rPr>
          <w:rFonts w:cs="Arial"/>
          <w:szCs w:val="18"/>
          <w:lang w:val="nl"/>
        </w:rPr>
      </w:pPr>
    </w:p>
    <w:p w:rsidR="00A24114" w:rsidRDefault="00A24114" w:rsidP="00A24114">
      <w:pPr>
        <w:tabs>
          <w:tab w:val="left" w:pos="480"/>
          <w:tab w:val="left" w:pos="600"/>
          <w:tab w:val="left" w:pos="960"/>
          <w:tab w:val="left" w:pos="2040"/>
          <w:tab w:val="left" w:pos="4320"/>
          <w:tab w:val="left" w:pos="6480"/>
        </w:tabs>
        <w:suppressAutoHyphens/>
        <w:spacing w:line="280" w:lineRule="atLeast"/>
        <w:rPr>
          <w:rFonts w:cs="Arial"/>
          <w:szCs w:val="18"/>
          <w:lang w:val="nl"/>
        </w:rPr>
      </w:pPr>
    </w:p>
    <w:p w:rsidR="00A24114" w:rsidRPr="00CC2D52" w:rsidRDefault="00A24114" w:rsidP="00A24114">
      <w:pPr>
        <w:tabs>
          <w:tab w:val="left" w:pos="480"/>
          <w:tab w:val="left" w:pos="600"/>
          <w:tab w:val="left" w:pos="960"/>
          <w:tab w:val="left" w:pos="2040"/>
          <w:tab w:val="left" w:pos="4320"/>
          <w:tab w:val="left" w:pos="6480"/>
        </w:tabs>
        <w:suppressAutoHyphens/>
        <w:spacing w:line="280" w:lineRule="atLeast"/>
        <w:rPr>
          <w:rFonts w:cs="Arial"/>
          <w:szCs w:val="18"/>
          <w:lang w:val="nl"/>
        </w:rPr>
      </w:pPr>
    </w:p>
    <w:p w:rsidR="00A24114" w:rsidRPr="00CC2D52" w:rsidRDefault="00A24114" w:rsidP="00A24114">
      <w:pPr>
        <w:tabs>
          <w:tab w:val="left" w:pos="480"/>
          <w:tab w:val="left" w:pos="600"/>
          <w:tab w:val="left" w:pos="960"/>
          <w:tab w:val="left" w:pos="2040"/>
          <w:tab w:val="left" w:pos="4320"/>
          <w:tab w:val="left" w:pos="6480"/>
        </w:tabs>
        <w:suppressAutoHyphens/>
        <w:spacing w:line="280" w:lineRule="atLeast"/>
        <w:rPr>
          <w:rFonts w:cs="Arial"/>
          <w:szCs w:val="18"/>
          <w:lang w:val="nl"/>
        </w:rPr>
      </w:pPr>
    </w:p>
    <w:p w:rsidR="00A24114" w:rsidRPr="00CC2D52" w:rsidRDefault="00A24114" w:rsidP="00A24114">
      <w:pPr>
        <w:tabs>
          <w:tab w:val="left" w:pos="480"/>
          <w:tab w:val="left" w:pos="600"/>
          <w:tab w:val="left" w:pos="960"/>
          <w:tab w:val="left" w:pos="2040"/>
          <w:tab w:val="left" w:pos="4320"/>
          <w:tab w:val="left" w:pos="6480"/>
        </w:tabs>
        <w:suppressAutoHyphens/>
        <w:spacing w:line="280" w:lineRule="atLeast"/>
        <w:rPr>
          <w:rFonts w:cs="Arial"/>
          <w:szCs w:val="18"/>
        </w:rPr>
      </w:pPr>
      <w:r w:rsidRPr="00CC2D52">
        <w:rPr>
          <w:rFonts w:cs="Arial"/>
          <w:szCs w:val="18"/>
          <w:lang w:val="nl"/>
        </w:rPr>
        <w:t xml:space="preserve">[Bijlage(n): …] </w:t>
      </w:r>
    </w:p>
    <w:p w:rsidR="00A24114" w:rsidRPr="00CC2D52" w:rsidRDefault="00A24114" w:rsidP="00A24114">
      <w:pPr>
        <w:tabs>
          <w:tab w:val="left" w:pos="4536"/>
        </w:tabs>
        <w:suppressAutoHyphens/>
        <w:ind w:right="-1"/>
        <w:rPr>
          <w:rFonts w:cs="Arial"/>
          <w:szCs w:val="18"/>
          <w:lang w:val="nl"/>
        </w:rPr>
      </w:pPr>
    </w:p>
    <w:p w:rsidR="00A24114" w:rsidRPr="00CC2D52" w:rsidRDefault="00A24114" w:rsidP="00A24114">
      <w:pPr>
        <w:tabs>
          <w:tab w:val="left" w:pos="4536"/>
        </w:tabs>
        <w:suppressAutoHyphens/>
        <w:rPr>
          <w:rFonts w:cs="Arial"/>
          <w:szCs w:val="18"/>
          <w:lang w:val="nl"/>
        </w:rPr>
      </w:pPr>
    </w:p>
    <w:p w:rsidR="00E730DB" w:rsidRDefault="00E730DB" w:rsidP="00A24114">
      <w:pPr>
        <w:pStyle w:val="Titel"/>
        <w:spacing w:line="276" w:lineRule="auto"/>
      </w:pPr>
    </w:p>
    <w:sectPr w:rsidR="00E730DB" w:rsidSect="000A0DDB">
      <w:headerReference w:type="even" r:id="rId18"/>
      <w:headerReference w:type="default" r:id="rId19"/>
      <w:footerReference w:type="even" r:id="rId20"/>
      <w:footerReference w:type="default" r:id="rId21"/>
      <w:headerReference w:type="first" r:id="rId22"/>
      <w:footerReference w:type="first" r:id="rId23"/>
      <w:footnotePr>
        <w:numFmt w:val="chicago"/>
      </w:footnotePr>
      <w:endnotePr>
        <w:numFmt w:val="decimal"/>
      </w:endnotePr>
      <w:pgSz w:w="11907" w:h="16840" w:code="9"/>
      <w:pgMar w:top="1418" w:right="1418" w:bottom="1418" w:left="1418" w:header="708" w:footer="708" w:gutter="0"/>
      <w:pgNumType w:start="1"/>
      <w:cols w:space="708"/>
    </w:sectPr>
  </w:body>
</w:document>
</file>

<file path=word/customizations.xml><?xml version="1.0" encoding="utf-8"?>
<wne:tcg xmlns:r="http://schemas.openxmlformats.org/officeDocument/2006/relationships" xmlns:wne="http://schemas.microsoft.com/office/word/2006/wordml">
  <wne:keymaps>
    <wne:keymap wne:kcmPrimary="0453">
      <wne:macro wne:macroName="RHSRAPPORT.RAPPORT.NAARINVULSCHERM"/>
    </wne:keymap>
  </wne:keymap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4E52" w:rsidRDefault="00544E52">
      <w:r>
        <w:separator/>
      </w:r>
    </w:p>
    <w:p w:rsidR="00544E52" w:rsidRDefault="00544E52"/>
    <w:p w:rsidR="00544E52" w:rsidRDefault="00544E52"/>
  </w:endnote>
  <w:endnote w:type="continuationSeparator" w:id="0">
    <w:p w:rsidR="00544E52" w:rsidRDefault="00544E52">
      <w:r>
        <w:continuationSeparator/>
      </w:r>
    </w:p>
    <w:p w:rsidR="00544E52" w:rsidRDefault="00544E52"/>
    <w:p w:rsidR="00544E52" w:rsidRDefault="00544E52"/>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Verdana-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1607" w:type="auto"/>
      <w:tblLayout w:type="fixed"/>
      <w:tblCellMar>
        <w:left w:w="0" w:type="dxa"/>
        <w:right w:w="0" w:type="dxa"/>
      </w:tblCellMar>
      <w:tblLook w:val="0000"/>
    </w:tblPr>
    <w:tblGrid>
      <w:gridCol w:w="6260"/>
      <w:gridCol w:w="1392"/>
    </w:tblGrid>
    <w:tr w:rsidR="00544E52">
      <w:trPr>
        <w:trHeight w:hRule="exact" w:val="240"/>
        <w:tblCellSpacing w:w="1607" w:type="auto"/>
      </w:trPr>
      <w:tc>
        <w:tcPr>
          <w:tcW w:w="6260" w:type="dxa"/>
        </w:tcPr>
        <w:p w:rsidR="00544E52" w:rsidRDefault="00544E52">
          <w:pPr>
            <w:rPr>
              <w:rStyle w:val="Huisstijl-Rubricering"/>
            </w:rPr>
          </w:pPr>
        </w:p>
      </w:tc>
      <w:tc>
        <w:tcPr>
          <w:tcW w:w="1392" w:type="dxa"/>
        </w:tcPr>
        <w:p w:rsidR="00544E52" w:rsidRDefault="00544E52">
          <w:pPr>
            <w:pStyle w:val="Huisstijl-Paginanummering"/>
            <w:jc w:val="right"/>
          </w:pPr>
          <w:r>
            <w:t xml:space="preserve">Pagina </w:t>
          </w:r>
          <w:fldSimple w:instr=" PAGE   \* MERGEFORMAT ">
            <w:r w:rsidR="002037EE">
              <w:t>1</w:t>
            </w:r>
          </w:fldSimple>
          <w:r>
            <w:t xml:space="preserve"> van </w:t>
          </w:r>
          <w:fldSimple w:instr=" NUMPAGES   \* MERGEFORMAT ">
            <w:r w:rsidR="002037EE">
              <w:t>14</w:t>
            </w:r>
          </w:fldSimple>
        </w:p>
      </w:tc>
    </w:tr>
  </w:tbl>
  <w:p w:rsidR="00544E52" w:rsidRDefault="00544E52">
    <w:pPr>
      <w:spacing w:line="240" w:lineRule="auto"/>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E52" w:rsidRDefault="00544E52">
    <w:pPr>
      <w:spacing w:line="240" w:lineRule="auto"/>
      <w:jc w:val="right"/>
      <w:rPr>
        <w:sz w:val="13"/>
        <w:szCs w:val="2"/>
      </w:rPr>
    </w:pPr>
    <w:r>
      <w:rPr>
        <w:sz w:val="13"/>
      </w:rPr>
      <w:t xml:space="preserve">Pagina </w:t>
    </w:r>
    <w:r w:rsidR="00E4245D">
      <w:rPr>
        <w:sz w:val="13"/>
      </w:rPr>
      <w:fldChar w:fldCharType="begin"/>
    </w:r>
    <w:r>
      <w:rPr>
        <w:sz w:val="13"/>
      </w:rPr>
      <w:instrText xml:space="preserve"> PAGE   \* MERGEFORMAT </w:instrText>
    </w:r>
    <w:r w:rsidR="00E4245D">
      <w:rPr>
        <w:sz w:val="13"/>
      </w:rPr>
      <w:fldChar w:fldCharType="separate"/>
    </w:r>
    <w:r w:rsidR="00411AC7">
      <w:rPr>
        <w:noProof/>
        <w:sz w:val="13"/>
      </w:rPr>
      <w:t>2</w:t>
    </w:r>
    <w:r w:rsidR="00E4245D">
      <w:rPr>
        <w:sz w:val="13"/>
      </w:rPr>
      <w:fldChar w:fldCharType="end"/>
    </w:r>
    <w:r>
      <w:rPr>
        <w:sz w:val="13"/>
      </w:rPr>
      <w:t xml:space="preserve"> van </w:t>
    </w:r>
    <w:fldSimple w:instr=" NUMPAGES   \* MERGEFORMAT ">
      <w:r w:rsidR="00411AC7" w:rsidRPr="00411AC7">
        <w:rPr>
          <w:noProof/>
          <w:sz w:val="13"/>
        </w:rPr>
        <w:t>14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E52" w:rsidRDefault="00544E52">
    <w:pPr>
      <w:spacing w:line="240" w:lineRule="auto"/>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E52" w:rsidRDefault="00544E52">
    <w:pPr>
      <w:pStyle w:val="Voetteks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E52" w:rsidRPr="00946F27" w:rsidRDefault="00544E52" w:rsidP="007028C2">
    <w:pPr>
      <w:pStyle w:val="Voettekst"/>
      <w:jc w:val="right"/>
      <w:rPr>
        <w:sz w:val="16"/>
        <w:szCs w:val="16"/>
      </w:rPr>
    </w:pPr>
    <w:r w:rsidRPr="00946F27">
      <w:rPr>
        <w:sz w:val="16"/>
        <w:szCs w:val="16"/>
      </w:rPr>
      <w:t>ARVODI-201</w:t>
    </w:r>
    <w:r>
      <w:rPr>
        <w:sz w:val="16"/>
        <w:szCs w:val="16"/>
      </w:rPr>
      <w:t>6</w:t>
    </w:r>
    <w:r w:rsidRPr="00946F27">
      <w:rPr>
        <w:sz w:val="16"/>
        <w:szCs w:val="16"/>
      </w:rPr>
      <w:t xml:space="preserve"> – Raamovereenkomst inzake </w:t>
    </w:r>
    <w:r w:rsidR="00862F21">
      <w:rPr>
        <w:sz w:val="16"/>
        <w:szCs w:val="16"/>
      </w:rPr>
      <w:t>16248</w:t>
    </w:r>
    <w:r w:rsidRPr="00946F27">
      <w:rPr>
        <w:sz w:val="16"/>
        <w:szCs w:val="16"/>
      </w:rPr>
      <w:tab/>
    </w:r>
    <w:r w:rsidR="00E4245D" w:rsidRPr="00946F27">
      <w:rPr>
        <w:sz w:val="16"/>
        <w:szCs w:val="16"/>
      </w:rPr>
      <w:fldChar w:fldCharType="begin"/>
    </w:r>
    <w:r w:rsidRPr="00946F27">
      <w:rPr>
        <w:sz w:val="16"/>
        <w:szCs w:val="16"/>
      </w:rPr>
      <w:instrText xml:space="preserve"> PAGE   \* MERGEFORMAT </w:instrText>
    </w:r>
    <w:r w:rsidR="00E4245D" w:rsidRPr="00946F27">
      <w:rPr>
        <w:sz w:val="16"/>
        <w:szCs w:val="16"/>
      </w:rPr>
      <w:fldChar w:fldCharType="separate"/>
    </w:r>
    <w:r w:rsidR="00411AC7">
      <w:rPr>
        <w:noProof/>
        <w:sz w:val="16"/>
        <w:szCs w:val="16"/>
      </w:rPr>
      <w:t>2</w:t>
    </w:r>
    <w:r w:rsidR="00E4245D" w:rsidRPr="00946F27">
      <w:rPr>
        <w:sz w:val="16"/>
        <w:szCs w:val="16"/>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E52" w:rsidRDefault="00544E52">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4E52" w:rsidRDefault="00544E52">
      <w:pPr>
        <w:pStyle w:val="Voettekst"/>
      </w:pPr>
    </w:p>
  </w:footnote>
  <w:footnote w:type="continuationSeparator" w:id="0">
    <w:p w:rsidR="00544E52" w:rsidRDefault="00544E52">
      <w:r>
        <w:continuationSeparator/>
      </w:r>
    </w:p>
    <w:p w:rsidR="00544E52" w:rsidRDefault="00544E52"/>
    <w:p w:rsidR="00544E52" w:rsidRDefault="00544E5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E52" w:rsidRDefault="00544E52">
    <w:pPr>
      <w:pStyle w:val="Koptekst"/>
    </w:pPr>
  </w:p>
  <w:tbl>
    <w:tblPr>
      <w:tblW w:w="7520" w:type="dxa"/>
      <w:tblLayout w:type="fixed"/>
      <w:tblCellMar>
        <w:left w:w="0" w:type="dxa"/>
        <w:right w:w="0" w:type="dxa"/>
      </w:tblCellMar>
      <w:tblLook w:val="0000"/>
    </w:tblPr>
    <w:tblGrid>
      <w:gridCol w:w="7520"/>
    </w:tblGrid>
    <w:tr w:rsidR="00544E52">
      <w:trPr>
        <w:trHeight w:val="400"/>
        <w:hidden/>
      </w:trPr>
      <w:tc>
        <w:tcPr>
          <w:tcW w:w="7520" w:type="dxa"/>
        </w:tcPr>
        <w:p w:rsidR="00544E52" w:rsidRDefault="00544E52">
          <w:pPr>
            <w:adjustRightInd w:val="0"/>
            <w:spacing w:line="180" w:lineRule="exact"/>
            <w:rPr>
              <w:sz w:val="13"/>
            </w:rPr>
          </w:pPr>
          <w:bookmarkStart w:id="0" w:name="Rubricering_3"/>
          <w:bookmarkStart w:id="1" w:name="Rubricering_3_weg"/>
          <w:bookmarkEnd w:id="0"/>
          <w:r w:rsidRPr="00E15D58">
            <w:rPr>
              <w:rStyle w:val="Huisstijl-Koptekst"/>
              <w:vanish/>
            </w:rPr>
            <w:t xml:space="preserve"> | </w:t>
          </w:r>
          <w:bookmarkStart w:id="2" w:name="Invulgegeven12_2"/>
          <w:bookmarkStart w:id="3" w:name="Invulgegeven12_2_weg"/>
          <w:bookmarkEnd w:id="1"/>
          <w:r w:rsidRPr="00E15D58">
            <w:rPr>
              <w:rStyle w:val="Huisstijl-Koptekst"/>
            </w:rPr>
            <w:t>Definitief</w:t>
          </w:r>
          <w:bookmarkEnd w:id="2"/>
          <w:r w:rsidRPr="00E15D58">
            <w:rPr>
              <w:rStyle w:val="Huisstijl-Koptekst"/>
            </w:rPr>
            <w:t xml:space="preserve"> | </w:t>
          </w:r>
          <w:bookmarkStart w:id="4" w:name="Betreft_3"/>
          <w:bookmarkStart w:id="5" w:name="Betreft_3_weg"/>
          <w:bookmarkEnd w:id="3"/>
          <w:r w:rsidRPr="00E15D58">
            <w:rPr>
              <w:rStyle w:val="Huisstijl-Koptekst"/>
            </w:rPr>
            <w:t>Basisovereenkomst - Model DB</w:t>
          </w:r>
          <w:bookmarkEnd w:id="4"/>
          <w:r w:rsidRPr="00E15D58">
            <w:rPr>
              <w:rStyle w:val="Huisstijl-Koptekst"/>
            </w:rPr>
            <w:t xml:space="preserve"> |</w:t>
          </w:r>
          <w:bookmarkEnd w:id="5"/>
          <w:r>
            <w:rPr>
              <w:rStyle w:val="Huisstijl-Koptekst"/>
            </w:rPr>
            <w:t xml:space="preserve"> </w:t>
          </w:r>
          <w:bookmarkStart w:id="6" w:name="Datum_3"/>
          <w:r>
            <w:rPr>
              <w:rStyle w:val="Huisstijl-Koptekst"/>
            </w:rPr>
            <w:t>1 augustus 2015</w:t>
          </w:r>
          <w:bookmarkEnd w:id="6"/>
        </w:p>
      </w:tc>
    </w:tr>
  </w:tbl>
  <w:p w:rsidR="00544E52" w:rsidRDefault="00544E52">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E52" w:rsidRDefault="00544E52">
    <w:pPr>
      <w:pStyle w:val="Koptekst"/>
      <w:rPr>
        <w:rFonts w:cs="Verdana-Bold"/>
        <w:b/>
        <w:bCs/>
        <w:smallCaps/>
        <w:szCs w:val="18"/>
      </w:rPr>
    </w:pPr>
  </w:p>
  <w:tbl>
    <w:tblPr>
      <w:tblW w:w="7520" w:type="dxa"/>
      <w:tblLayout w:type="fixed"/>
      <w:tblCellMar>
        <w:left w:w="0" w:type="dxa"/>
        <w:right w:w="0" w:type="dxa"/>
      </w:tblCellMar>
      <w:tblLook w:val="0000"/>
    </w:tblPr>
    <w:tblGrid>
      <w:gridCol w:w="7520"/>
    </w:tblGrid>
    <w:tr w:rsidR="00544E52">
      <w:trPr>
        <w:trHeight w:val="400"/>
      </w:trPr>
      <w:tc>
        <w:tcPr>
          <w:tcW w:w="7520" w:type="dxa"/>
        </w:tcPr>
        <w:bookmarkStart w:id="7" w:name="Rubricering_2"/>
        <w:bookmarkEnd w:id="7"/>
        <w:p w:rsidR="00544E52" w:rsidRDefault="00862F21" w:rsidP="009D5A52">
          <w:pPr>
            <w:pStyle w:val="Huisstijl-Paginanummering"/>
            <w:adjustRightInd w:val="0"/>
            <w:rPr>
              <w:noProof w:val="0"/>
            </w:rPr>
          </w:pPr>
          <w:sdt>
            <w:sdtPr>
              <w:id w:val="109720701"/>
              <w:date w:fullDate="2018-06-20T00:00:00Z">
                <w:dateFormat w:val="d MMMM yyyy"/>
                <w:lid w:val="nl-NL"/>
                <w:storeMappedDataAs w:val="dateTime"/>
                <w:calendar w:val="gregorian"/>
              </w:date>
            </w:sdtPr>
            <w:sdtContent>
              <w:r>
                <w:t>20 juni 2018</w:t>
              </w:r>
            </w:sdtContent>
          </w:sdt>
          <w:r w:rsidRPr="00182274">
            <w:t xml:space="preserve"> </w:t>
          </w:r>
          <w:r>
            <w:t xml:space="preserve">| </w:t>
          </w:r>
          <w:r w:rsidRPr="00181DD6">
            <w:t>16248 Uitvoeren</w:t>
          </w:r>
          <w:r>
            <w:t xml:space="preserve"> audits inclusief begeleiding op werking kwaliteitsmanagement bij ON voor contracten met het Rijksvastgoedbedrijf </w:t>
          </w:r>
        </w:p>
      </w:tc>
    </w:tr>
  </w:tbl>
  <w:p w:rsidR="00544E52" w:rsidRDefault="00544E52">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E52" w:rsidRDefault="00544E52">
    <w:r>
      <w:rPr>
        <w:noProof/>
        <w:sz w:val="20"/>
      </w:rPr>
      <w:drawing>
        <wp:anchor distT="0" distB="0" distL="114300" distR="114300" simplePos="0" relativeHeight="251656704" behindDoc="0" locked="0" layoutInCell="1" allowOverlap="1">
          <wp:simplePos x="0" y="0"/>
          <wp:positionH relativeFrom="column">
            <wp:posOffset>1980565</wp:posOffset>
          </wp:positionH>
          <wp:positionV relativeFrom="paragraph">
            <wp:posOffset>-194310</wp:posOffset>
          </wp:positionV>
          <wp:extent cx="2341245" cy="1581150"/>
          <wp:effectExtent l="19050" t="0" r="1905" b="0"/>
          <wp:wrapNone/>
          <wp:docPr id="39" name="Afbeelding 6" descr="LOGO_IM"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_IM" hidden="1"/>
                  <pic:cNvPicPr>
                    <a:picLocks noChangeAspect="1" noChangeArrowheads="1"/>
                  </pic:cNvPicPr>
                </pic:nvPicPr>
                <pic:blipFill>
                  <a:blip r:embed="rId1"/>
                  <a:srcRect/>
                  <a:stretch>
                    <a:fillRect/>
                  </a:stretch>
                </pic:blipFill>
                <pic:spPr bwMode="auto">
                  <a:xfrm>
                    <a:off x="0" y="0"/>
                    <a:ext cx="2341245" cy="1581150"/>
                  </a:xfrm>
                  <a:prstGeom prst="rect">
                    <a:avLst/>
                  </a:prstGeom>
                  <a:noFill/>
                  <a:ln w="9525">
                    <a:noFill/>
                    <a:miter lim="800000"/>
                    <a:headEnd/>
                    <a:tailEnd/>
                  </a:ln>
                </pic:spPr>
              </pic:pic>
            </a:graphicData>
          </a:graphic>
        </wp:anchor>
      </w:drawing>
    </w:r>
    <w:r>
      <w:rPr>
        <w:noProof/>
        <w:sz w:val="20"/>
      </w:rPr>
      <w:drawing>
        <wp:anchor distT="0" distB="0" distL="114300" distR="114300" simplePos="0" relativeHeight="251657728" behindDoc="0" locked="0" layoutInCell="1" allowOverlap="1">
          <wp:simplePos x="0" y="0"/>
          <wp:positionH relativeFrom="column">
            <wp:posOffset>1980565</wp:posOffset>
          </wp:positionH>
          <wp:positionV relativeFrom="paragraph">
            <wp:posOffset>-187325</wp:posOffset>
          </wp:positionV>
          <wp:extent cx="2333625" cy="1581150"/>
          <wp:effectExtent l="19050" t="0" r="9525" b="0"/>
          <wp:wrapNone/>
          <wp:docPr id="40" name="Afbeelding 7" descr="LOGO_BZ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_BZK" hidden="1"/>
                  <pic:cNvPicPr>
                    <a:picLocks noChangeAspect="1" noChangeArrowheads="1"/>
                  </pic:cNvPicPr>
                </pic:nvPicPr>
                <pic:blipFill>
                  <a:blip r:embed="rId2"/>
                  <a:srcRect/>
                  <a:stretch>
                    <a:fillRect/>
                  </a:stretch>
                </pic:blipFill>
                <pic:spPr bwMode="auto">
                  <a:xfrm>
                    <a:off x="0" y="0"/>
                    <a:ext cx="2333625" cy="1581150"/>
                  </a:xfrm>
                  <a:prstGeom prst="rect">
                    <a:avLst/>
                  </a:prstGeom>
                  <a:noFill/>
                  <a:ln w="9525">
                    <a:noFill/>
                    <a:miter lim="800000"/>
                    <a:headEnd/>
                    <a:tailEnd/>
                  </a:ln>
                </pic:spPr>
              </pic:pic>
            </a:graphicData>
          </a:graphic>
        </wp:anchor>
      </w:drawing>
    </w:r>
    <w:r>
      <w:rPr>
        <w:noProof/>
      </w:rPr>
      <w:drawing>
        <wp:anchor distT="0" distB="0" distL="114300" distR="114300" simplePos="0" relativeHeight="251658752" behindDoc="0" locked="0" layoutInCell="1" allowOverlap="1">
          <wp:simplePos x="0" y="0"/>
          <wp:positionH relativeFrom="column">
            <wp:posOffset>1983105</wp:posOffset>
          </wp:positionH>
          <wp:positionV relativeFrom="paragraph">
            <wp:posOffset>-187960</wp:posOffset>
          </wp:positionV>
          <wp:extent cx="2344420" cy="1577340"/>
          <wp:effectExtent l="19050" t="0" r="0" b="0"/>
          <wp:wrapNone/>
          <wp:docPr id="41" name="Afbeelding 2" descr="LOGO_IMVI"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IMVI" hidden="1"/>
                  <pic:cNvPicPr>
                    <a:picLocks noChangeAspect="1" noChangeArrowheads="1"/>
                  </pic:cNvPicPr>
                </pic:nvPicPr>
                <pic:blipFill>
                  <a:blip r:embed="rId3"/>
                  <a:srcRect/>
                  <a:stretch>
                    <a:fillRect/>
                  </a:stretch>
                </pic:blipFill>
                <pic:spPr bwMode="auto">
                  <a:xfrm>
                    <a:off x="0" y="0"/>
                    <a:ext cx="2344420" cy="1577340"/>
                  </a:xfrm>
                  <a:prstGeom prst="rect">
                    <a:avLst/>
                  </a:prstGeom>
                  <a:noFill/>
                  <a:ln w="9525">
                    <a:noFill/>
                    <a:miter lim="800000"/>
                    <a:headEnd/>
                    <a:tailEnd/>
                  </a:ln>
                </pic:spPr>
              </pic:pic>
            </a:graphicData>
          </a:graphic>
        </wp:anchor>
      </w:drawing>
    </w:r>
    <w:r>
      <w:rPr>
        <w:noProof/>
        <w:sz w:val="20"/>
      </w:rPr>
      <w:drawing>
        <wp:anchor distT="0" distB="0" distL="114300" distR="114300" simplePos="0" relativeHeight="251655680" behindDoc="1" locked="0" layoutInCell="1" allowOverlap="1">
          <wp:simplePos x="0" y="0"/>
          <wp:positionH relativeFrom="column">
            <wp:posOffset>1517650</wp:posOffset>
          </wp:positionH>
          <wp:positionV relativeFrom="paragraph">
            <wp:posOffset>-184150</wp:posOffset>
          </wp:positionV>
          <wp:extent cx="466725" cy="1590675"/>
          <wp:effectExtent l="19050" t="0" r="9525" b="0"/>
          <wp:wrapNone/>
          <wp:docPr id="38" name="Afbeelding 38"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ijkslogo"/>
                  <pic:cNvPicPr>
                    <a:picLocks noChangeAspect="1" noChangeArrowheads="1"/>
                  </pic:cNvPicPr>
                </pic:nvPicPr>
                <pic:blipFill>
                  <a:blip r:embed="rId4"/>
                  <a:srcRect/>
                  <a:stretch>
                    <a:fillRect/>
                  </a:stretch>
                </pic:blipFill>
                <pic:spPr bwMode="auto">
                  <a:xfrm>
                    <a:off x="0" y="0"/>
                    <a:ext cx="466725" cy="1590675"/>
                  </a:xfrm>
                  <a:prstGeom prst="rect">
                    <a:avLst/>
                  </a:prstGeom>
                  <a:noFill/>
                  <a:ln w="9525">
                    <a:noFill/>
                    <a:miter lim="800000"/>
                    <a:headEnd/>
                    <a:tailEnd/>
                  </a:ln>
                </pic:spPr>
              </pic:pic>
            </a:graphicData>
          </a:graphic>
        </wp:anchor>
      </w:drawing>
    </w:r>
  </w:p>
  <w:tbl>
    <w:tblPr>
      <w:tblW w:w="8255" w:type="dxa"/>
      <w:tblLayout w:type="fixed"/>
      <w:tblCellMar>
        <w:left w:w="0" w:type="dxa"/>
        <w:right w:w="0" w:type="dxa"/>
      </w:tblCellMar>
      <w:tblLook w:val="0000"/>
    </w:tblPr>
    <w:tblGrid>
      <w:gridCol w:w="8255"/>
    </w:tblGrid>
    <w:tr w:rsidR="00544E52" w:rsidTr="009D5A52">
      <w:trPr>
        <w:cantSplit/>
        <w:trHeight w:hRule="exact" w:val="4494"/>
      </w:trPr>
      <w:tc>
        <w:tcPr>
          <w:tcW w:w="8255" w:type="dxa"/>
        </w:tcPr>
        <w:p w:rsidR="00544E52" w:rsidRDefault="00544E52">
          <w:pPr>
            <w:ind w:left="240" w:hanging="240"/>
          </w:pPr>
          <w:r>
            <w:rPr>
              <w:noProof/>
            </w:rPr>
            <w:drawing>
              <wp:anchor distT="0" distB="0" distL="114300" distR="114300" simplePos="0" relativeHeight="251659776" behindDoc="1" locked="0" layoutInCell="1" allowOverlap="1">
                <wp:simplePos x="0" y="0"/>
                <wp:positionH relativeFrom="column">
                  <wp:posOffset>2021205</wp:posOffset>
                </wp:positionH>
                <wp:positionV relativeFrom="paragraph">
                  <wp:posOffset>519430</wp:posOffset>
                </wp:positionV>
                <wp:extent cx="1885950" cy="533400"/>
                <wp:effectExtent l="19050" t="0" r="0" b="0"/>
                <wp:wrapNone/>
                <wp:docPr id="43" name="Picture 0" descr="LOGO_R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_RGD"/>
                        <pic:cNvPicPr>
                          <a:picLocks noChangeAspect="1" noChangeArrowheads="1"/>
                        </pic:cNvPicPr>
                      </pic:nvPicPr>
                      <pic:blipFill>
                        <a:blip r:embed="rId5"/>
                        <a:srcRect/>
                        <a:stretch>
                          <a:fillRect/>
                        </a:stretch>
                      </pic:blipFill>
                      <pic:spPr bwMode="auto">
                        <a:xfrm>
                          <a:off x="0" y="0"/>
                          <a:ext cx="1885950" cy="533400"/>
                        </a:xfrm>
                        <a:prstGeom prst="rect">
                          <a:avLst/>
                        </a:prstGeom>
                        <a:noFill/>
                        <a:ln w="9525">
                          <a:noFill/>
                          <a:miter lim="800000"/>
                          <a:headEnd/>
                          <a:tailEnd/>
                        </a:ln>
                      </pic:spPr>
                    </pic:pic>
                  </a:graphicData>
                </a:graphic>
              </wp:anchor>
            </w:drawing>
          </w:r>
        </w:p>
      </w:tc>
    </w:tr>
    <w:tr w:rsidR="00544E52" w:rsidTr="009D5A52">
      <w:trPr>
        <w:cantSplit/>
        <w:trHeight w:hRule="exact" w:val="484"/>
      </w:trPr>
      <w:tc>
        <w:tcPr>
          <w:tcW w:w="8255" w:type="dxa"/>
        </w:tcPr>
        <w:p w:rsidR="00544E52" w:rsidRPr="00E15D58" w:rsidRDefault="00544E52" w:rsidP="009D5A52">
          <w:pPr>
            <w:pStyle w:val="Titel"/>
            <w:spacing w:line="240" w:lineRule="atLeast"/>
            <w:rPr>
              <w:rStyle w:val="Huisstijl-Rubricering"/>
              <w:b/>
            </w:rPr>
          </w:pPr>
          <w:bookmarkStart w:id="8" w:name="Rubricering_1"/>
          <w:bookmarkEnd w:id="8"/>
        </w:p>
      </w:tc>
    </w:tr>
    <w:tr w:rsidR="00544E52" w:rsidRPr="009D5A52" w:rsidTr="009D5A52">
      <w:trPr>
        <w:cantSplit/>
        <w:trHeight w:hRule="exact" w:val="2006"/>
      </w:trPr>
      <w:tc>
        <w:tcPr>
          <w:tcW w:w="8255" w:type="dxa"/>
        </w:tcPr>
        <w:p w:rsidR="00544E52" w:rsidRDefault="00544E52" w:rsidP="009D5A52">
          <w:pPr>
            <w:pStyle w:val="Titel"/>
            <w:rPr>
              <w:rStyle w:val="Huisstijl-Rubricering"/>
              <w:b/>
              <w:smallCaps w:val="0"/>
              <w:sz w:val="24"/>
            </w:rPr>
          </w:pPr>
          <w:bookmarkStart w:id="9" w:name="Betreft_1"/>
          <w:r w:rsidRPr="009D5A52">
            <w:rPr>
              <w:rStyle w:val="Huisstijl-Rubricering"/>
              <w:b/>
              <w:smallCaps w:val="0"/>
              <w:sz w:val="24"/>
            </w:rPr>
            <w:t xml:space="preserve">Raamovereenkomst </w:t>
          </w:r>
          <w:bookmarkEnd w:id="9"/>
          <w:r w:rsidRPr="009D5A52">
            <w:rPr>
              <w:rStyle w:val="Huisstijl-Rubricering"/>
              <w:b/>
              <w:smallCaps w:val="0"/>
              <w:sz w:val="24"/>
            </w:rPr>
            <w:t xml:space="preserve">ARVODI-2016 </w:t>
          </w:r>
        </w:p>
        <w:p w:rsidR="00544E52" w:rsidRDefault="00544E52" w:rsidP="009D5A52">
          <w:pPr>
            <w:pStyle w:val="Titel"/>
            <w:rPr>
              <w:rStyle w:val="Huisstijl-Rubricering"/>
              <w:b/>
              <w:smallCaps w:val="0"/>
              <w:sz w:val="24"/>
            </w:rPr>
          </w:pPr>
          <w:r w:rsidRPr="009D5A52">
            <w:rPr>
              <w:rStyle w:val="Huisstijl-Rubricering"/>
              <w:b/>
              <w:smallCaps w:val="0"/>
              <w:sz w:val="24"/>
            </w:rPr>
            <w:t xml:space="preserve">inzake 16248 Uitvoeren </w:t>
          </w:r>
          <w:proofErr w:type="spellStart"/>
          <w:r w:rsidRPr="009D5A52">
            <w:rPr>
              <w:rStyle w:val="Huisstijl-Rubricering"/>
              <w:b/>
              <w:smallCaps w:val="0"/>
              <w:sz w:val="24"/>
            </w:rPr>
            <w:t>audits</w:t>
          </w:r>
          <w:proofErr w:type="spellEnd"/>
          <w:r w:rsidRPr="009D5A52">
            <w:rPr>
              <w:rStyle w:val="Huisstijl-Rubricering"/>
              <w:b/>
              <w:smallCaps w:val="0"/>
              <w:sz w:val="24"/>
            </w:rPr>
            <w:t xml:space="preserve"> inclusief begeleiding </w:t>
          </w:r>
        </w:p>
        <w:p w:rsidR="00544E52" w:rsidRDefault="00544E52" w:rsidP="009D5A52">
          <w:pPr>
            <w:pStyle w:val="Titel"/>
            <w:rPr>
              <w:rStyle w:val="Huisstijl-Rubricering"/>
              <w:b/>
              <w:smallCaps w:val="0"/>
              <w:sz w:val="24"/>
            </w:rPr>
          </w:pPr>
        </w:p>
        <w:p w:rsidR="00544E52" w:rsidRPr="009D5A52" w:rsidRDefault="00544E52" w:rsidP="00F21D78">
          <w:pPr>
            <w:pStyle w:val="Titel"/>
            <w:rPr>
              <w:rStyle w:val="Huisstijl-Rubricering"/>
              <w:b/>
              <w:smallCaps w:val="0"/>
              <w:sz w:val="24"/>
            </w:rPr>
          </w:pPr>
          <w:r w:rsidRPr="009D5A52">
            <w:rPr>
              <w:rStyle w:val="Huisstijl-Rubricering"/>
              <w:smallCaps w:val="0"/>
              <w:sz w:val="24"/>
            </w:rPr>
            <w:t xml:space="preserve">op werking </w:t>
          </w:r>
          <w:r w:rsidRPr="009D5A52">
            <w:rPr>
              <w:b w:val="0"/>
              <w:lang w:val="nl"/>
            </w:rPr>
            <w:t>kwaliteitsmanagement bij ON voor contracten met het Rijksvastgoedbedrijf</w:t>
          </w:r>
          <w:r w:rsidRPr="009D5A52">
            <w:rPr>
              <w:rStyle w:val="Huisstijl-Rubricering"/>
              <w:smallCaps w:val="0"/>
              <w:sz w:val="24"/>
            </w:rPr>
            <w:t xml:space="preserve"> </w:t>
          </w:r>
        </w:p>
      </w:tc>
    </w:tr>
    <w:tr w:rsidR="00544E52" w:rsidTr="009D5A52">
      <w:trPr>
        <w:cantSplit/>
        <w:trHeight w:hRule="exact" w:val="484"/>
      </w:trPr>
      <w:tc>
        <w:tcPr>
          <w:tcW w:w="8255" w:type="dxa"/>
        </w:tcPr>
        <w:p w:rsidR="00544E52" w:rsidRDefault="00544E52" w:rsidP="009D5A52">
          <w:pPr>
            <w:pStyle w:val="Subtitel"/>
          </w:pPr>
        </w:p>
      </w:tc>
    </w:tr>
    <w:tr w:rsidR="00544E52" w:rsidTr="009D5A52">
      <w:trPr>
        <w:cantSplit/>
        <w:trHeight w:hRule="exact" w:val="323"/>
      </w:trPr>
      <w:tc>
        <w:tcPr>
          <w:tcW w:w="8255" w:type="dxa"/>
        </w:tcPr>
        <w:p w:rsidR="00544E52" w:rsidRDefault="00544E52"/>
      </w:tc>
    </w:tr>
    <w:tr w:rsidR="00544E52" w:rsidTr="009D5A52">
      <w:trPr>
        <w:cantSplit/>
        <w:trHeight w:hRule="exact" w:val="646"/>
      </w:trPr>
      <w:tc>
        <w:tcPr>
          <w:tcW w:w="8255" w:type="dxa"/>
        </w:tcPr>
        <w:p w:rsidR="00544E52" w:rsidRDefault="00544E52"/>
      </w:tc>
    </w:tr>
  </w:tbl>
  <w:p w:rsidR="00544E52" w:rsidRDefault="00544E52"/>
  <w:p w:rsidR="00544E52" w:rsidRDefault="00544E52"/>
  <w:tbl>
    <w:tblPr>
      <w:tblW w:w="5640" w:type="dxa"/>
      <w:tblLayout w:type="fixed"/>
      <w:tblCellMar>
        <w:left w:w="0" w:type="dxa"/>
        <w:right w:w="0" w:type="dxa"/>
      </w:tblCellMar>
      <w:tblLook w:val="0000"/>
    </w:tblPr>
    <w:tblGrid>
      <w:gridCol w:w="1152"/>
      <w:gridCol w:w="4488"/>
    </w:tblGrid>
    <w:tr w:rsidR="00544E52" w:rsidRPr="00E15D58">
      <w:trPr>
        <w:cantSplit/>
        <w:trHeight w:val="240"/>
      </w:trPr>
      <w:tc>
        <w:tcPr>
          <w:tcW w:w="1152" w:type="dxa"/>
        </w:tcPr>
        <w:p w:rsidR="00544E52" w:rsidRPr="00E15D58" w:rsidRDefault="00544E52">
          <w:bookmarkStart w:id="10" w:name="bmDatumWeghalen"/>
          <w:r w:rsidRPr="00E15D58">
            <w:t>Datum</w:t>
          </w:r>
        </w:p>
      </w:tc>
      <w:tc>
        <w:tcPr>
          <w:tcW w:w="4488" w:type="dxa"/>
        </w:tcPr>
        <w:p w:rsidR="00544E52" w:rsidRPr="00E15D58" w:rsidRDefault="00544E52" w:rsidP="00A44554">
          <w:pPr>
            <w:autoSpaceDE w:val="0"/>
            <w:autoSpaceDN w:val="0"/>
            <w:adjustRightInd w:val="0"/>
            <w:rPr>
              <w:rFonts w:cs="Verdana"/>
              <w:szCs w:val="18"/>
            </w:rPr>
          </w:pPr>
          <w:bookmarkStart w:id="11" w:name="Datum_1"/>
          <w:r>
            <w:rPr>
              <w:rFonts w:cs="Verdana"/>
              <w:szCs w:val="18"/>
            </w:rPr>
            <w:t>22</w:t>
          </w:r>
          <w:r w:rsidRPr="00E15D58">
            <w:rPr>
              <w:rFonts w:cs="Verdana"/>
              <w:szCs w:val="18"/>
            </w:rPr>
            <w:t xml:space="preserve"> </w:t>
          </w:r>
          <w:bookmarkEnd w:id="11"/>
          <w:r>
            <w:rPr>
              <w:rFonts w:cs="Verdana"/>
              <w:szCs w:val="18"/>
            </w:rPr>
            <w:t>november 2017</w:t>
          </w:r>
        </w:p>
      </w:tc>
    </w:tr>
    <w:tr w:rsidR="00544E52" w:rsidRPr="00E15D58">
      <w:trPr>
        <w:cantSplit/>
        <w:trHeight w:val="240"/>
      </w:trPr>
      <w:tc>
        <w:tcPr>
          <w:tcW w:w="1152" w:type="dxa"/>
        </w:tcPr>
        <w:p w:rsidR="00544E52" w:rsidRPr="00E15D58" w:rsidRDefault="00544E52">
          <w:bookmarkStart w:id="12" w:name="bmStatusWeghalen"/>
          <w:bookmarkEnd w:id="10"/>
          <w:r w:rsidRPr="00E15D58">
            <w:t>Status</w:t>
          </w:r>
        </w:p>
      </w:tc>
      <w:tc>
        <w:tcPr>
          <w:tcW w:w="4488" w:type="dxa"/>
        </w:tcPr>
        <w:p w:rsidR="00544E52" w:rsidRPr="00E15D58" w:rsidRDefault="00544E52">
          <w:pPr>
            <w:autoSpaceDE w:val="0"/>
            <w:autoSpaceDN w:val="0"/>
            <w:adjustRightInd w:val="0"/>
            <w:rPr>
              <w:rFonts w:cs="Verdana"/>
              <w:szCs w:val="18"/>
            </w:rPr>
          </w:pPr>
          <w:bookmarkStart w:id="13" w:name="Invulgegeven1"/>
          <w:r w:rsidRPr="00E15D58">
            <w:rPr>
              <w:rFonts w:cs="Verdana"/>
              <w:szCs w:val="18"/>
            </w:rPr>
            <w:t>Definitief</w:t>
          </w:r>
          <w:bookmarkEnd w:id="13"/>
        </w:p>
      </w:tc>
    </w:tr>
    <w:bookmarkEnd w:id="12"/>
  </w:tbl>
  <w:p w:rsidR="00544E52" w:rsidRDefault="00544E52"/>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E52" w:rsidRDefault="00544E52">
    <w:pPr>
      <w:pStyle w:val="Kopteks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7EE" w:rsidRDefault="002037EE" w:rsidP="002037EE">
    <w:pPr>
      <w:pStyle w:val="Koptekst"/>
      <w:rPr>
        <w:rFonts w:cs="Verdana-Bold"/>
        <w:b/>
        <w:bCs/>
        <w:smallCaps/>
        <w:szCs w:val="18"/>
      </w:rPr>
    </w:pPr>
    <w:r>
      <w:tab/>
    </w:r>
  </w:p>
  <w:tbl>
    <w:tblPr>
      <w:tblW w:w="7520" w:type="dxa"/>
      <w:tblLayout w:type="fixed"/>
      <w:tblCellMar>
        <w:left w:w="0" w:type="dxa"/>
        <w:right w:w="0" w:type="dxa"/>
      </w:tblCellMar>
      <w:tblLook w:val="0000"/>
    </w:tblPr>
    <w:tblGrid>
      <w:gridCol w:w="7520"/>
    </w:tblGrid>
    <w:tr w:rsidR="002037EE" w:rsidTr="00F1122C">
      <w:trPr>
        <w:trHeight w:val="400"/>
      </w:trPr>
      <w:tc>
        <w:tcPr>
          <w:tcW w:w="7520" w:type="dxa"/>
        </w:tcPr>
        <w:p w:rsidR="002037EE" w:rsidRDefault="002037EE" w:rsidP="00F1122C">
          <w:pPr>
            <w:pStyle w:val="Huisstijl-Paginanummering"/>
            <w:adjustRightInd w:val="0"/>
            <w:rPr>
              <w:noProof w:val="0"/>
            </w:rPr>
          </w:pPr>
          <w:sdt>
            <w:sdtPr>
              <w:id w:val="1367317"/>
              <w:date w:fullDate="2018-06-20T00:00:00Z">
                <w:dateFormat w:val="d MMMM yyyy"/>
                <w:lid w:val="nl-NL"/>
                <w:storeMappedDataAs w:val="dateTime"/>
                <w:calendar w:val="gregorian"/>
              </w:date>
            </w:sdtPr>
            <w:sdtContent>
              <w:r>
                <w:t>20 juni 2018</w:t>
              </w:r>
            </w:sdtContent>
          </w:sdt>
          <w:r w:rsidRPr="00182274">
            <w:t xml:space="preserve"> </w:t>
          </w:r>
          <w:r>
            <w:t xml:space="preserve">| </w:t>
          </w:r>
          <w:r w:rsidRPr="00181DD6">
            <w:t>16248 Uitvoeren</w:t>
          </w:r>
          <w:r>
            <w:t xml:space="preserve"> audits inclusief begeleiding op werking kwaliteitsmanagement bij ON voor contracten met het Rijksvastgoedbedrijf </w:t>
          </w:r>
        </w:p>
      </w:tc>
    </w:tr>
  </w:tbl>
  <w:p w:rsidR="00544E52" w:rsidRDefault="00544E52" w:rsidP="002037EE">
    <w:pPr>
      <w:pStyle w:val="Koptekst"/>
      <w:tabs>
        <w:tab w:val="clear" w:pos="4536"/>
        <w:tab w:val="clear" w:pos="9072"/>
        <w:tab w:val="left" w:pos="3591"/>
      </w:tabs>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E52" w:rsidRDefault="00544E52">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03852"/>
    <w:multiLevelType w:val="hybridMultilevel"/>
    <w:tmpl w:val="84F295F6"/>
    <w:lvl w:ilvl="0" w:tplc="0413000F">
      <w:start w:val="1"/>
      <w:numFmt w:val="decimal"/>
      <w:lvlText w:val="%1."/>
      <w:lvlJc w:val="left"/>
      <w:pPr>
        <w:ind w:left="2224" w:hanging="360"/>
      </w:pPr>
    </w:lvl>
    <w:lvl w:ilvl="1" w:tplc="04130019">
      <w:start w:val="1"/>
      <w:numFmt w:val="lowerLetter"/>
      <w:lvlText w:val="%2."/>
      <w:lvlJc w:val="left"/>
      <w:pPr>
        <w:ind w:left="2944" w:hanging="360"/>
      </w:pPr>
    </w:lvl>
    <w:lvl w:ilvl="2" w:tplc="0413001B">
      <w:start w:val="1"/>
      <w:numFmt w:val="lowerRoman"/>
      <w:lvlText w:val="%3."/>
      <w:lvlJc w:val="right"/>
      <w:pPr>
        <w:ind w:left="3664" w:hanging="180"/>
      </w:pPr>
    </w:lvl>
    <w:lvl w:ilvl="3" w:tplc="0413000F">
      <w:start w:val="1"/>
      <w:numFmt w:val="decimal"/>
      <w:lvlText w:val="%4."/>
      <w:lvlJc w:val="left"/>
      <w:pPr>
        <w:ind w:left="4384" w:hanging="360"/>
      </w:pPr>
    </w:lvl>
    <w:lvl w:ilvl="4" w:tplc="8662FDA4">
      <w:start w:val="1"/>
      <w:numFmt w:val="lowerLetter"/>
      <w:lvlText w:val="%5)"/>
      <w:lvlJc w:val="left"/>
      <w:pPr>
        <w:ind w:left="5104" w:hanging="360"/>
      </w:pPr>
      <w:rPr>
        <w:rFonts w:hint="default"/>
      </w:rPr>
    </w:lvl>
    <w:lvl w:ilvl="5" w:tplc="0413001B" w:tentative="1">
      <w:start w:val="1"/>
      <w:numFmt w:val="lowerRoman"/>
      <w:lvlText w:val="%6."/>
      <w:lvlJc w:val="right"/>
      <w:pPr>
        <w:ind w:left="5824" w:hanging="180"/>
      </w:pPr>
    </w:lvl>
    <w:lvl w:ilvl="6" w:tplc="0413000F" w:tentative="1">
      <w:start w:val="1"/>
      <w:numFmt w:val="decimal"/>
      <w:lvlText w:val="%7."/>
      <w:lvlJc w:val="left"/>
      <w:pPr>
        <w:ind w:left="6544" w:hanging="360"/>
      </w:pPr>
    </w:lvl>
    <w:lvl w:ilvl="7" w:tplc="04130019" w:tentative="1">
      <w:start w:val="1"/>
      <w:numFmt w:val="lowerLetter"/>
      <w:lvlText w:val="%8."/>
      <w:lvlJc w:val="left"/>
      <w:pPr>
        <w:ind w:left="7264" w:hanging="360"/>
      </w:pPr>
    </w:lvl>
    <w:lvl w:ilvl="8" w:tplc="0413001B" w:tentative="1">
      <w:start w:val="1"/>
      <w:numFmt w:val="lowerRoman"/>
      <w:lvlText w:val="%9."/>
      <w:lvlJc w:val="right"/>
      <w:pPr>
        <w:ind w:left="7984" w:hanging="180"/>
      </w:pPr>
    </w:lvl>
  </w:abstractNum>
  <w:abstractNum w:abstractNumId="1">
    <w:nsid w:val="09D434AC"/>
    <w:multiLevelType w:val="multilevel"/>
    <w:tmpl w:val="BAD28CEC"/>
    <w:lvl w:ilvl="0">
      <w:start w:val="1"/>
      <w:numFmt w:val="decimal"/>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0C137803"/>
    <w:multiLevelType w:val="hybridMultilevel"/>
    <w:tmpl w:val="A906C9B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E297CD3"/>
    <w:multiLevelType w:val="hybridMultilevel"/>
    <w:tmpl w:val="63BA30CE"/>
    <w:lvl w:ilvl="0" w:tplc="04130017">
      <w:start w:val="1"/>
      <w:numFmt w:val="lowerLetter"/>
      <w:lvlText w:val="%1)"/>
      <w:lvlJc w:val="left"/>
      <w:pPr>
        <w:ind w:left="720" w:hanging="360"/>
      </w:pPr>
    </w:lvl>
    <w:lvl w:ilvl="1" w:tplc="04130017">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485795B"/>
    <w:multiLevelType w:val="hybridMultilevel"/>
    <w:tmpl w:val="9926AC70"/>
    <w:lvl w:ilvl="0" w:tplc="FFFC105A">
      <w:start w:val="1"/>
      <w:numFmt w:val="decimal"/>
      <w:lvlText w:val="%1."/>
      <w:lvlJc w:val="left"/>
      <w:pPr>
        <w:ind w:left="927" w:hanging="360"/>
      </w:pPr>
      <w:rPr>
        <w:rFonts w:hint="default"/>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7">
    <w:nsid w:val="15312850"/>
    <w:multiLevelType w:val="hybridMultilevel"/>
    <w:tmpl w:val="E26010FC"/>
    <w:lvl w:ilvl="0" w:tplc="48DA413E">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161D1B90"/>
    <w:multiLevelType w:val="hybridMultilevel"/>
    <w:tmpl w:val="1E8C5E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17F30517"/>
    <w:multiLevelType w:val="hybridMultilevel"/>
    <w:tmpl w:val="D9C05EAE"/>
    <w:lvl w:ilvl="0" w:tplc="7A5EDF0E">
      <w:start w:val="1"/>
      <w:numFmt w:val="lowerLetter"/>
      <w:lvlText w:val="%1)"/>
      <w:lvlJc w:val="left"/>
      <w:pPr>
        <w:ind w:left="587" w:hanging="360"/>
      </w:pPr>
      <w:rPr>
        <w:rFonts w:ascii="Verdana" w:hAnsi="Verdana" w:hint="default"/>
        <w:b w:val="0"/>
        <w:i w:val="0"/>
        <w:sz w:val="18"/>
      </w:rPr>
    </w:lvl>
    <w:lvl w:ilvl="1" w:tplc="E918D39A">
      <w:start w:val="1"/>
      <w:numFmt w:val="upperRoman"/>
      <w:lvlText w:val="(%2)"/>
      <w:lvlJc w:val="left"/>
      <w:pPr>
        <w:ind w:left="1307" w:hanging="360"/>
      </w:pPr>
      <w:rPr>
        <w:rFonts w:hint="default"/>
      </w:rPr>
    </w:lvl>
    <w:lvl w:ilvl="2" w:tplc="A126BC96">
      <w:start w:val="1"/>
      <w:numFmt w:val="upperRoman"/>
      <w:lvlText w:val="(%3)  "/>
      <w:lvlJc w:val="left"/>
      <w:pPr>
        <w:ind w:left="2027" w:hanging="180"/>
      </w:pPr>
      <w:rPr>
        <w:rFonts w:hint="default"/>
      </w:rPr>
    </w:lvl>
    <w:lvl w:ilvl="3" w:tplc="40486856">
      <w:start w:val="1"/>
      <w:numFmt w:val="decimal"/>
      <w:lvlText w:val="%4."/>
      <w:lvlJc w:val="left"/>
      <w:pPr>
        <w:ind w:left="3437" w:hanging="1050"/>
      </w:pPr>
      <w:rPr>
        <w:rFonts w:hint="default"/>
      </w:rPr>
    </w:lvl>
    <w:lvl w:ilvl="4" w:tplc="D4F2BFD2">
      <w:start w:val="1"/>
      <w:numFmt w:val="lowerLetter"/>
      <w:lvlText w:val="(%5)"/>
      <w:lvlJc w:val="left"/>
      <w:pPr>
        <w:ind w:left="3467" w:hanging="360"/>
      </w:pPr>
      <w:rPr>
        <w:rFonts w:hint="default"/>
      </w:r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10">
    <w:nsid w:val="1C633B85"/>
    <w:multiLevelType w:val="hybridMultilevel"/>
    <w:tmpl w:val="76FC09F8"/>
    <w:lvl w:ilvl="0" w:tplc="569C112E">
      <w:start w:val="1"/>
      <w:numFmt w:val="lowerLetter"/>
      <w:lvlText w:val="%1)"/>
      <w:lvlJc w:val="left"/>
      <w:pPr>
        <w:ind w:left="587" w:hanging="360"/>
      </w:pPr>
      <w:rPr>
        <w:rFonts w:hint="default"/>
      </w:rPr>
    </w:lvl>
    <w:lvl w:ilvl="1" w:tplc="04130019" w:tentative="1">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11">
    <w:nsid w:val="21F31D95"/>
    <w:multiLevelType w:val="hybridMultilevel"/>
    <w:tmpl w:val="83E6864E"/>
    <w:lvl w:ilvl="0" w:tplc="CC36BED2">
      <w:numFmt w:val="bullet"/>
      <w:lvlText w:val="-"/>
      <w:lvlJc w:val="left"/>
      <w:pPr>
        <w:ind w:left="360" w:hanging="360"/>
      </w:pPr>
      <w:rPr>
        <w:rFonts w:ascii="Verdana" w:eastAsia="Calibri" w:hAnsi="Verdana" w:cs="Times New Roman" w:hint="default"/>
      </w:rPr>
    </w:lvl>
    <w:lvl w:ilvl="1" w:tplc="BDA8774C">
      <w:start w:val="1"/>
      <w:numFmt w:val="decimal"/>
      <w:lvlText w:val="%2."/>
      <w:lvlJc w:val="left"/>
      <w:pPr>
        <w:ind w:left="1080" w:hanging="360"/>
      </w:pPr>
      <w:rPr>
        <w:rFonts w:hint="default"/>
      </w:rPr>
    </w:lvl>
    <w:lvl w:ilvl="2" w:tplc="BC48B74C" w:tentative="1">
      <w:start w:val="1"/>
      <w:numFmt w:val="lowerRoman"/>
      <w:lvlText w:val="%3."/>
      <w:lvlJc w:val="right"/>
      <w:pPr>
        <w:ind w:left="1800" w:hanging="180"/>
      </w:pPr>
    </w:lvl>
    <w:lvl w:ilvl="3" w:tplc="8A80B4BA" w:tentative="1">
      <w:start w:val="1"/>
      <w:numFmt w:val="decimal"/>
      <w:lvlText w:val="%4."/>
      <w:lvlJc w:val="left"/>
      <w:pPr>
        <w:ind w:left="2520" w:hanging="360"/>
      </w:pPr>
    </w:lvl>
    <w:lvl w:ilvl="4" w:tplc="BC521F4C" w:tentative="1">
      <w:start w:val="1"/>
      <w:numFmt w:val="lowerLetter"/>
      <w:lvlText w:val="%5."/>
      <w:lvlJc w:val="left"/>
      <w:pPr>
        <w:ind w:left="3240" w:hanging="360"/>
      </w:pPr>
    </w:lvl>
    <w:lvl w:ilvl="5" w:tplc="E7DEE33C" w:tentative="1">
      <w:start w:val="1"/>
      <w:numFmt w:val="lowerRoman"/>
      <w:lvlText w:val="%6."/>
      <w:lvlJc w:val="right"/>
      <w:pPr>
        <w:ind w:left="3960" w:hanging="180"/>
      </w:pPr>
    </w:lvl>
    <w:lvl w:ilvl="6" w:tplc="2CD41DBE" w:tentative="1">
      <w:start w:val="1"/>
      <w:numFmt w:val="decimal"/>
      <w:lvlText w:val="%7."/>
      <w:lvlJc w:val="left"/>
      <w:pPr>
        <w:ind w:left="4680" w:hanging="360"/>
      </w:pPr>
    </w:lvl>
    <w:lvl w:ilvl="7" w:tplc="823CD75C" w:tentative="1">
      <w:start w:val="1"/>
      <w:numFmt w:val="lowerLetter"/>
      <w:lvlText w:val="%8."/>
      <w:lvlJc w:val="left"/>
      <w:pPr>
        <w:ind w:left="5400" w:hanging="360"/>
      </w:pPr>
    </w:lvl>
    <w:lvl w:ilvl="8" w:tplc="A67086AE" w:tentative="1">
      <w:start w:val="1"/>
      <w:numFmt w:val="lowerRoman"/>
      <w:lvlText w:val="%9."/>
      <w:lvlJc w:val="right"/>
      <w:pPr>
        <w:ind w:left="6120" w:hanging="180"/>
      </w:pPr>
    </w:lvl>
  </w:abstractNum>
  <w:abstractNum w:abstractNumId="12">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284B7362"/>
    <w:multiLevelType w:val="hybridMultilevel"/>
    <w:tmpl w:val="D3867598"/>
    <w:lvl w:ilvl="0" w:tplc="10C496E8">
      <w:start w:val="1"/>
      <w:numFmt w:val="lowerLetter"/>
      <w:lvlText w:val="%1)"/>
      <w:lvlJc w:val="left"/>
      <w:pPr>
        <w:ind w:left="587" w:hanging="360"/>
      </w:pPr>
      <w:rPr>
        <w:rFonts w:hint="default"/>
      </w:rPr>
    </w:lvl>
    <w:lvl w:ilvl="1" w:tplc="04130019" w:tentative="1">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14">
    <w:nsid w:val="28D8315D"/>
    <w:multiLevelType w:val="hybridMultilevel"/>
    <w:tmpl w:val="BFCA31E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35497371"/>
    <w:multiLevelType w:val="hybridMultilevel"/>
    <w:tmpl w:val="0CFA0F2E"/>
    <w:lvl w:ilvl="0" w:tplc="04130017">
      <w:start w:val="1"/>
      <w:numFmt w:val="lowerLetter"/>
      <w:lvlText w:val="%1)"/>
      <w:lvlJc w:val="left"/>
      <w:pPr>
        <w:ind w:left="644" w:hanging="360"/>
      </w:p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6">
    <w:nsid w:val="431A0767"/>
    <w:multiLevelType w:val="hybridMultilevel"/>
    <w:tmpl w:val="F564BA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44A240F5"/>
    <w:multiLevelType w:val="hybridMultilevel"/>
    <w:tmpl w:val="734CC35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47124C4B"/>
    <w:multiLevelType w:val="hybridMultilevel"/>
    <w:tmpl w:val="54E8CD30"/>
    <w:lvl w:ilvl="0" w:tplc="04130001">
      <w:start w:val="1"/>
      <w:numFmt w:val="bullet"/>
      <w:lvlText w:val=""/>
      <w:lvlJc w:val="left"/>
      <w:pPr>
        <w:tabs>
          <w:tab w:val="num" w:pos="360"/>
        </w:tabs>
        <w:ind w:left="360" w:hanging="360"/>
      </w:pPr>
      <w:rPr>
        <w:rFonts w:ascii="Symbol" w:hAnsi="Symbol" w:hint="default"/>
      </w:rPr>
    </w:lvl>
    <w:lvl w:ilvl="1" w:tplc="24E4B504">
      <w:start w:val="1"/>
      <w:numFmt w:val="bullet"/>
      <w:pStyle w:val="opmStreepje"/>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4C7728F0"/>
    <w:multiLevelType w:val="hybridMultilevel"/>
    <w:tmpl w:val="635A0B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4FC87AEE"/>
    <w:multiLevelType w:val="hybridMultilevel"/>
    <w:tmpl w:val="94D40194"/>
    <w:lvl w:ilvl="0" w:tplc="04130017">
      <w:start w:val="1"/>
      <w:numFmt w:val="lowerLetter"/>
      <w:lvlText w:val="%1)"/>
      <w:lvlJc w:val="left"/>
      <w:pPr>
        <w:ind w:left="587" w:hanging="360"/>
      </w:pPr>
    </w:lvl>
    <w:lvl w:ilvl="1" w:tplc="04130019">
      <w:start w:val="1"/>
      <w:numFmt w:val="lowerLetter"/>
      <w:lvlText w:val="%2."/>
      <w:lvlJc w:val="left"/>
      <w:pPr>
        <w:ind w:left="1307" w:hanging="360"/>
      </w:pPr>
    </w:lvl>
    <w:lvl w:ilvl="2" w:tplc="0413001B">
      <w:start w:val="1"/>
      <w:numFmt w:val="lowerRoman"/>
      <w:lvlText w:val="%3."/>
      <w:lvlJc w:val="right"/>
      <w:pPr>
        <w:ind w:left="2027" w:hanging="180"/>
      </w:pPr>
    </w:lvl>
    <w:lvl w:ilvl="3" w:tplc="0413000F">
      <w:start w:val="1"/>
      <w:numFmt w:val="decimal"/>
      <w:lvlText w:val="%4."/>
      <w:lvlJc w:val="left"/>
      <w:pPr>
        <w:ind w:left="2747" w:hanging="360"/>
      </w:pPr>
    </w:lvl>
    <w:lvl w:ilvl="4" w:tplc="04130017">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21">
    <w:nsid w:val="516B83E6"/>
    <w:multiLevelType w:val="multilevel"/>
    <w:tmpl w:val="7102EB2C"/>
    <w:name w:val="Bijlage_Lid_Artikel_Genummerd"/>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3C5725E"/>
    <w:multiLevelType w:val="hybridMultilevel"/>
    <w:tmpl w:val="C2DE5756"/>
    <w:lvl w:ilvl="0" w:tplc="7A5EDF0E">
      <w:start w:val="1"/>
      <w:numFmt w:val="lowerLetter"/>
      <w:lvlText w:val="%1)"/>
      <w:lvlJc w:val="left"/>
      <w:pPr>
        <w:ind w:left="360" w:hanging="360"/>
      </w:pPr>
      <w:rPr>
        <w:rFonts w:ascii="Verdana" w:hAnsi="Verdana" w:hint="default"/>
        <w:b w:val="0"/>
        <w:i w:val="0"/>
        <w:sz w:val="18"/>
      </w:rPr>
    </w:lvl>
    <w:lvl w:ilvl="1" w:tplc="04130017">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nsid w:val="5C627321"/>
    <w:multiLevelType w:val="hybridMultilevel"/>
    <w:tmpl w:val="22B03C62"/>
    <w:lvl w:ilvl="0" w:tplc="8E78FDB6">
      <w:start w:val="1"/>
      <w:numFmt w:val="lowerLetter"/>
      <w:lvlText w:val="%1)"/>
      <w:lvlJc w:val="left"/>
      <w:pPr>
        <w:ind w:left="587" w:hanging="360"/>
      </w:pPr>
      <w:rPr>
        <w:rFonts w:hint="default"/>
      </w:rPr>
    </w:lvl>
    <w:lvl w:ilvl="1" w:tplc="04130019" w:tentative="1">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24">
    <w:nsid w:val="5D320058"/>
    <w:multiLevelType w:val="hybridMultilevel"/>
    <w:tmpl w:val="AFEEB134"/>
    <w:lvl w:ilvl="0" w:tplc="FA58A134">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26">
    <w:nsid w:val="62907C2E"/>
    <w:multiLevelType w:val="hybridMultilevel"/>
    <w:tmpl w:val="1F3EFDBA"/>
    <w:lvl w:ilvl="0" w:tplc="B7A4B826">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7">
    <w:nsid w:val="6450305E"/>
    <w:multiLevelType w:val="hybridMultilevel"/>
    <w:tmpl w:val="A1DAA34A"/>
    <w:lvl w:ilvl="0" w:tplc="7A5EDF0E">
      <w:start w:val="1"/>
      <w:numFmt w:val="lowerLetter"/>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nsid w:val="6F3170CD"/>
    <w:multiLevelType w:val="hybridMultilevel"/>
    <w:tmpl w:val="4B3EDD38"/>
    <w:lvl w:ilvl="0" w:tplc="48DA413E">
      <w:start w:val="1"/>
      <w:numFmt w:val="decimal"/>
      <w:lvlText w:val="%1."/>
      <w:lvlJc w:val="left"/>
      <w:pPr>
        <w:ind w:left="360" w:hanging="360"/>
      </w:pPr>
      <w:rPr>
        <w:rFonts w:hint="default"/>
      </w:rPr>
    </w:lvl>
    <w:lvl w:ilvl="1" w:tplc="04130017">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nsid w:val="74065CED"/>
    <w:multiLevelType w:val="hybridMultilevel"/>
    <w:tmpl w:val="76BEC300"/>
    <w:lvl w:ilvl="0" w:tplc="939088D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nsid w:val="7B5E16FE"/>
    <w:multiLevelType w:val="hybridMultilevel"/>
    <w:tmpl w:val="7704319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25"/>
  </w:num>
  <w:num w:numId="4">
    <w:abstractNumId w:val="18"/>
  </w:num>
  <w:num w:numId="5">
    <w:abstractNumId w:val="27"/>
  </w:num>
  <w:num w:numId="6">
    <w:abstractNumId w:val="8"/>
  </w:num>
  <w:num w:numId="7">
    <w:abstractNumId w:val="24"/>
  </w:num>
  <w:num w:numId="8">
    <w:abstractNumId w:val="7"/>
  </w:num>
  <w:num w:numId="9">
    <w:abstractNumId w:val="9"/>
  </w:num>
  <w:num w:numId="10">
    <w:abstractNumId w:val="28"/>
  </w:num>
  <w:num w:numId="11">
    <w:abstractNumId w:val="19"/>
  </w:num>
  <w:num w:numId="12">
    <w:abstractNumId w:val="22"/>
  </w:num>
  <w:num w:numId="13">
    <w:abstractNumId w:val="5"/>
  </w:num>
  <w:num w:numId="14">
    <w:abstractNumId w:val="30"/>
  </w:num>
  <w:num w:numId="15">
    <w:abstractNumId w:val="0"/>
  </w:num>
  <w:num w:numId="16">
    <w:abstractNumId w:val="17"/>
  </w:num>
  <w:num w:numId="17">
    <w:abstractNumId w:val="13"/>
  </w:num>
  <w:num w:numId="18">
    <w:abstractNumId w:val="10"/>
  </w:num>
  <w:num w:numId="19">
    <w:abstractNumId w:val="23"/>
  </w:num>
  <w:num w:numId="20">
    <w:abstractNumId w:val="15"/>
  </w:num>
  <w:num w:numId="21">
    <w:abstractNumId w:val="20"/>
  </w:num>
  <w:num w:numId="22">
    <w:abstractNumId w:val="14"/>
  </w:num>
  <w:num w:numId="23">
    <w:abstractNumId w:val="29"/>
  </w:num>
  <w:num w:numId="24">
    <w:abstractNumId w:val="3"/>
  </w:num>
  <w:num w:numId="25">
    <w:abstractNumId w:val="4"/>
  </w:num>
  <w:num w:numId="26">
    <w:abstractNumId w:val="6"/>
  </w:num>
  <w:num w:numId="27">
    <w:abstractNumId w:val="26"/>
  </w:num>
  <w:num w:numId="28">
    <w:abstractNumId w:val="11"/>
  </w:num>
  <w:num w:numId="29">
    <w:abstractNumId w:val="12"/>
  </w:num>
  <w:num w:numId="30">
    <w:abstractNumId w:val="16"/>
  </w:num>
  <w:num w:numId="31">
    <w:abstractNumId w:val="21"/>
  </w:num>
  <w:num w:numId="32">
    <w:abstractNumId w:val="1"/>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attachedTemplate r:id="rId1"/>
  <w:defaultTabStop w:val="284"/>
  <w:hyphenationZone w:val="425"/>
  <w:drawingGridHorizontalSpacing w:val="90"/>
  <w:displayHorizontalDrawingGridEvery w:val="2"/>
  <w:displayVerticalDrawingGridEvery w:val="2"/>
  <w:characterSpacingControl w:val="doNotCompress"/>
  <w:hdrShapeDefaults>
    <o:shapedefaults v:ext="edit" spidmax="44033" fill="f" fillcolor="white" stroke="f">
      <v:fill color="white" on="f"/>
      <v:stroke on="f"/>
    </o:shapedefaults>
  </w:hdrShapeDefaults>
  <w:footnotePr>
    <w:footnote w:id="-1"/>
    <w:footnote w:id="0"/>
  </w:footnotePr>
  <w:endnotePr>
    <w:endnote w:id="-1"/>
    <w:endnote w:id="0"/>
  </w:endnotePr>
  <w:compat/>
  <w:docVars>
    <w:docVar w:name="cboRubricering" w:val=" "/>
    <w:docVar w:name="cboStatus" w:val="Definitief"/>
    <w:docVar w:name="chkVanEmail" w:val="Waar"/>
    <w:docVar w:name="chkVanGebouw" w:val="Onwaar"/>
    <w:docVar w:name="Huisstijl" w:val="5.2"/>
    <w:docVar w:name="Sjabloon" w:val="RHSRapport"/>
    <w:docVar w:name="SjabloonVersie" w:val="5"/>
    <w:docVar w:name="txtAuteurs" w:val="[NAAM PROJECTMANAGER]"/>
    <w:docVar w:name="txtBetreft" w:val="Basisovereenkomst - Model DB"/>
    <w:docVar w:name="txtBijlagen" w:val=" "/>
    <w:docVar w:name="txtDatum" w:val="1 augustus 2015"/>
    <w:docVar w:name="txtlblVrij1" w:val=" "/>
    <w:docVar w:name="txtlblVrij2" w:val=" "/>
    <w:docVar w:name="txtlblVrij3" w:val=" "/>
    <w:docVar w:name="txtSubTitel" w:val="[Projectnaam en projectnummer]"/>
    <w:docVar w:name="txtVanAfdeling" w:val="Inkoop en Contractmanagement"/>
    <w:docVar w:name="txtVanBezoekAdres" w:val="Korte Voorhout 7"/>
    <w:docVar w:name="txtVanContactpersoon" w:val=" "/>
    <w:docVar w:name="txtVanDienst" w:val="Rijksvastgoedbedrijf"/>
    <w:docVar w:name="txtVanDirectie" w:val="Transacties &amp; Ontwikkeling"/>
    <w:docVar w:name="txtVanEmail" w:val="Postbus.RVB.Inkooploket.TO@Rijksoverheid.nl"/>
    <w:docVar w:name="txtVanFax" w:val=" "/>
    <w:docVar w:name="txtVanGebouw" w:val="Korte Voorhout 7"/>
    <w:docVar w:name="txtVanIPC" w:val=" "/>
    <w:docVar w:name="txtVanMobiel" w:val="06 -"/>
    <w:docVar w:name="txtVanPostAdres" w:val="Postbus 20952"/>
    <w:docVar w:name="txtVanPostPcdWpl" w:val="2500 EZ  Den Haag"/>
    <w:docVar w:name="txtVanTelefoon" w:val=" "/>
    <w:docVar w:name="txtVersieNummer" w:val="2.0"/>
    <w:docVar w:name="txtVrij1" w:val=" "/>
    <w:docVar w:name="txtVrij2" w:val=" "/>
    <w:docVar w:name="txtVrij3" w:val=" "/>
  </w:docVars>
  <w:rsids>
    <w:rsidRoot w:val="001016A5"/>
    <w:rsid w:val="000164AC"/>
    <w:rsid w:val="000328F9"/>
    <w:rsid w:val="000648D8"/>
    <w:rsid w:val="00080FCF"/>
    <w:rsid w:val="000912A3"/>
    <w:rsid w:val="000A0DDB"/>
    <w:rsid w:val="000C40BD"/>
    <w:rsid w:val="000C61F5"/>
    <w:rsid w:val="000D1B96"/>
    <w:rsid w:val="000D3AF7"/>
    <w:rsid w:val="001016A5"/>
    <w:rsid w:val="00137A33"/>
    <w:rsid w:val="00142E02"/>
    <w:rsid w:val="001B70EB"/>
    <w:rsid w:val="001E715A"/>
    <w:rsid w:val="002037EE"/>
    <w:rsid w:val="00222E5A"/>
    <w:rsid w:val="002A200D"/>
    <w:rsid w:val="00391DF0"/>
    <w:rsid w:val="00392F76"/>
    <w:rsid w:val="004055B9"/>
    <w:rsid w:val="00411AC7"/>
    <w:rsid w:val="0043527E"/>
    <w:rsid w:val="004C38C6"/>
    <w:rsid w:val="00512561"/>
    <w:rsid w:val="00544E52"/>
    <w:rsid w:val="005562EA"/>
    <w:rsid w:val="00571873"/>
    <w:rsid w:val="005A63A0"/>
    <w:rsid w:val="00630F1D"/>
    <w:rsid w:val="00657F3F"/>
    <w:rsid w:val="006F2D17"/>
    <w:rsid w:val="007028C2"/>
    <w:rsid w:val="00727C91"/>
    <w:rsid w:val="007A22D0"/>
    <w:rsid w:val="00821585"/>
    <w:rsid w:val="0083036C"/>
    <w:rsid w:val="00852FF0"/>
    <w:rsid w:val="008541C5"/>
    <w:rsid w:val="00862F21"/>
    <w:rsid w:val="0087384A"/>
    <w:rsid w:val="008A4847"/>
    <w:rsid w:val="008E3F4F"/>
    <w:rsid w:val="0091410A"/>
    <w:rsid w:val="009302DB"/>
    <w:rsid w:val="009769CC"/>
    <w:rsid w:val="009C0AD0"/>
    <w:rsid w:val="009D5A52"/>
    <w:rsid w:val="00A24114"/>
    <w:rsid w:val="00A33DD3"/>
    <w:rsid w:val="00A33E1C"/>
    <w:rsid w:val="00A44554"/>
    <w:rsid w:val="00A54A67"/>
    <w:rsid w:val="00AF171F"/>
    <w:rsid w:val="00B73ABB"/>
    <w:rsid w:val="00BB010D"/>
    <w:rsid w:val="00BB0938"/>
    <w:rsid w:val="00BE22C6"/>
    <w:rsid w:val="00CD242D"/>
    <w:rsid w:val="00D0540B"/>
    <w:rsid w:val="00D21F6B"/>
    <w:rsid w:val="00D34223"/>
    <w:rsid w:val="00D463A9"/>
    <w:rsid w:val="00E013E3"/>
    <w:rsid w:val="00E15D58"/>
    <w:rsid w:val="00E4245D"/>
    <w:rsid w:val="00E730DB"/>
    <w:rsid w:val="00E7657B"/>
    <w:rsid w:val="00E844AE"/>
    <w:rsid w:val="00F21D78"/>
    <w:rsid w:val="00F26303"/>
    <w:rsid w:val="00F91F9A"/>
    <w:rsid w:val="00FC02FF"/>
    <w:rsid w:val="00FE6AD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648D8"/>
    <w:pPr>
      <w:spacing w:line="240" w:lineRule="atLeast"/>
    </w:pPr>
    <w:rPr>
      <w:rFonts w:ascii="Verdana" w:hAnsi="Verdana"/>
      <w:sz w:val="18"/>
      <w:szCs w:val="24"/>
    </w:rPr>
  </w:style>
  <w:style w:type="paragraph" w:styleId="Kop1">
    <w:name w:val="heading 1"/>
    <w:aliases w:val="hoofdstuk"/>
    <w:basedOn w:val="Standaard"/>
    <w:next w:val="Standaard"/>
    <w:link w:val="Kop1Char"/>
    <w:autoRedefine/>
    <w:qFormat/>
    <w:rsid w:val="00BB0938"/>
    <w:pPr>
      <w:keepNext/>
      <w:widowControl w:val="0"/>
      <w:spacing w:line="276" w:lineRule="auto"/>
      <w:outlineLvl w:val="0"/>
    </w:pPr>
    <w:rPr>
      <w:rFonts w:cs="Arial"/>
      <w:b/>
      <w:bCs/>
      <w:kern w:val="32"/>
      <w:szCs w:val="18"/>
    </w:rPr>
  </w:style>
  <w:style w:type="paragraph" w:styleId="Kop2">
    <w:name w:val="heading 2"/>
    <w:aliases w:val="paragraaf"/>
    <w:basedOn w:val="Kop1"/>
    <w:next w:val="Standaard"/>
    <w:qFormat/>
    <w:rsid w:val="000648D8"/>
    <w:pPr>
      <w:numPr>
        <w:ilvl w:val="1"/>
        <w:numId w:val="2"/>
      </w:numPr>
      <w:spacing w:before="200"/>
      <w:outlineLvl w:val="1"/>
    </w:pPr>
    <w:rPr>
      <w:b w:val="0"/>
      <w:bCs w:val="0"/>
      <w:iCs/>
      <w:szCs w:val="28"/>
    </w:rPr>
  </w:style>
  <w:style w:type="paragraph" w:styleId="Kop3">
    <w:name w:val="heading 3"/>
    <w:aliases w:val="subparagraaf"/>
    <w:basedOn w:val="Kop1"/>
    <w:next w:val="Standaard"/>
    <w:qFormat/>
    <w:rsid w:val="000648D8"/>
    <w:pPr>
      <w:numPr>
        <w:ilvl w:val="2"/>
        <w:numId w:val="2"/>
      </w:numPr>
      <w:spacing w:before="240" w:line="240" w:lineRule="atLeast"/>
      <w:outlineLvl w:val="2"/>
    </w:pPr>
    <w:rPr>
      <w:bCs w:val="0"/>
      <w:i/>
      <w:szCs w:val="26"/>
    </w:rPr>
  </w:style>
  <w:style w:type="paragraph" w:styleId="Kop4">
    <w:name w:val="heading 4"/>
    <w:aliases w:val="subsubparagraaf"/>
    <w:basedOn w:val="Kop1"/>
    <w:next w:val="Standaard"/>
    <w:qFormat/>
    <w:rsid w:val="000648D8"/>
    <w:pPr>
      <w:numPr>
        <w:ilvl w:val="3"/>
        <w:numId w:val="2"/>
      </w:numPr>
      <w:spacing w:before="240" w:line="240" w:lineRule="atLeast"/>
      <w:outlineLvl w:val="3"/>
    </w:pPr>
    <w:rPr>
      <w:b w:val="0"/>
      <w:bCs w:val="0"/>
      <w:sz w:val="16"/>
      <w:szCs w:val="28"/>
    </w:rPr>
  </w:style>
  <w:style w:type="paragraph" w:styleId="Kop5">
    <w:name w:val="heading 5"/>
    <w:basedOn w:val="Standaard"/>
    <w:next w:val="Standaard"/>
    <w:qFormat/>
    <w:rsid w:val="000648D8"/>
    <w:pPr>
      <w:numPr>
        <w:ilvl w:val="4"/>
        <w:numId w:val="2"/>
      </w:numPr>
      <w:spacing w:before="240" w:after="60"/>
      <w:outlineLvl w:val="4"/>
    </w:pPr>
    <w:rPr>
      <w:b/>
      <w:bCs/>
      <w:i/>
      <w:iCs/>
      <w:sz w:val="26"/>
      <w:szCs w:val="26"/>
    </w:rPr>
  </w:style>
  <w:style w:type="paragraph" w:styleId="Kop6">
    <w:name w:val="heading 6"/>
    <w:basedOn w:val="Standaard"/>
    <w:next w:val="Standaard"/>
    <w:qFormat/>
    <w:rsid w:val="000648D8"/>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0648D8"/>
    <w:pPr>
      <w:numPr>
        <w:ilvl w:val="6"/>
        <w:numId w:val="3"/>
      </w:numPr>
      <w:spacing w:before="240" w:after="60"/>
      <w:outlineLvl w:val="6"/>
    </w:pPr>
    <w:rPr>
      <w:rFonts w:ascii="Times New Roman" w:hAnsi="Times New Roman"/>
      <w:sz w:val="24"/>
    </w:rPr>
  </w:style>
  <w:style w:type="paragraph" w:styleId="Kop8">
    <w:name w:val="heading 8"/>
    <w:basedOn w:val="Standaard"/>
    <w:next w:val="Standaard"/>
    <w:qFormat/>
    <w:rsid w:val="000648D8"/>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qFormat/>
    <w:rsid w:val="000648D8"/>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0648D8"/>
  </w:style>
  <w:style w:type="paragraph" w:customStyle="1" w:styleId="Kopzondernummering">
    <w:name w:val="Kop zonder nummering"/>
    <w:basedOn w:val="Standaard"/>
    <w:next w:val="Standaard"/>
    <w:rsid w:val="000648D8"/>
    <w:pPr>
      <w:spacing w:after="700" w:line="300" w:lineRule="atLeast"/>
      <w:contextualSpacing/>
    </w:pPr>
    <w:rPr>
      <w:sz w:val="24"/>
    </w:rPr>
  </w:style>
  <w:style w:type="character" w:styleId="Hyperlink">
    <w:name w:val="Hyperlink"/>
    <w:basedOn w:val="Standaardalinea-lettertype"/>
    <w:uiPriority w:val="99"/>
    <w:rsid w:val="000648D8"/>
    <w:rPr>
      <w:rFonts w:ascii="Verdana" w:hAnsi="Verdana"/>
      <w:color w:val="000000"/>
      <w:u w:val="single"/>
    </w:rPr>
  </w:style>
  <w:style w:type="character" w:customStyle="1" w:styleId="Lijstnummering2CharChar">
    <w:name w:val="Lijstnummering 2 Char Char"/>
    <w:basedOn w:val="Standaardalinea-lettertype"/>
    <w:rsid w:val="000648D8"/>
    <w:rPr>
      <w:rFonts w:ascii="Verdana" w:hAnsi="Verdana"/>
      <w:sz w:val="18"/>
      <w:szCs w:val="24"/>
      <w:lang w:val="nl-NL" w:eastAsia="nl-NL" w:bidi="ar-SA"/>
    </w:rPr>
  </w:style>
  <w:style w:type="paragraph" w:styleId="Lijstnummering2">
    <w:name w:val="List Number 2"/>
    <w:basedOn w:val="Standaard"/>
    <w:semiHidden/>
    <w:rsid w:val="000648D8"/>
    <w:pPr>
      <w:tabs>
        <w:tab w:val="num" w:pos="454"/>
      </w:tabs>
      <w:ind w:left="454" w:hanging="227"/>
    </w:pPr>
  </w:style>
  <w:style w:type="paragraph" w:styleId="Inhopg1">
    <w:name w:val="toc 1"/>
    <w:basedOn w:val="Standaard"/>
    <w:next w:val="Standaard"/>
    <w:autoRedefine/>
    <w:uiPriority w:val="39"/>
    <w:rsid w:val="000648D8"/>
    <w:pPr>
      <w:spacing w:before="120" w:after="120"/>
    </w:pPr>
    <w:rPr>
      <w:bCs/>
      <w:sz w:val="16"/>
    </w:rPr>
  </w:style>
  <w:style w:type="paragraph" w:customStyle="1" w:styleId="Huisstijl-Paginanummering">
    <w:name w:val="Huisstijl-Paginanummering"/>
    <w:basedOn w:val="Standaard"/>
    <w:rsid w:val="000648D8"/>
    <w:pPr>
      <w:spacing w:line="180" w:lineRule="exact"/>
    </w:pPr>
    <w:rPr>
      <w:noProof/>
      <w:sz w:val="13"/>
    </w:rPr>
  </w:style>
  <w:style w:type="character" w:customStyle="1" w:styleId="LijstnummeringCharChar">
    <w:name w:val="Lijstnummering Char Char"/>
    <w:basedOn w:val="Standaardalinea-lettertype"/>
    <w:rsid w:val="000648D8"/>
    <w:rPr>
      <w:rFonts w:ascii="Verdana" w:hAnsi="Verdana"/>
      <w:sz w:val="18"/>
      <w:szCs w:val="24"/>
      <w:lang w:val="nl-NL" w:eastAsia="nl-NL" w:bidi="ar-SA"/>
    </w:rPr>
  </w:style>
  <w:style w:type="paragraph" w:styleId="Lijstnummering">
    <w:name w:val="List Number"/>
    <w:basedOn w:val="Standaard"/>
    <w:semiHidden/>
    <w:rsid w:val="000648D8"/>
    <w:pPr>
      <w:tabs>
        <w:tab w:val="num" w:pos="227"/>
      </w:tabs>
      <w:ind w:left="227" w:hanging="227"/>
    </w:pPr>
  </w:style>
  <w:style w:type="character" w:customStyle="1" w:styleId="Huisstijl-Koptekst">
    <w:name w:val="Huisstijl-Koptekst"/>
    <w:basedOn w:val="Standaardalinea-lettertype"/>
    <w:rsid w:val="000648D8"/>
    <w:rPr>
      <w:rFonts w:ascii="Verdana" w:hAnsi="Verdana"/>
      <w:dstrike w:val="0"/>
      <w:sz w:val="13"/>
      <w:vertAlign w:val="baseline"/>
    </w:rPr>
  </w:style>
  <w:style w:type="paragraph" w:styleId="Koptekst">
    <w:name w:val="header"/>
    <w:basedOn w:val="Standaard"/>
    <w:link w:val="KoptekstChar"/>
    <w:rsid w:val="000648D8"/>
    <w:pPr>
      <w:tabs>
        <w:tab w:val="center" w:pos="4536"/>
        <w:tab w:val="right" w:pos="9072"/>
      </w:tabs>
    </w:pPr>
  </w:style>
  <w:style w:type="paragraph" w:styleId="Voettekst">
    <w:name w:val="footer"/>
    <w:basedOn w:val="Standaard"/>
    <w:link w:val="VoettekstChar"/>
    <w:uiPriority w:val="99"/>
    <w:rsid w:val="000648D8"/>
    <w:pPr>
      <w:tabs>
        <w:tab w:val="center" w:pos="4536"/>
        <w:tab w:val="right" w:pos="9072"/>
      </w:tabs>
    </w:pPr>
  </w:style>
  <w:style w:type="paragraph" w:styleId="Lijstopsomteken2">
    <w:name w:val="List Bullet 2"/>
    <w:basedOn w:val="Standaard"/>
    <w:semiHidden/>
    <w:rsid w:val="000648D8"/>
    <w:pPr>
      <w:tabs>
        <w:tab w:val="num" w:pos="-31680"/>
      </w:tabs>
      <w:ind w:left="454" w:hanging="227"/>
    </w:pPr>
    <w:rPr>
      <w:noProof/>
    </w:rPr>
  </w:style>
  <w:style w:type="paragraph" w:styleId="Lijstopsomteken">
    <w:name w:val="List Bullet"/>
    <w:basedOn w:val="Standaard"/>
    <w:semiHidden/>
    <w:rsid w:val="000648D8"/>
    <w:pPr>
      <w:numPr>
        <w:numId w:val="1"/>
      </w:numPr>
    </w:pPr>
    <w:rPr>
      <w:noProof/>
    </w:rPr>
  </w:style>
  <w:style w:type="paragraph" w:styleId="Subtitel">
    <w:name w:val="Subtitle"/>
    <w:basedOn w:val="Standaard"/>
    <w:next w:val="Standaard"/>
    <w:qFormat/>
    <w:rsid w:val="000648D8"/>
    <w:pPr>
      <w:spacing w:line="320" w:lineRule="atLeast"/>
      <w:outlineLvl w:val="1"/>
    </w:pPr>
    <w:rPr>
      <w:sz w:val="24"/>
    </w:rPr>
  </w:style>
  <w:style w:type="paragraph" w:styleId="Titel">
    <w:name w:val="Title"/>
    <w:basedOn w:val="Standaard"/>
    <w:qFormat/>
    <w:rsid w:val="000648D8"/>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0648D8"/>
    <w:rPr>
      <w:rFonts w:ascii="Verdana" w:hAnsi="Verdana"/>
      <w:b/>
      <w:smallCaps/>
      <w:dstrike w:val="0"/>
      <w:sz w:val="13"/>
      <w:vertAlign w:val="baseline"/>
    </w:rPr>
  </w:style>
  <w:style w:type="paragraph" w:styleId="Inhopg2">
    <w:name w:val="toc 2"/>
    <w:basedOn w:val="Inhopg1"/>
    <w:next w:val="Standaard"/>
    <w:autoRedefine/>
    <w:uiPriority w:val="39"/>
    <w:rsid w:val="000648D8"/>
    <w:pPr>
      <w:spacing w:before="0" w:after="0"/>
    </w:pPr>
    <w:rPr>
      <w:bCs w:val="0"/>
      <w:sz w:val="14"/>
    </w:rPr>
  </w:style>
  <w:style w:type="paragraph" w:styleId="Normaalweb">
    <w:name w:val="Normal (Web)"/>
    <w:basedOn w:val="Standaard"/>
    <w:semiHidden/>
    <w:rsid w:val="000648D8"/>
  </w:style>
  <w:style w:type="paragraph" w:styleId="Inhopg3">
    <w:name w:val="toc 3"/>
    <w:basedOn w:val="Inhopg2"/>
    <w:next w:val="Standaard"/>
    <w:autoRedefine/>
    <w:semiHidden/>
    <w:rsid w:val="000648D8"/>
    <w:rPr>
      <w:iCs/>
    </w:rPr>
  </w:style>
  <w:style w:type="paragraph" w:customStyle="1" w:styleId="Huisstijl-TabelTitel">
    <w:name w:val="Huisstijl-TabelTitel"/>
    <w:basedOn w:val="Standaard"/>
    <w:next w:val="Standaard"/>
    <w:rsid w:val="000648D8"/>
    <w:rPr>
      <w:b/>
      <w:sz w:val="14"/>
    </w:rPr>
  </w:style>
  <w:style w:type="paragraph" w:customStyle="1" w:styleId="Huisstijl-Bijschrift">
    <w:name w:val="Huisstijl-Bijschrift"/>
    <w:basedOn w:val="Standaard"/>
    <w:next w:val="Standaard"/>
    <w:rsid w:val="000648D8"/>
    <w:rPr>
      <w:i/>
    </w:rPr>
  </w:style>
  <w:style w:type="paragraph" w:customStyle="1" w:styleId="opmContactpersoon">
    <w:name w:val="opmContactpersoon"/>
    <w:basedOn w:val="Standaard"/>
    <w:autoRedefine/>
    <w:rsid w:val="000648D8"/>
    <w:pPr>
      <w:spacing w:before="50" w:line="240" w:lineRule="auto"/>
    </w:pPr>
    <w:rPr>
      <w:bCs/>
      <w:sz w:val="13"/>
      <w:szCs w:val="13"/>
    </w:rPr>
  </w:style>
  <w:style w:type="character" w:styleId="GevolgdeHyperlink">
    <w:name w:val="FollowedHyperlink"/>
    <w:basedOn w:val="Standaardalinea-lettertype"/>
    <w:semiHidden/>
    <w:rsid w:val="000648D8"/>
    <w:rPr>
      <w:color w:val="800080"/>
      <w:u w:val="single"/>
    </w:rPr>
  </w:style>
  <w:style w:type="paragraph" w:customStyle="1" w:styleId="Huisstijl-TabelTekst">
    <w:name w:val="Huisstijl-TabelTekst"/>
    <w:basedOn w:val="Huisstijl-TabelTitel"/>
    <w:rsid w:val="000648D8"/>
    <w:rPr>
      <w:b w:val="0"/>
    </w:rPr>
  </w:style>
  <w:style w:type="paragraph" w:styleId="Inhopg4">
    <w:name w:val="toc 4"/>
    <w:basedOn w:val="Inhopg3"/>
    <w:next w:val="Standaard"/>
    <w:autoRedefine/>
    <w:semiHidden/>
    <w:rsid w:val="000648D8"/>
    <w:rPr>
      <w:i/>
      <w:iCs w:val="0"/>
      <w:szCs w:val="21"/>
    </w:rPr>
  </w:style>
  <w:style w:type="paragraph" w:styleId="Inhopg5">
    <w:name w:val="toc 5"/>
    <w:basedOn w:val="Standaard"/>
    <w:next w:val="Standaard"/>
    <w:autoRedefine/>
    <w:semiHidden/>
    <w:rsid w:val="000648D8"/>
    <w:pPr>
      <w:ind w:left="720"/>
    </w:pPr>
  </w:style>
  <w:style w:type="paragraph" w:styleId="Voetnoottekst">
    <w:name w:val="footnote text"/>
    <w:basedOn w:val="Standaard"/>
    <w:semiHidden/>
    <w:rsid w:val="000648D8"/>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0648D8"/>
    <w:rPr>
      <w:rFonts w:ascii="Verdana" w:hAnsi="Verdana"/>
      <w:sz w:val="14"/>
      <w:vertAlign w:val="superscript"/>
    </w:rPr>
  </w:style>
  <w:style w:type="paragraph" w:styleId="Eindnoottekst">
    <w:name w:val="endnote text"/>
    <w:basedOn w:val="Standaard"/>
    <w:semiHidden/>
    <w:rsid w:val="000648D8"/>
    <w:rPr>
      <w:sz w:val="20"/>
      <w:szCs w:val="20"/>
    </w:rPr>
  </w:style>
  <w:style w:type="character" w:styleId="Eindnootmarkering">
    <w:name w:val="endnote reference"/>
    <w:basedOn w:val="Standaardalinea-lettertype"/>
    <w:semiHidden/>
    <w:rsid w:val="000648D8"/>
    <w:rPr>
      <w:vertAlign w:val="superscript"/>
    </w:rPr>
  </w:style>
  <w:style w:type="paragraph" w:customStyle="1" w:styleId="opmAfzender">
    <w:name w:val="opmAfzender"/>
    <w:basedOn w:val="opmContactpersoon"/>
    <w:autoRedefine/>
    <w:rsid w:val="000648D8"/>
  </w:style>
  <w:style w:type="paragraph" w:customStyle="1" w:styleId="opmAfzenderVet">
    <w:name w:val="opmAfzenderVet"/>
    <w:basedOn w:val="opmAfzender"/>
    <w:rsid w:val="000648D8"/>
    <w:rPr>
      <w:b/>
      <w:bCs w:val="0"/>
    </w:rPr>
  </w:style>
  <w:style w:type="paragraph" w:customStyle="1" w:styleId="opmStreepje">
    <w:name w:val="opmStreepje"/>
    <w:basedOn w:val="Standaard"/>
    <w:autoRedefine/>
    <w:rsid w:val="000648D8"/>
    <w:pPr>
      <w:numPr>
        <w:ilvl w:val="1"/>
        <w:numId w:val="4"/>
      </w:numPr>
      <w:tabs>
        <w:tab w:val="clear" w:pos="1440"/>
        <w:tab w:val="left" w:pos="454"/>
      </w:tabs>
      <w:spacing w:before="60" w:line="240" w:lineRule="auto"/>
      <w:ind w:left="454" w:hanging="227"/>
    </w:pPr>
  </w:style>
  <w:style w:type="paragraph" w:styleId="Inhopg6">
    <w:name w:val="toc 6"/>
    <w:basedOn w:val="Standaard"/>
    <w:next w:val="Standaard"/>
    <w:autoRedefine/>
    <w:semiHidden/>
    <w:rsid w:val="000648D8"/>
    <w:pPr>
      <w:ind w:left="900"/>
    </w:pPr>
  </w:style>
  <w:style w:type="paragraph" w:customStyle="1" w:styleId="tussenkop">
    <w:name w:val="tussenkop"/>
    <w:basedOn w:val="Standaard"/>
    <w:rsid w:val="000648D8"/>
    <w:rPr>
      <w:b/>
      <w:sz w:val="17"/>
    </w:rPr>
  </w:style>
  <w:style w:type="paragraph" w:styleId="Inhopg7">
    <w:name w:val="toc 7"/>
    <w:basedOn w:val="Standaard"/>
    <w:next w:val="Standaard"/>
    <w:autoRedefine/>
    <w:semiHidden/>
    <w:rsid w:val="000648D8"/>
    <w:pPr>
      <w:ind w:left="1080"/>
    </w:pPr>
  </w:style>
  <w:style w:type="paragraph" w:styleId="Inhopg8">
    <w:name w:val="toc 8"/>
    <w:basedOn w:val="Standaard"/>
    <w:next w:val="Standaard"/>
    <w:autoRedefine/>
    <w:semiHidden/>
    <w:rsid w:val="000648D8"/>
    <w:pPr>
      <w:ind w:left="1260"/>
    </w:pPr>
  </w:style>
  <w:style w:type="paragraph" w:styleId="Inhopg9">
    <w:name w:val="toc 9"/>
    <w:basedOn w:val="Standaard"/>
    <w:next w:val="Standaard"/>
    <w:autoRedefine/>
    <w:semiHidden/>
    <w:rsid w:val="000648D8"/>
    <w:pPr>
      <w:ind w:left="1440"/>
    </w:pPr>
  </w:style>
  <w:style w:type="paragraph" w:customStyle="1" w:styleId="Kop-Introductie">
    <w:name w:val="Kop-Introductie"/>
    <w:basedOn w:val="Standaard"/>
    <w:next w:val="Standaard"/>
    <w:rsid w:val="000648D8"/>
    <w:pPr>
      <w:spacing w:after="700" w:line="300" w:lineRule="atLeast"/>
    </w:pPr>
    <w:rPr>
      <w:sz w:val="24"/>
    </w:rPr>
  </w:style>
  <w:style w:type="paragraph" w:styleId="Lijstalinea">
    <w:name w:val="List Paragraph"/>
    <w:basedOn w:val="Standaard"/>
    <w:link w:val="LijstalineaChar"/>
    <w:uiPriority w:val="34"/>
    <w:qFormat/>
    <w:rsid w:val="00BB0938"/>
    <w:pPr>
      <w:ind w:left="708"/>
    </w:pPr>
  </w:style>
  <w:style w:type="paragraph" w:styleId="Ballontekst">
    <w:name w:val="Balloon Text"/>
    <w:basedOn w:val="Standaard"/>
    <w:link w:val="BallontekstChar"/>
    <w:uiPriority w:val="99"/>
    <w:semiHidden/>
    <w:unhideWhenUsed/>
    <w:rsid w:val="008541C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541C5"/>
    <w:rPr>
      <w:rFonts w:ascii="Tahoma" w:hAnsi="Tahoma" w:cs="Tahoma"/>
      <w:sz w:val="16"/>
      <w:szCs w:val="16"/>
    </w:rPr>
  </w:style>
  <w:style w:type="paragraph" w:styleId="Kopvaninhoudsopgave">
    <w:name w:val="TOC Heading"/>
    <w:basedOn w:val="Kop1"/>
    <w:next w:val="Standaard"/>
    <w:uiPriority w:val="39"/>
    <w:semiHidden/>
    <w:unhideWhenUsed/>
    <w:qFormat/>
    <w:rsid w:val="00A24114"/>
    <w:pPr>
      <w:keepLines/>
      <w:widowControl/>
      <w:spacing w:before="480" w:line="240" w:lineRule="atLeast"/>
      <w:outlineLvl w:val="9"/>
    </w:pPr>
    <w:rPr>
      <w:rFonts w:asciiTheme="majorHAnsi" w:eastAsiaTheme="majorEastAsia" w:hAnsiTheme="majorHAnsi" w:cstheme="majorBidi"/>
      <w:color w:val="365F91" w:themeColor="accent1" w:themeShade="BF"/>
      <w:kern w:val="0"/>
      <w:sz w:val="28"/>
      <w:szCs w:val="28"/>
    </w:rPr>
  </w:style>
  <w:style w:type="character" w:customStyle="1" w:styleId="Kop1Char">
    <w:name w:val="Kop 1 Char"/>
    <w:aliases w:val="hoofdstuk Char"/>
    <w:basedOn w:val="Standaardalinea-lettertype"/>
    <w:link w:val="Kop1"/>
    <w:rsid w:val="00A24114"/>
    <w:rPr>
      <w:rFonts w:ascii="Verdana" w:hAnsi="Verdana" w:cs="Arial"/>
      <w:b/>
      <w:bCs/>
      <w:kern w:val="32"/>
      <w:sz w:val="18"/>
      <w:szCs w:val="18"/>
    </w:rPr>
  </w:style>
  <w:style w:type="character" w:customStyle="1" w:styleId="KoptekstChar">
    <w:name w:val="Koptekst Char"/>
    <w:basedOn w:val="Standaardalinea-lettertype"/>
    <w:link w:val="Koptekst"/>
    <w:rsid w:val="00A24114"/>
    <w:rPr>
      <w:rFonts w:ascii="Verdana" w:hAnsi="Verdana"/>
      <w:sz w:val="18"/>
      <w:szCs w:val="24"/>
    </w:rPr>
  </w:style>
  <w:style w:type="character" w:customStyle="1" w:styleId="VoettekstChar">
    <w:name w:val="Voettekst Char"/>
    <w:basedOn w:val="Standaardalinea-lettertype"/>
    <w:link w:val="Voettekst"/>
    <w:uiPriority w:val="99"/>
    <w:rsid w:val="00A24114"/>
    <w:rPr>
      <w:rFonts w:ascii="Verdana" w:hAnsi="Verdana"/>
      <w:sz w:val="18"/>
      <w:szCs w:val="24"/>
    </w:rPr>
  </w:style>
  <w:style w:type="character" w:styleId="Verwijzingopmerking">
    <w:name w:val="annotation reference"/>
    <w:uiPriority w:val="99"/>
    <w:semiHidden/>
    <w:rsid w:val="00A24114"/>
    <w:rPr>
      <w:sz w:val="16"/>
      <w:szCs w:val="16"/>
    </w:rPr>
  </w:style>
  <w:style w:type="paragraph" w:styleId="Tekstopmerking">
    <w:name w:val="annotation text"/>
    <w:basedOn w:val="Standaard"/>
    <w:link w:val="TekstopmerkingChar"/>
    <w:uiPriority w:val="99"/>
    <w:semiHidden/>
    <w:rsid w:val="00A24114"/>
    <w:pPr>
      <w:overflowPunct w:val="0"/>
      <w:autoSpaceDE w:val="0"/>
      <w:autoSpaceDN w:val="0"/>
      <w:adjustRightInd w:val="0"/>
      <w:spacing w:line="240" w:lineRule="auto"/>
      <w:textAlignment w:val="baseline"/>
    </w:pPr>
    <w:rPr>
      <w:rFonts w:ascii="Courier New" w:hAnsi="Courier New" w:cs="Courier New"/>
      <w:sz w:val="20"/>
      <w:szCs w:val="20"/>
    </w:rPr>
  </w:style>
  <w:style w:type="character" w:customStyle="1" w:styleId="TekstopmerkingChar">
    <w:name w:val="Tekst opmerking Char"/>
    <w:basedOn w:val="Standaardalinea-lettertype"/>
    <w:link w:val="Tekstopmerking"/>
    <w:uiPriority w:val="99"/>
    <w:semiHidden/>
    <w:rsid w:val="00A24114"/>
    <w:rPr>
      <w:rFonts w:ascii="Courier New" w:hAnsi="Courier New" w:cs="Courier New"/>
    </w:rPr>
  </w:style>
  <w:style w:type="character" w:customStyle="1" w:styleId="LijstalineaChar">
    <w:name w:val="Lijstalinea Char"/>
    <w:basedOn w:val="Standaardalinea-lettertype"/>
    <w:link w:val="Lijstalinea"/>
    <w:uiPriority w:val="34"/>
    <w:rsid w:val="00A24114"/>
    <w:rPr>
      <w:rFonts w:ascii="Verdana" w:hAnsi="Verdana"/>
      <w:sz w:val="18"/>
      <w:szCs w:val="24"/>
    </w:rPr>
  </w:style>
  <w:style w:type="paragraph" w:customStyle="1" w:styleId="Agendapunt">
    <w:name w:val="Agendapunt"/>
    <w:basedOn w:val="Standaard"/>
    <w:next w:val="Standaard"/>
    <w:rsid w:val="00544E52"/>
    <w:pPr>
      <w:numPr>
        <w:numId w:val="31"/>
      </w:numPr>
      <w:autoSpaceDN w:val="0"/>
      <w:spacing w:line="240" w:lineRule="exact"/>
      <w:textAlignment w:val="baseline"/>
    </w:pPr>
    <w:rPr>
      <w:rFonts w:eastAsia="DejaVu Sans" w:cs="Lohit Hindi"/>
      <w:b/>
      <w:color w:val="000000"/>
      <w:sz w:val="17"/>
      <w:szCs w:val="17"/>
    </w:rPr>
  </w:style>
  <w:style w:type="paragraph" w:styleId="Onderwerpvanopmerking">
    <w:name w:val="annotation subject"/>
    <w:basedOn w:val="Tekstopmerking"/>
    <w:next w:val="Tekstopmerking"/>
    <w:link w:val="OnderwerpvanopmerkingChar"/>
    <w:uiPriority w:val="99"/>
    <w:semiHidden/>
    <w:unhideWhenUsed/>
    <w:rsid w:val="000164AC"/>
    <w:pPr>
      <w:overflowPunct/>
      <w:autoSpaceDE/>
      <w:autoSpaceDN/>
      <w:adjustRightInd/>
      <w:textAlignment w:val="auto"/>
    </w:pPr>
    <w:rPr>
      <w:rFonts w:ascii="Verdana" w:hAnsi="Verdana" w:cs="Times New Roman"/>
      <w:b/>
      <w:bCs/>
    </w:rPr>
  </w:style>
  <w:style w:type="character" w:customStyle="1" w:styleId="OnderwerpvanopmerkingChar">
    <w:name w:val="Onderwerp van opmerking Char"/>
    <w:basedOn w:val="TekstopmerkingChar"/>
    <w:link w:val="Onderwerpvanopmerking"/>
    <w:uiPriority w:val="99"/>
    <w:semiHidden/>
    <w:rsid w:val="000164AC"/>
    <w:rPr>
      <w:rFonts w:ascii="Verdana" w:hAnsi="Verdana"/>
      <w:b/>
      <w:bCs/>
    </w:rPr>
  </w:style>
  <w:style w:type="paragraph" w:customStyle="1" w:styleId="Verdana65">
    <w:name w:val="Verdana 6;5"/>
    <w:basedOn w:val="Standaard"/>
    <w:next w:val="Standaard"/>
    <w:rsid w:val="00862F21"/>
    <w:pPr>
      <w:autoSpaceDN w:val="0"/>
      <w:spacing w:line="240" w:lineRule="exact"/>
      <w:textAlignment w:val="baseline"/>
    </w:pPr>
    <w:rPr>
      <w:rFonts w:eastAsia="DejaVu Sans" w:cs="Lohit Hindi"/>
      <w:color w:val="000000"/>
      <w:sz w:val="13"/>
      <w:szCs w:val="13"/>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y:\RGD\Modeldocumenten\RijksTemplates\RHS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DF6072-50B6-4D52-8308-2FE96AFE218C}">
  <ds:schemaRefs>
    <ds:schemaRef ds:uri="http://schemas.microsoft.com/sharepoint/v3/contenttype/forms"/>
  </ds:schemaRefs>
</ds:datastoreItem>
</file>

<file path=customXml/itemProps2.xml><?xml version="1.0" encoding="utf-8"?>
<ds:datastoreItem xmlns:ds="http://schemas.openxmlformats.org/officeDocument/2006/customXml" ds:itemID="{CE3B71FA-E408-4A50-A439-E7B176074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AE08FE5-20E7-419D-B94B-2DA2343F1838}">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F3FA4182-75B0-4FFE-B974-033DD6AAC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RHSRapport</Template>
  <TotalTime>10</TotalTime>
  <Pages>14</Pages>
  <Words>3311</Words>
  <Characters>21827</Characters>
  <Application>Microsoft Office Word</Application>
  <DocSecurity>0</DocSecurity>
  <Lines>181</Lines>
  <Paragraphs>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Rapport</vt:lpstr>
    </vt:vector>
  </TitlesOfParts>
  <Company>Rijksgebouwendienst</Company>
  <LinksUpToDate>false</LinksUpToDate>
  <CharactersWithSpaces>25088</CharactersWithSpaces>
  <SharedDoc>false</SharedDoc>
  <HLinks>
    <vt:vector size="12" baseType="variant">
      <vt:variant>
        <vt:i4>1966135</vt:i4>
      </vt:variant>
      <vt:variant>
        <vt:i4>8</vt:i4>
      </vt:variant>
      <vt:variant>
        <vt:i4>0</vt:i4>
      </vt:variant>
      <vt:variant>
        <vt:i4>5</vt:i4>
      </vt:variant>
      <vt:variant>
        <vt:lpwstr/>
      </vt:variant>
      <vt:variant>
        <vt:lpwstr>_Toc223427486</vt:lpwstr>
      </vt:variant>
      <vt:variant>
        <vt:i4>1966135</vt:i4>
      </vt:variant>
      <vt:variant>
        <vt:i4>2</vt:i4>
      </vt:variant>
      <vt:variant>
        <vt:i4>0</vt:i4>
      </vt:variant>
      <vt:variant>
        <vt:i4>5</vt:i4>
      </vt:variant>
      <vt:variant>
        <vt:lpwstr/>
      </vt:variant>
      <vt:variant>
        <vt:lpwstr>_Toc223427485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Basisovereenkomst - Model DB</dc:subject>
  <dc:creator>Kraamer</dc:creator>
  <dc:description>Het benaderen van de meta-informatie in de kop- en voettekst kan via de knop 'Naar invulscherm'. Deze knop is beschikbaar indien de modeldocumenten op juiste wijze zijn geïnstalleerd. Het rechtstreeks bewerken van de kop- en voettekst (via dubbelklik) kan verminking van het document tot gevolg hebben en dient daarom te worden voorkomen.  M.b.t. technische problemen kunt u contact opnemen met de Helpdesk (070-33) 92899.</dc:description>
  <cp:lastModifiedBy>Bruins</cp:lastModifiedBy>
  <cp:revision>8</cp:revision>
  <cp:lastPrinted>2018-06-19T07:13:00Z</cp:lastPrinted>
  <dcterms:created xsi:type="dcterms:W3CDTF">2018-06-19T07:13:00Z</dcterms:created>
  <dcterms:modified xsi:type="dcterms:W3CDTF">2018-06-20T08:53:00Z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Datum">
    <vt:lpwstr>07-07-2014</vt:lpwstr>
  </property>
  <property fmtid="{D5CDD505-2E9C-101B-9397-08002B2CF9AE}" pid="3" name="ContentTypeId">
    <vt:lpwstr>0x010100D5ED8718B367F34F85A8170BAA5A292A</vt:lpwstr>
  </property>
</Properties>
</file>