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raster"/>
        <w:tblpPr w:leftFromText="141" w:rightFromText="141" w:vertAnchor="page" w:horzAnchor="margin" w:tblpY="3316"/>
        <w:tblW w:w="14321" w:type="dxa"/>
        <w:tblLook w:val="04A0" w:firstRow="1" w:lastRow="0" w:firstColumn="1" w:lastColumn="0" w:noHBand="0" w:noVBand="1"/>
      </w:tblPr>
      <w:tblGrid>
        <w:gridCol w:w="6850"/>
        <w:gridCol w:w="2625"/>
        <w:gridCol w:w="2423"/>
        <w:gridCol w:w="2423"/>
      </w:tblGrid>
      <w:tr w:rsidR="008D7296" w:rsidRPr="00EC58CA" w:rsidTr="008D7296">
        <w:trPr>
          <w:trHeight w:val="928"/>
        </w:trPr>
        <w:tc>
          <w:tcPr>
            <w:tcW w:w="6850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8D7296" w:rsidRPr="00EC58CA" w:rsidRDefault="008D7296" w:rsidP="0075122F">
            <w:pPr>
              <w:rPr>
                <w:b/>
                <w:sz w:val="36"/>
                <w:szCs w:val="36"/>
              </w:rPr>
            </w:pPr>
          </w:p>
        </w:tc>
        <w:tc>
          <w:tcPr>
            <w:tcW w:w="7471" w:type="dxa"/>
            <w:gridSpan w:val="3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8D7296" w:rsidRPr="00EC58CA" w:rsidRDefault="008D7296" w:rsidP="0075122F">
            <w:pPr>
              <w:rPr>
                <w:b/>
                <w:sz w:val="36"/>
                <w:szCs w:val="36"/>
              </w:rPr>
            </w:pPr>
            <w:r w:rsidRPr="00EC58CA">
              <w:rPr>
                <w:b/>
                <w:sz w:val="36"/>
                <w:szCs w:val="36"/>
              </w:rPr>
              <w:t>Blok 8</w:t>
            </w:r>
          </w:p>
        </w:tc>
      </w:tr>
      <w:tr w:rsidR="008D7296" w:rsidRPr="00EC58CA" w:rsidTr="008D7296">
        <w:trPr>
          <w:trHeight w:val="327"/>
        </w:trPr>
        <w:tc>
          <w:tcPr>
            <w:tcW w:w="6850" w:type="dxa"/>
            <w:shd w:val="clear" w:color="auto" w:fill="DBE5F1" w:themeFill="accent1" w:themeFillTint="33"/>
          </w:tcPr>
          <w:p w:rsidR="008D7296" w:rsidRPr="00EC58CA" w:rsidRDefault="008D7296" w:rsidP="0075122F">
            <w:pPr>
              <w:rPr>
                <w:b/>
              </w:rPr>
            </w:pPr>
          </w:p>
        </w:tc>
        <w:tc>
          <w:tcPr>
            <w:tcW w:w="2625" w:type="dxa"/>
            <w:shd w:val="clear" w:color="auto" w:fill="DBE5F1" w:themeFill="accent1" w:themeFillTint="33"/>
          </w:tcPr>
          <w:p w:rsidR="008D7296" w:rsidRPr="00EC58CA" w:rsidRDefault="008D7296" w:rsidP="0075122F">
            <w:pPr>
              <w:rPr>
                <w:b/>
              </w:rPr>
            </w:pPr>
            <w:r w:rsidRPr="00EC58CA">
              <w:rPr>
                <w:b/>
              </w:rPr>
              <w:t>BVO</w:t>
            </w:r>
          </w:p>
        </w:tc>
        <w:tc>
          <w:tcPr>
            <w:tcW w:w="2423" w:type="dxa"/>
            <w:shd w:val="clear" w:color="auto" w:fill="DBE5F1" w:themeFill="accent1" w:themeFillTint="33"/>
          </w:tcPr>
          <w:p w:rsidR="008D7296" w:rsidRPr="00EC58CA" w:rsidRDefault="008D7296" w:rsidP="0075122F">
            <w:pPr>
              <w:rPr>
                <w:b/>
              </w:rPr>
            </w:pPr>
            <w:r w:rsidRPr="00EC58CA">
              <w:rPr>
                <w:b/>
              </w:rPr>
              <w:t>GBO</w:t>
            </w:r>
          </w:p>
        </w:tc>
        <w:tc>
          <w:tcPr>
            <w:tcW w:w="2423" w:type="dxa"/>
            <w:shd w:val="clear" w:color="auto" w:fill="DBE5F1" w:themeFill="accent1" w:themeFillTint="33"/>
          </w:tcPr>
          <w:p w:rsidR="008D7296" w:rsidRPr="00EC58CA" w:rsidRDefault="008D7296" w:rsidP="0075122F">
            <w:pPr>
              <w:rPr>
                <w:b/>
              </w:rPr>
            </w:pPr>
            <w:r w:rsidRPr="00EC58CA">
              <w:rPr>
                <w:b/>
              </w:rPr>
              <w:t xml:space="preserve">Aantal </w:t>
            </w:r>
          </w:p>
        </w:tc>
      </w:tr>
      <w:tr w:rsidR="008D7296" w:rsidRPr="00EC58CA" w:rsidTr="008D7296">
        <w:trPr>
          <w:trHeight w:val="928"/>
        </w:trPr>
        <w:tc>
          <w:tcPr>
            <w:tcW w:w="6850" w:type="dxa"/>
          </w:tcPr>
          <w:p w:rsidR="008D7296" w:rsidRPr="00EC58CA" w:rsidRDefault="008D7296" w:rsidP="0075122F">
            <w:r w:rsidRPr="00EC58CA">
              <w:t xml:space="preserve">Koopwoningen </w:t>
            </w:r>
          </w:p>
        </w:tc>
        <w:tc>
          <w:tcPr>
            <w:tcW w:w="2625" w:type="dxa"/>
          </w:tcPr>
          <w:p w:rsidR="008D7296" w:rsidRPr="00EC58CA" w:rsidRDefault="00E03F2C" w:rsidP="00CC2E48">
            <w:pPr>
              <w:jc w:val="right"/>
            </w:pPr>
            <w:r w:rsidRPr="00EC58CA">
              <w:t>m²</w:t>
            </w:r>
          </w:p>
        </w:tc>
        <w:tc>
          <w:tcPr>
            <w:tcW w:w="2423" w:type="dxa"/>
          </w:tcPr>
          <w:p w:rsidR="008D7296" w:rsidRPr="00EC58CA" w:rsidRDefault="00E03F2C" w:rsidP="00CC2E48">
            <w:pPr>
              <w:jc w:val="right"/>
            </w:pPr>
            <w:r w:rsidRPr="00EC58CA">
              <w:t>m²</w:t>
            </w:r>
          </w:p>
        </w:tc>
        <w:tc>
          <w:tcPr>
            <w:tcW w:w="2423" w:type="dxa"/>
          </w:tcPr>
          <w:p w:rsidR="008D7296" w:rsidRPr="00EC58CA" w:rsidRDefault="008D7296" w:rsidP="00CC2E48">
            <w:pPr>
              <w:jc w:val="right"/>
            </w:pPr>
            <w:r w:rsidRPr="00EC58CA">
              <w:t xml:space="preserve">Woningen </w:t>
            </w:r>
          </w:p>
        </w:tc>
      </w:tr>
      <w:tr w:rsidR="008D7296" w:rsidRPr="00EC58CA" w:rsidTr="008D7296">
        <w:trPr>
          <w:trHeight w:val="928"/>
        </w:trPr>
        <w:tc>
          <w:tcPr>
            <w:tcW w:w="6850" w:type="dxa"/>
          </w:tcPr>
          <w:p w:rsidR="008D7296" w:rsidRPr="00EC58CA" w:rsidRDefault="008D7296" w:rsidP="0075122F">
            <w:r w:rsidRPr="00EC58CA">
              <w:t xml:space="preserve">Voorzieningen </w:t>
            </w:r>
          </w:p>
        </w:tc>
        <w:tc>
          <w:tcPr>
            <w:tcW w:w="2625" w:type="dxa"/>
          </w:tcPr>
          <w:p w:rsidR="008D7296" w:rsidRPr="00EC58CA" w:rsidRDefault="00E03F2C" w:rsidP="00CC2E48">
            <w:pPr>
              <w:jc w:val="right"/>
            </w:pPr>
            <w:r w:rsidRPr="00EC58CA">
              <w:t>m²</w:t>
            </w:r>
          </w:p>
        </w:tc>
        <w:tc>
          <w:tcPr>
            <w:tcW w:w="2423" w:type="dxa"/>
          </w:tcPr>
          <w:p w:rsidR="008D7296" w:rsidRPr="00EC58CA" w:rsidRDefault="008D7296" w:rsidP="00CC2E48">
            <w:pPr>
              <w:jc w:val="right"/>
            </w:pPr>
            <w:r w:rsidRPr="00EC58CA">
              <w:t>X</w:t>
            </w:r>
          </w:p>
        </w:tc>
        <w:tc>
          <w:tcPr>
            <w:tcW w:w="2423" w:type="dxa"/>
          </w:tcPr>
          <w:p w:rsidR="008D7296" w:rsidRPr="00EC58CA" w:rsidRDefault="008D7296" w:rsidP="00CC2E48">
            <w:pPr>
              <w:jc w:val="right"/>
            </w:pPr>
            <w:r w:rsidRPr="00EC58CA">
              <w:t>Vestigingen</w:t>
            </w:r>
          </w:p>
        </w:tc>
      </w:tr>
      <w:tr w:rsidR="008D7296" w:rsidRPr="00EC58CA" w:rsidTr="008D7296">
        <w:trPr>
          <w:trHeight w:val="928"/>
        </w:trPr>
        <w:tc>
          <w:tcPr>
            <w:tcW w:w="6850" w:type="dxa"/>
          </w:tcPr>
          <w:p w:rsidR="008D7296" w:rsidRPr="00EC58CA" w:rsidRDefault="008D7296" w:rsidP="0075122F">
            <w:r w:rsidRPr="00EC58CA">
              <w:t xml:space="preserve">Parkeren </w:t>
            </w:r>
          </w:p>
        </w:tc>
        <w:tc>
          <w:tcPr>
            <w:tcW w:w="2625" w:type="dxa"/>
          </w:tcPr>
          <w:p w:rsidR="008D7296" w:rsidRPr="00EC58CA" w:rsidRDefault="00E03F2C" w:rsidP="00CC2E48">
            <w:pPr>
              <w:jc w:val="right"/>
            </w:pPr>
            <w:r w:rsidRPr="00EC58CA">
              <w:t>X</w:t>
            </w:r>
          </w:p>
        </w:tc>
        <w:tc>
          <w:tcPr>
            <w:tcW w:w="2423" w:type="dxa"/>
          </w:tcPr>
          <w:p w:rsidR="008D7296" w:rsidRPr="00EC58CA" w:rsidRDefault="008D7296" w:rsidP="00CC2E48">
            <w:pPr>
              <w:jc w:val="right"/>
            </w:pPr>
            <w:r w:rsidRPr="00EC58CA">
              <w:t>X</w:t>
            </w:r>
          </w:p>
        </w:tc>
        <w:tc>
          <w:tcPr>
            <w:tcW w:w="2423" w:type="dxa"/>
          </w:tcPr>
          <w:p w:rsidR="008D7296" w:rsidRPr="00EC58CA" w:rsidRDefault="008D7296" w:rsidP="00CC2E48">
            <w:pPr>
              <w:jc w:val="right"/>
            </w:pPr>
            <w:r w:rsidRPr="00EC58CA">
              <w:t xml:space="preserve">Parkeerplaatsen </w:t>
            </w:r>
          </w:p>
        </w:tc>
      </w:tr>
      <w:tr w:rsidR="008D7296" w:rsidRPr="00EC58CA" w:rsidTr="008D7296">
        <w:trPr>
          <w:trHeight w:val="748"/>
        </w:trPr>
        <w:tc>
          <w:tcPr>
            <w:tcW w:w="6850" w:type="dxa"/>
            <w:shd w:val="clear" w:color="auto" w:fill="C6D9F1" w:themeFill="text2" w:themeFillTint="33"/>
          </w:tcPr>
          <w:p w:rsidR="008D7296" w:rsidRPr="00EC58CA" w:rsidRDefault="008D7296" w:rsidP="0075122F">
            <w:pPr>
              <w:rPr>
                <w:b/>
              </w:rPr>
            </w:pPr>
            <w:r w:rsidRPr="00EC58CA">
              <w:rPr>
                <w:b/>
              </w:rPr>
              <w:t>Totaal</w:t>
            </w:r>
          </w:p>
        </w:tc>
        <w:tc>
          <w:tcPr>
            <w:tcW w:w="2625" w:type="dxa"/>
            <w:shd w:val="clear" w:color="auto" w:fill="C6D9F1" w:themeFill="text2" w:themeFillTint="33"/>
          </w:tcPr>
          <w:p w:rsidR="008D7296" w:rsidRPr="00EC58CA" w:rsidRDefault="008D7296" w:rsidP="00CC2E48">
            <w:pPr>
              <w:jc w:val="right"/>
            </w:pPr>
            <w:r w:rsidRPr="00EC58CA">
              <w:t>m²</w:t>
            </w:r>
          </w:p>
        </w:tc>
        <w:tc>
          <w:tcPr>
            <w:tcW w:w="2423" w:type="dxa"/>
            <w:shd w:val="clear" w:color="auto" w:fill="C6D9F1" w:themeFill="text2" w:themeFillTint="33"/>
          </w:tcPr>
          <w:p w:rsidR="008D7296" w:rsidRPr="00EC58CA" w:rsidRDefault="008D7296" w:rsidP="00CC2E48">
            <w:pPr>
              <w:jc w:val="right"/>
            </w:pPr>
            <w:r w:rsidRPr="00EC58CA">
              <w:t xml:space="preserve">m² </w:t>
            </w:r>
          </w:p>
        </w:tc>
        <w:tc>
          <w:tcPr>
            <w:tcW w:w="2423" w:type="dxa"/>
            <w:shd w:val="clear" w:color="auto" w:fill="C6D9F1" w:themeFill="text2" w:themeFillTint="33"/>
          </w:tcPr>
          <w:p w:rsidR="008D7296" w:rsidRPr="00EC58CA" w:rsidRDefault="008D7296" w:rsidP="00CC2E48">
            <w:pPr>
              <w:jc w:val="right"/>
            </w:pPr>
          </w:p>
        </w:tc>
      </w:tr>
    </w:tbl>
    <w:p w:rsidR="0075122F" w:rsidRPr="00EC58CA" w:rsidRDefault="00062CA1" w:rsidP="0075122F">
      <w:pPr>
        <w:pStyle w:val="Normaalweb"/>
        <w:rPr>
          <w:rFonts w:ascii="Corbel" w:hAnsi="Corbel" w:cs="Arial"/>
          <w:b/>
          <w:bCs/>
          <w:sz w:val="36"/>
          <w:szCs w:val="36"/>
        </w:rPr>
      </w:pPr>
      <w:r w:rsidRPr="00EC58CA">
        <w:rPr>
          <w:rFonts w:ascii="Corbel" w:hAnsi="Corbel" w:cs="Arial"/>
          <w:b/>
          <w:bCs/>
          <w:sz w:val="36"/>
          <w:szCs w:val="36"/>
        </w:rPr>
        <w:t>Bijlage 6</w:t>
      </w:r>
      <w:r w:rsidR="0075122F" w:rsidRPr="00EC58CA">
        <w:rPr>
          <w:rFonts w:ascii="Corbel" w:hAnsi="Corbel" w:cs="Arial"/>
          <w:b/>
          <w:bCs/>
          <w:sz w:val="36"/>
          <w:szCs w:val="36"/>
        </w:rPr>
        <w:t xml:space="preserve">  – Format Programmatabel</w:t>
      </w:r>
      <w:r w:rsidR="0075122F" w:rsidRPr="00EC58CA">
        <w:rPr>
          <w:rFonts w:ascii="Corbel" w:hAnsi="Corbel" w:cs="Arial"/>
          <w:b/>
          <w:bCs/>
          <w:sz w:val="36"/>
          <w:szCs w:val="36"/>
        </w:rPr>
        <w:br/>
        <w:t>Kav</w:t>
      </w:r>
      <w:bookmarkStart w:id="0" w:name="_GoBack"/>
      <w:bookmarkEnd w:id="0"/>
      <w:r w:rsidR="0075122F" w:rsidRPr="00EC58CA">
        <w:rPr>
          <w:rFonts w:ascii="Corbel" w:hAnsi="Corbel" w:cs="Arial"/>
          <w:b/>
          <w:bCs/>
          <w:sz w:val="36"/>
          <w:szCs w:val="36"/>
        </w:rPr>
        <w:t xml:space="preserve">el O – </w:t>
      </w:r>
      <w:r w:rsidR="008D7296" w:rsidRPr="00EC58CA">
        <w:rPr>
          <w:rFonts w:ascii="Corbel" w:hAnsi="Corbel" w:cs="Arial"/>
          <w:b/>
          <w:bCs/>
          <w:sz w:val="36"/>
          <w:szCs w:val="36"/>
        </w:rPr>
        <w:t>blok 8</w:t>
      </w:r>
      <w:r w:rsidR="0075122F" w:rsidRPr="00EC58CA">
        <w:rPr>
          <w:rFonts w:ascii="Corbel" w:hAnsi="Corbel" w:cs="Tahoma"/>
          <w:sz w:val="17"/>
          <w:szCs w:val="17"/>
        </w:rPr>
        <w:t> </w:t>
      </w:r>
    </w:p>
    <w:p w:rsidR="000B46D8" w:rsidRPr="00EC58CA" w:rsidRDefault="000B46D8"/>
    <w:sectPr w:rsidR="000B46D8" w:rsidRPr="00EC58CA" w:rsidSect="00E26EB3">
      <w:pgSz w:w="16839" w:h="11907" w:orient="landscape" w:code="9"/>
      <w:pgMar w:top="1758" w:right="1440" w:bottom="164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506EC"/>
    <w:multiLevelType w:val="multilevel"/>
    <w:tmpl w:val="F84E5062"/>
    <w:lvl w:ilvl="0">
      <w:start w:val="1"/>
      <w:numFmt w:val="bullet"/>
      <w:pStyle w:val="Opsomming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  <w:sz w:val="14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1">
    <w:nsid w:val="4A7701C4"/>
    <w:multiLevelType w:val="multilevel"/>
    <w:tmpl w:val="0664917E"/>
    <w:lvl w:ilvl="0">
      <w:start w:val="1"/>
      <w:numFmt w:val="decimal"/>
      <w:pStyle w:val="Opsomming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2">
    <w:nsid w:val="5FC55EEE"/>
    <w:multiLevelType w:val="multilevel"/>
    <w:tmpl w:val="A5C63D7C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">
    <w:nsid w:val="6E557915"/>
    <w:multiLevelType w:val="hybridMultilevel"/>
    <w:tmpl w:val="32CC0740"/>
    <w:lvl w:ilvl="0" w:tplc="717E667A">
      <w:start w:val="1"/>
      <w:numFmt w:val="decimal"/>
      <w:pStyle w:val="Tussenkopjemet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/>
        <w:i w:val="0"/>
        <w:sz w:val="21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F97503F"/>
    <w:multiLevelType w:val="multilevel"/>
    <w:tmpl w:val="E1B0DF16"/>
    <w:lvl w:ilvl="0">
      <w:start w:val="1"/>
      <w:numFmt w:val="lowerLetter"/>
      <w:pStyle w:val="Opsomminglett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5">
    <w:nsid w:val="73DA326A"/>
    <w:multiLevelType w:val="multilevel"/>
    <w:tmpl w:val="71623120"/>
    <w:lvl w:ilvl="0">
      <w:start w:val="1"/>
      <w:numFmt w:val="decimal"/>
      <w:pStyle w:val="Kop1"/>
      <w:suff w:val="space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414" w:hanging="414"/>
      </w:pPr>
      <w:rPr>
        <w:rFonts w:hint="default"/>
      </w:rPr>
    </w:lvl>
    <w:lvl w:ilvl="2">
      <w:start w:val="1"/>
      <w:numFmt w:val="decimal"/>
      <w:pStyle w:val="Kop3"/>
      <w:suff w:val="space"/>
      <w:lvlText w:val="%1.%2.%3"/>
      <w:lvlJc w:val="left"/>
      <w:pPr>
        <w:ind w:left="510" w:hanging="51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>
    <w:nsid w:val="756163A0"/>
    <w:multiLevelType w:val="hybridMultilevel"/>
    <w:tmpl w:val="C58AB40C"/>
    <w:lvl w:ilvl="0" w:tplc="23ACDA3C">
      <w:start w:val="1"/>
      <w:numFmt w:val="decimal"/>
      <w:pStyle w:val="Voetnootrapport"/>
      <w:lvlText w:val="[%1]"/>
      <w:lvlJc w:val="left"/>
      <w:pPr>
        <w:tabs>
          <w:tab w:val="num" w:pos="312"/>
        </w:tabs>
        <w:ind w:left="312" w:hanging="312"/>
      </w:pPr>
      <w:rPr>
        <w:rFonts w:hint="default"/>
        <w:b w:val="0"/>
        <w:i w:val="0"/>
        <w:sz w:val="17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5"/>
  </w:num>
  <w:num w:numId="5">
    <w:abstractNumId w:val="0"/>
  </w:num>
  <w:num w:numId="6">
    <w:abstractNumId w:val="1"/>
  </w:num>
  <w:num w:numId="7">
    <w:abstractNumId w:val="4"/>
  </w:num>
  <w:num w:numId="8">
    <w:abstractNumId w:val="3"/>
  </w:num>
  <w:num w:numId="9">
    <w:abstractNumId w:val="6"/>
  </w:num>
  <w:num w:numId="10">
    <w:abstractNumId w:val="5"/>
  </w:num>
  <w:num w:numId="11">
    <w:abstractNumId w:val="5"/>
  </w:num>
  <w:num w:numId="12">
    <w:abstractNumId w:val="5"/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5"/>
  </w:num>
  <w:num w:numId="19">
    <w:abstractNumId w:val="3"/>
  </w:num>
  <w:num w:numId="20">
    <w:abstractNumId w:val="6"/>
  </w:num>
  <w:num w:numId="21">
    <w:abstractNumId w:val="0"/>
  </w:num>
  <w:num w:numId="22">
    <w:abstractNumId w:val="1"/>
  </w:num>
  <w:num w:numId="23">
    <w:abstractNumId w:val="4"/>
  </w:num>
  <w:num w:numId="24">
    <w:abstractNumId w:val="0"/>
  </w:num>
  <w:num w:numId="25">
    <w:abstractNumId w:val="0"/>
  </w:num>
  <w:num w:numId="26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C27"/>
    <w:rsid w:val="00062CA1"/>
    <w:rsid w:val="000B46D8"/>
    <w:rsid w:val="00177A29"/>
    <w:rsid w:val="002B5524"/>
    <w:rsid w:val="00352C27"/>
    <w:rsid w:val="003B3222"/>
    <w:rsid w:val="00424DED"/>
    <w:rsid w:val="00482A4F"/>
    <w:rsid w:val="00485B30"/>
    <w:rsid w:val="00527398"/>
    <w:rsid w:val="00555A85"/>
    <w:rsid w:val="00632123"/>
    <w:rsid w:val="0075122F"/>
    <w:rsid w:val="007564B7"/>
    <w:rsid w:val="008104C5"/>
    <w:rsid w:val="008402D9"/>
    <w:rsid w:val="008D7296"/>
    <w:rsid w:val="009175F9"/>
    <w:rsid w:val="009761CF"/>
    <w:rsid w:val="009B0D92"/>
    <w:rsid w:val="00A03098"/>
    <w:rsid w:val="00A3732E"/>
    <w:rsid w:val="00A53085"/>
    <w:rsid w:val="00A71EEA"/>
    <w:rsid w:val="00BD0C39"/>
    <w:rsid w:val="00CC2E48"/>
    <w:rsid w:val="00E03F2C"/>
    <w:rsid w:val="00E26EB3"/>
    <w:rsid w:val="00EB1492"/>
    <w:rsid w:val="00EC58CA"/>
    <w:rsid w:val="00F12F0D"/>
    <w:rsid w:val="00F15EEE"/>
    <w:rsid w:val="00FE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bel" w:eastAsia="Times New Roman" w:hAnsi="Corbel" w:cs="Times New Roman"/>
        <w:sz w:val="21"/>
        <w:szCs w:val="21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Normal (Web)" w:uiPriority="9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FE2507"/>
  </w:style>
  <w:style w:type="paragraph" w:styleId="Kop1">
    <w:name w:val="heading 1"/>
    <w:aliases w:val="Hoofdstuktitel"/>
    <w:basedOn w:val="Standaard"/>
    <w:next w:val="Standaard"/>
    <w:qFormat/>
    <w:rsid w:val="00FE2507"/>
    <w:pPr>
      <w:keepNext/>
      <w:numPr>
        <w:numId w:val="18"/>
      </w:numPr>
      <w:spacing w:after="1120" w:line="560" w:lineRule="atLeast"/>
      <w:outlineLvl w:val="0"/>
    </w:pPr>
    <w:rPr>
      <w:rFonts w:cs="Arial"/>
      <w:b/>
      <w:bCs/>
      <w:sz w:val="42"/>
      <w:szCs w:val="32"/>
    </w:rPr>
  </w:style>
  <w:style w:type="paragraph" w:styleId="Kop2">
    <w:name w:val="heading 2"/>
    <w:aliases w:val="Paragraaf"/>
    <w:basedOn w:val="Standaard"/>
    <w:next w:val="Standaard"/>
    <w:qFormat/>
    <w:rsid w:val="00FE2507"/>
    <w:pPr>
      <w:keepNext/>
      <w:numPr>
        <w:ilvl w:val="1"/>
        <w:numId w:val="18"/>
      </w:numPr>
      <w:spacing w:before="560" w:after="280"/>
      <w:outlineLvl w:val="1"/>
    </w:pPr>
    <w:rPr>
      <w:rFonts w:cs="Arial"/>
      <w:b/>
      <w:bCs/>
      <w:iCs/>
      <w:sz w:val="26"/>
      <w:szCs w:val="28"/>
    </w:rPr>
  </w:style>
  <w:style w:type="paragraph" w:styleId="Kop3">
    <w:name w:val="heading 3"/>
    <w:aliases w:val="Subparagraaf"/>
    <w:basedOn w:val="Standaard"/>
    <w:next w:val="Standaard"/>
    <w:qFormat/>
    <w:rsid w:val="00FE2507"/>
    <w:pPr>
      <w:keepNext/>
      <w:numPr>
        <w:ilvl w:val="2"/>
        <w:numId w:val="18"/>
      </w:numPr>
      <w:spacing w:before="560" w:after="280"/>
      <w:outlineLvl w:val="2"/>
    </w:pPr>
    <w:rPr>
      <w:rFonts w:cs="Arial"/>
      <w:b/>
      <w:bCs/>
      <w:sz w:val="22"/>
      <w:szCs w:val="26"/>
    </w:rPr>
  </w:style>
  <w:style w:type="paragraph" w:styleId="Kop4">
    <w:name w:val="heading 4"/>
    <w:basedOn w:val="Standaard"/>
    <w:next w:val="Standaard"/>
    <w:semiHidden/>
    <w:qFormat/>
    <w:rsid w:val="00FE2507"/>
    <w:pPr>
      <w:keepNext/>
      <w:numPr>
        <w:ilvl w:val="3"/>
        <w:numId w:val="18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semiHidden/>
    <w:qFormat/>
    <w:rsid w:val="00FE2507"/>
    <w:pPr>
      <w:numPr>
        <w:ilvl w:val="4"/>
        <w:numId w:val="1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FE2507"/>
    <w:pPr>
      <w:numPr>
        <w:ilvl w:val="5"/>
        <w:numId w:val="18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semiHidden/>
    <w:qFormat/>
    <w:rsid w:val="00FE2507"/>
    <w:pPr>
      <w:numPr>
        <w:ilvl w:val="6"/>
        <w:numId w:val="18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semiHidden/>
    <w:qFormat/>
    <w:rsid w:val="00FE2507"/>
    <w:pPr>
      <w:numPr>
        <w:ilvl w:val="7"/>
        <w:numId w:val="18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semiHidden/>
    <w:qFormat/>
    <w:rsid w:val="00FE2507"/>
    <w:pPr>
      <w:numPr>
        <w:ilvl w:val="8"/>
        <w:numId w:val="1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ccentbinnentekst">
    <w:name w:val="Accent binnen tekst"/>
    <w:basedOn w:val="Standaard"/>
    <w:qFormat/>
    <w:rsid w:val="00FE2507"/>
    <w:rPr>
      <w:i/>
    </w:rPr>
  </w:style>
  <w:style w:type="paragraph" w:customStyle="1" w:styleId="TussenkopjeInleidingpersbericht">
    <w:name w:val="Tussenkopje / Inleiding persbericht"/>
    <w:basedOn w:val="Standaard"/>
    <w:qFormat/>
    <w:rsid w:val="00FE2507"/>
    <w:pPr>
      <w:spacing w:before="280"/>
    </w:pPr>
    <w:rPr>
      <w:b/>
    </w:rPr>
  </w:style>
  <w:style w:type="paragraph" w:customStyle="1" w:styleId="Tussenkopjemetcijfer">
    <w:name w:val="Tussenkopje met cijfer"/>
    <w:basedOn w:val="Standaard"/>
    <w:qFormat/>
    <w:rsid w:val="00FE2507"/>
    <w:pPr>
      <w:numPr>
        <w:numId w:val="19"/>
      </w:numPr>
    </w:pPr>
    <w:rPr>
      <w:b/>
    </w:rPr>
  </w:style>
  <w:style w:type="paragraph" w:customStyle="1" w:styleId="Tussenkopjeuitnodiging">
    <w:name w:val="Tussenkopje uitnodiging"/>
    <w:basedOn w:val="Standaard"/>
    <w:qFormat/>
    <w:rsid w:val="00FE2507"/>
    <w:rPr>
      <w:b/>
      <w:sz w:val="26"/>
    </w:rPr>
  </w:style>
  <w:style w:type="paragraph" w:customStyle="1" w:styleId="Bijschriftkopjerapport">
    <w:name w:val="Bijschrift kopje rapport"/>
    <w:basedOn w:val="Standaard"/>
    <w:qFormat/>
    <w:rsid w:val="00FE2507"/>
    <w:rPr>
      <w:b/>
      <w:sz w:val="18"/>
    </w:rPr>
  </w:style>
  <w:style w:type="paragraph" w:customStyle="1" w:styleId="Bijschriftrapport">
    <w:name w:val="Bijschrift rapport"/>
    <w:basedOn w:val="Standaard"/>
    <w:qFormat/>
    <w:rsid w:val="00FE2507"/>
    <w:rPr>
      <w:sz w:val="18"/>
    </w:rPr>
  </w:style>
  <w:style w:type="paragraph" w:customStyle="1" w:styleId="Figuurkoprapport">
    <w:name w:val="Figuurkop rapport"/>
    <w:basedOn w:val="Standaard"/>
    <w:qFormat/>
    <w:rsid w:val="00FE2507"/>
    <w:pPr>
      <w:spacing w:before="560"/>
    </w:pPr>
    <w:rPr>
      <w:b/>
      <w:sz w:val="18"/>
    </w:rPr>
  </w:style>
  <w:style w:type="paragraph" w:customStyle="1" w:styleId="Voetnootrapport">
    <w:name w:val="Voetnoot rapport"/>
    <w:basedOn w:val="Standaard"/>
    <w:qFormat/>
    <w:rsid w:val="00FE2507"/>
    <w:pPr>
      <w:numPr>
        <w:numId w:val="20"/>
      </w:numPr>
      <w:spacing w:before="560" w:line="200" w:lineRule="atLeast"/>
    </w:pPr>
    <w:rPr>
      <w:sz w:val="17"/>
    </w:rPr>
  </w:style>
  <w:style w:type="paragraph" w:customStyle="1" w:styleId="Alineakopjerapport">
    <w:name w:val="Alineakopje rapport"/>
    <w:basedOn w:val="Standaard"/>
    <w:qFormat/>
    <w:rsid w:val="00FE2507"/>
    <w:pPr>
      <w:spacing w:before="280"/>
    </w:pPr>
    <w:rPr>
      <w:i/>
    </w:rPr>
  </w:style>
  <w:style w:type="paragraph" w:customStyle="1" w:styleId="TussenkopjerapportOndertiteltitelpagina">
    <w:name w:val="Tussenkopje rapport / Ondertitel titelpagina"/>
    <w:basedOn w:val="Standaard"/>
    <w:qFormat/>
    <w:rsid w:val="00FE2507"/>
    <w:pPr>
      <w:spacing w:before="280"/>
    </w:pPr>
    <w:rPr>
      <w:b/>
      <w:sz w:val="22"/>
    </w:rPr>
  </w:style>
  <w:style w:type="paragraph" w:customStyle="1" w:styleId="Opsommingbullet">
    <w:name w:val="Opsomming bullet"/>
    <w:basedOn w:val="Standaard"/>
    <w:qFormat/>
    <w:rsid w:val="002B5524"/>
    <w:pPr>
      <w:numPr>
        <w:numId w:val="26"/>
      </w:numPr>
    </w:pPr>
  </w:style>
  <w:style w:type="paragraph" w:customStyle="1" w:styleId="Opsommingcijfer">
    <w:name w:val="Opsomming cijfer"/>
    <w:basedOn w:val="Standaard"/>
    <w:qFormat/>
    <w:rsid w:val="00FE2507"/>
    <w:pPr>
      <w:numPr>
        <w:numId w:val="22"/>
      </w:numPr>
    </w:pPr>
  </w:style>
  <w:style w:type="paragraph" w:customStyle="1" w:styleId="Opsommingletter">
    <w:name w:val="Opsomming letter"/>
    <w:basedOn w:val="Standaard"/>
    <w:qFormat/>
    <w:rsid w:val="00FE2507"/>
    <w:pPr>
      <w:numPr>
        <w:numId w:val="23"/>
      </w:numPr>
    </w:pPr>
  </w:style>
  <w:style w:type="paragraph" w:styleId="Inhopg1">
    <w:name w:val="toc 1"/>
    <w:basedOn w:val="Standaard"/>
    <w:next w:val="Standaard"/>
    <w:autoRedefine/>
    <w:semiHidden/>
    <w:rsid w:val="003B3222"/>
    <w:pPr>
      <w:spacing w:before="280"/>
      <w:ind w:left="159" w:hanging="159"/>
    </w:pPr>
    <w:rPr>
      <w:b/>
      <w:sz w:val="22"/>
    </w:rPr>
  </w:style>
  <w:style w:type="paragraph" w:styleId="Inhopg2">
    <w:name w:val="toc 2"/>
    <w:basedOn w:val="Standaard"/>
    <w:next w:val="Standaard"/>
    <w:autoRedefine/>
    <w:semiHidden/>
    <w:rsid w:val="003B3222"/>
    <w:pPr>
      <w:ind w:left="301" w:hanging="301"/>
    </w:pPr>
  </w:style>
  <w:style w:type="paragraph" w:styleId="Inhopg3">
    <w:name w:val="toc 3"/>
    <w:basedOn w:val="Standaard"/>
    <w:next w:val="Standaard"/>
    <w:autoRedefine/>
    <w:semiHidden/>
    <w:rsid w:val="003B3222"/>
    <w:pPr>
      <w:ind w:left="442" w:hanging="442"/>
    </w:pPr>
  </w:style>
  <w:style w:type="paragraph" w:customStyle="1" w:styleId="DocumentnaamKopRapporttiteltitelpagina">
    <w:name w:val="Documentnaam / Kop / Rapporttitel titelpagina"/>
    <w:basedOn w:val="Standaard"/>
    <w:qFormat/>
    <w:rsid w:val="00FE2507"/>
    <w:pPr>
      <w:spacing w:line="560" w:lineRule="atLeast"/>
    </w:pPr>
    <w:rPr>
      <w:b/>
      <w:sz w:val="42"/>
    </w:rPr>
  </w:style>
  <w:style w:type="paragraph" w:customStyle="1" w:styleId="AdresRetouradresNaamgemeenteDatumKenmerkPaginaAfzenderentitelVersieendatum">
    <w:name w:val="Adres / Retouradres / Naam gemeente / Datum / Kenmerk / Pagina / Afzender en titel / Versie en datum"/>
    <w:basedOn w:val="Standaard"/>
    <w:qFormat/>
    <w:rsid w:val="00FE2507"/>
    <w:pPr>
      <w:spacing w:line="240" w:lineRule="atLeast"/>
    </w:pPr>
    <w:rPr>
      <w:sz w:val="17"/>
    </w:rPr>
  </w:style>
  <w:style w:type="paragraph" w:customStyle="1" w:styleId="KopjesdatumKenmerketcRouteVerwijzing">
    <w:name w:val="Kopjes datum / Kenmerk etc. / Route / Verwijzing"/>
    <w:basedOn w:val="Standaard"/>
    <w:qFormat/>
    <w:rsid w:val="00FE2507"/>
    <w:rPr>
      <w:sz w:val="17"/>
    </w:rPr>
  </w:style>
  <w:style w:type="paragraph" w:customStyle="1" w:styleId="Tabelkolomkopjes">
    <w:name w:val="Tabelkolomkopjes"/>
    <w:basedOn w:val="Standaard"/>
    <w:qFormat/>
    <w:rsid w:val="00FE2507"/>
    <w:pPr>
      <w:jc w:val="right"/>
    </w:pPr>
    <w:rPr>
      <w:b/>
      <w:sz w:val="18"/>
    </w:rPr>
  </w:style>
  <w:style w:type="paragraph" w:customStyle="1" w:styleId="TabeltekstRegular">
    <w:name w:val="Tabeltekst Regular"/>
    <w:basedOn w:val="Standaard"/>
    <w:qFormat/>
    <w:rsid w:val="00FE2507"/>
    <w:pPr>
      <w:jc w:val="right"/>
    </w:pPr>
    <w:rPr>
      <w:sz w:val="18"/>
    </w:rPr>
  </w:style>
  <w:style w:type="paragraph" w:customStyle="1" w:styleId="TabeltekstmetBoldaccenten">
    <w:name w:val="Tabeltekst met Bold accenten"/>
    <w:basedOn w:val="Standaard"/>
    <w:qFormat/>
    <w:rsid w:val="00FE2507"/>
    <w:rPr>
      <w:b/>
      <w:sz w:val="18"/>
    </w:rPr>
  </w:style>
  <w:style w:type="table" w:styleId="Tabelraster">
    <w:name w:val="Table Grid"/>
    <w:basedOn w:val="Standaardtabel"/>
    <w:rsid w:val="00352C2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75122F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bel" w:eastAsia="Times New Roman" w:hAnsi="Corbel" w:cs="Times New Roman"/>
        <w:sz w:val="21"/>
        <w:szCs w:val="21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Normal (Web)" w:uiPriority="9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FE2507"/>
  </w:style>
  <w:style w:type="paragraph" w:styleId="Kop1">
    <w:name w:val="heading 1"/>
    <w:aliases w:val="Hoofdstuktitel"/>
    <w:basedOn w:val="Standaard"/>
    <w:next w:val="Standaard"/>
    <w:qFormat/>
    <w:rsid w:val="00FE2507"/>
    <w:pPr>
      <w:keepNext/>
      <w:numPr>
        <w:numId w:val="18"/>
      </w:numPr>
      <w:spacing w:after="1120" w:line="560" w:lineRule="atLeast"/>
      <w:outlineLvl w:val="0"/>
    </w:pPr>
    <w:rPr>
      <w:rFonts w:cs="Arial"/>
      <w:b/>
      <w:bCs/>
      <w:sz w:val="42"/>
      <w:szCs w:val="32"/>
    </w:rPr>
  </w:style>
  <w:style w:type="paragraph" w:styleId="Kop2">
    <w:name w:val="heading 2"/>
    <w:aliases w:val="Paragraaf"/>
    <w:basedOn w:val="Standaard"/>
    <w:next w:val="Standaard"/>
    <w:qFormat/>
    <w:rsid w:val="00FE2507"/>
    <w:pPr>
      <w:keepNext/>
      <w:numPr>
        <w:ilvl w:val="1"/>
        <w:numId w:val="18"/>
      </w:numPr>
      <w:spacing w:before="560" w:after="280"/>
      <w:outlineLvl w:val="1"/>
    </w:pPr>
    <w:rPr>
      <w:rFonts w:cs="Arial"/>
      <w:b/>
      <w:bCs/>
      <w:iCs/>
      <w:sz w:val="26"/>
      <w:szCs w:val="28"/>
    </w:rPr>
  </w:style>
  <w:style w:type="paragraph" w:styleId="Kop3">
    <w:name w:val="heading 3"/>
    <w:aliases w:val="Subparagraaf"/>
    <w:basedOn w:val="Standaard"/>
    <w:next w:val="Standaard"/>
    <w:qFormat/>
    <w:rsid w:val="00FE2507"/>
    <w:pPr>
      <w:keepNext/>
      <w:numPr>
        <w:ilvl w:val="2"/>
        <w:numId w:val="18"/>
      </w:numPr>
      <w:spacing w:before="560" w:after="280"/>
      <w:outlineLvl w:val="2"/>
    </w:pPr>
    <w:rPr>
      <w:rFonts w:cs="Arial"/>
      <w:b/>
      <w:bCs/>
      <w:sz w:val="22"/>
      <w:szCs w:val="26"/>
    </w:rPr>
  </w:style>
  <w:style w:type="paragraph" w:styleId="Kop4">
    <w:name w:val="heading 4"/>
    <w:basedOn w:val="Standaard"/>
    <w:next w:val="Standaard"/>
    <w:semiHidden/>
    <w:qFormat/>
    <w:rsid w:val="00FE2507"/>
    <w:pPr>
      <w:keepNext/>
      <w:numPr>
        <w:ilvl w:val="3"/>
        <w:numId w:val="18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semiHidden/>
    <w:qFormat/>
    <w:rsid w:val="00FE2507"/>
    <w:pPr>
      <w:numPr>
        <w:ilvl w:val="4"/>
        <w:numId w:val="1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FE2507"/>
    <w:pPr>
      <w:numPr>
        <w:ilvl w:val="5"/>
        <w:numId w:val="18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semiHidden/>
    <w:qFormat/>
    <w:rsid w:val="00FE2507"/>
    <w:pPr>
      <w:numPr>
        <w:ilvl w:val="6"/>
        <w:numId w:val="18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semiHidden/>
    <w:qFormat/>
    <w:rsid w:val="00FE2507"/>
    <w:pPr>
      <w:numPr>
        <w:ilvl w:val="7"/>
        <w:numId w:val="18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semiHidden/>
    <w:qFormat/>
    <w:rsid w:val="00FE2507"/>
    <w:pPr>
      <w:numPr>
        <w:ilvl w:val="8"/>
        <w:numId w:val="1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ccentbinnentekst">
    <w:name w:val="Accent binnen tekst"/>
    <w:basedOn w:val="Standaard"/>
    <w:qFormat/>
    <w:rsid w:val="00FE2507"/>
    <w:rPr>
      <w:i/>
    </w:rPr>
  </w:style>
  <w:style w:type="paragraph" w:customStyle="1" w:styleId="TussenkopjeInleidingpersbericht">
    <w:name w:val="Tussenkopje / Inleiding persbericht"/>
    <w:basedOn w:val="Standaard"/>
    <w:qFormat/>
    <w:rsid w:val="00FE2507"/>
    <w:pPr>
      <w:spacing w:before="280"/>
    </w:pPr>
    <w:rPr>
      <w:b/>
    </w:rPr>
  </w:style>
  <w:style w:type="paragraph" w:customStyle="1" w:styleId="Tussenkopjemetcijfer">
    <w:name w:val="Tussenkopje met cijfer"/>
    <w:basedOn w:val="Standaard"/>
    <w:qFormat/>
    <w:rsid w:val="00FE2507"/>
    <w:pPr>
      <w:numPr>
        <w:numId w:val="19"/>
      </w:numPr>
    </w:pPr>
    <w:rPr>
      <w:b/>
    </w:rPr>
  </w:style>
  <w:style w:type="paragraph" w:customStyle="1" w:styleId="Tussenkopjeuitnodiging">
    <w:name w:val="Tussenkopje uitnodiging"/>
    <w:basedOn w:val="Standaard"/>
    <w:qFormat/>
    <w:rsid w:val="00FE2507"/>
    <w:rPr>
      <w:b/>
      <w:sz w:val="26"/>
    </w:rPr>
  </w:style>
  <w:style w:type="paragraph" w:customStyle="1" w:styleId="Bijschriftkopjerapport">
    <w:name w:val="Bijschrift kopje rapport"/>
    <w:basedOn w:val="Standaard"/>
    <w:qFormat/>
    <w:rsid w:val="00FE2507"/>
    <w:rPr>
      <w:b/>
      <w:sz w:val="18"/>
    </w:rPr>
  </w:style>
  <w:style w:type="paragraph" w:customStyle="1" w:styleId="Bijschriftrapport">
    <w:name w:val="Bijschrift rapport"/>
    <w:basedOn w:val="Standaard"/>
    <w:qFormat/>
    <w:rsid w:val="00FE2507"/>
    <w:rPr>
      <w:sz w:val="18"/>
    </w:rPr>
  </w:style>
  <w:style w:type="paragraph" w:customStyle="1" w:styleId="Figuurkoprapport">
    <w:name w:val="Figuurkop rapport"/>
    <w:basedOn w:val="Standaard"/>
    <w:qFormat/>
    <w:rsid w:val="00FE2507"/>
    <w:pPr>
      <w:spacing w:before="560"/>
    </w:pPr>
    <w:rPr>
      <w:b/>
      <w:sz w:val="18"/>
    </w:rPr>
  </w:style>
  <w:style w:type="paragraph" w:customStyle="1" w:styleId="Voetnootrapport">
    <w:name w:val="Voetnoot rapport"/>
    <w:basedOn w:val="Standaard"/>
    <w:qFormat/>
    <w:rsid w:val="00FE2507"/>
    <w:pPr>
      <w:numPr>
        <w:numId w:val="20"/>
      </w:numPr>
      <w:spacing w:before="560" w:line="200" w:lineRule="atLeast"/>
    </w:pPr>
    <w:rPr>
      <w:sz w:val="17"/>
    </w:rPr>
  </w:style>
  <w:style w:type="paragraph" w:customStyle="1" w:styleId="Alineakopjerapport">
    <w:name w:val="Alineakopje rapport"/>
    <w:basedOn w:val="Standaard"/>
    <w:qFormat/>
    <w:rsid w:val="00FE2507"/>
    <w:pPr>
      <w:spacing w:before="280"/>
    </w:pPr>
    <w:rPr>
      <w:i/>
    </w:rPr>
  </w:style>
  <w:style w:type="paragraph" w:customStyle="1" w:styleId="TussenkopjerapportOndertiteltitelpagina">
    <w:name w:val="Tussenkopje rapport / Ondertitel titelpagina"/>
    <w:basedOn w:val="Standaard"/>
    <w:qFormat/>
    <w:rsid w:val="00FE2507"/>
    <w:pPr>
      <w:spacing w:before="280"/>
    </w:pPr>
    <w:rPr>
      <w:b/>
      <w:sz w:val="22"/>
    </w:rPr>
  </w:style>
  <w:style w:type="paragraph" w:customStyle="1" w:styleId="Opsommingbullet">
    <w:name w:val="Opsomming bullet"/>
    <w:basedOn w:val="Standaard"/>
    <w:qFormat/>
    <w:rsid w:val="002B5524"/>
    <w:pPr>
      <w:numPr>
        <w:numId w:val="26"/>
      </w:numPr>
    </w:pPr>
  </w:style>
  <w:style w:type="paragraph" w:customStyle="1" w:styleId="Opsommingcijfer">
    <w:name w:val="Opsomming cijfer"/>
    <w:basedOn w:val="Standaard"/>
    <w:qFormat/>
    <w:rsid w:val="00FE2507"/>
    <w:pPr>
      <w:numPr>
        <w:numId w:val="22"/>
      </w:numPr>
    </w:pPr>
  </w:style>
  <w:style w:type="paragraph" w:customStyle="1" w:styleId="Opsommingletter">
    <w:name w:val="Opsomming letter"/>
    <w:basedOn w:val="Standaard"/>
    <w:qFormat/>
    <w:rsid w:val="00FE2507"/>
    <w:pPr>
      <w:numPr>
        <w:numId w:val="23"/>
      </w:numPr>
    </w:pPr>
  </w:style>
  <w:style w:type="paragraph" w:styleId="Inhopg1">
    <w:name w:val="toc 1"/>
    <w:basedOn w:val="Standaard"/>
    <w:next w:val="Standaard"/>
    <w:autoRedefine/>
    <w:semiHidden/>
    <w:rsid w:val="003B3222"/>
    <w:pPr>
      <w:spacing w:before="280"/>
      <w:ind w:left="159" w:hanging="159"/>
    </w:pPr>
    <w:rPr>
      <w:b/>
      <w:sz w:val="22"/>
    </w:rPr>
  </w:style>
  <w:style w:type="paragraph" w:styleId="Inhopg2">
    <w:name w:val="toc 2"/>
    <w:basedOn w:val="Standaard"/>
    <w:next w:val="Standaard"/>
    <w:autoRedefine/>
    <w:semiHidden/>
    <w:rsid w:val="003B3222"/>
    <w:pPr>
      <w:ind w:left="301" w:hanging="301"/>
    </w:pPr>
  </w:style>
  <w:style w:type="paragraph" w:styleId="Inhopg3">
    <w:name w:val="toc 3"/>
    <w:basedOn w:val="Standaard"/>
    <w:next w:val="Standaard"/>
    <w:autoRedefine/>
    <w:semiHidden/>
    <w:rsid w:val="003B3222"/>
    <w:pPr>
      <w:ind w:left="442" w:hanging="442"/>
    </w:pPr>
  </w:style>
  <w:style w:type="paragraph" w:customStyle="1" w:styleId="DocumentnaamKopRapporttiteltitelpagina">
    <w:name w:val="Documentnaam / Kop / Rapporttitel titelpagina"/>
    <w:basedOn w:val="Standaard"/>
    <w:qFormat/>
    <w:rsid w:val="00FE2507"/>
    <w:pPr>
      <w:spacing w:line="560" w:lineRule="atLeast"/>
    </w:pPr>
    <w:rPr>
      <w:b/>
      <w:sz w:val="42"/>
    </w:rPr>
  </w:style>
  <w:style w:type="paragraph" w:customStyle="1" w:styleId="AdresRetouradresNaamgemeenteDatumKenmerkPaginaAfzenderentitelVersieendatum">
    <w:name w:val="Adres / Retouradres / Naam gemeente / Datum / Kenmerk / Pagina / Afzender en titel / Versie en datum"/>
    <w:basedOn w:val="Standaard"/>
    <w:qFormat/>
    <w:rsid w:val="00FE2507"/>
    <w:pPr>
      <w:spacing w:line="240" w:lineRule="atLeast"/>
    </w:pPr>
    <w:rPr>
      <w:sz w:val="17"/>
    </w:rPr>
  </w:style>
  <w:style w:type="paragraph" w:customStyle="1" w:styleId="KopjesdatumKenmerketcRouteVerwijzing">
    <w:name w:val="Kopjes datum / Kenmerk etc. / Route / Verwijzing"/>
    <w:basedOn w:val="Standaard"/>
    <w:qFormat/>
    <w:rsid w:val="00FE2507"/>
    <w:rPr>
      <w:sz w:val="17"/>
    </w:rPr>
  </w:style>
  <w:style w:type="paragraph" w:customStyle="1" w:styleId="Tabelkolomkopjes">
    <w:name w:val="Tabelkolomkopjes"/>
    <w:basedOn w:val="Standaard"/>
    <w:qFormat/>
    <w:rsid w:val="00FE2507"/>
    <w:pPr>
      <w:jc w:val="right"/>
    </w:pPr>
    <w:rPr>
      <w:b/>
      <w:sz w:val="18"/>
    </w:rPr>
  </w:style>
  <w:style w:type="paragraph" w:customStyle="1" w:styleId="TabeltekstRegular">
    <w:name w:val="Tabeltekst Regular"/>
    <w:basedOn w:val="Standaard"/>
    <w:qFormat/>
    <w:rsid w:val="00FE2507"/>
    <w:pPr>
      <w:jc w:val="right"/>
    </w:pPr>
    <w:rPr>
      <w:sz w:val="18"/>
    </w:rPr>
  </w:style>
  <w:style w:type="paragraph" w:customStyle="1" w:styleId="TabeltekstmetBoldaccenten">
    <w:name w:val="Tabeltekst met Bold accenten"/>
    <w:basedOn w:val="Standaard"/>
    <w:qFormat/>
    <w:rsid w:val="00FE2507"/>
    <w:rPr>
      <w:b/>
      <w:sz w:val="18"/>
    </w:rPr>
  </w:style>
  <w:style w:type="table" w:styleId="Tabelraster">
    <w:name w:val="Table Grid"/>
    <w:basedOn w:val="Standaardtabel"/>
    <w:rsid w:val="00352C2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75122F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CCD440BB.dotm</Template>
  <TotalTime>0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Amsterdam</Company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Rietdijk, Charlotte</dc:creator>
  <cp:lastModifiedBy>Wit, Suzanne de</cp:lastModifiedBy>
  <cp:revision>3</cp:revision>
  <dcterms:created xsi:type="dcterms:W3CDTF">2018-01-31T09:39:00Z</dcterms:created>
  <dcterms:modified xsi:type="dcterms:W3CDTF">2018-01-31T09:42:00Z</dcterms:modified>
</cp:coreProperties>
</file>