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1" w:rightFromText="141" w:vertAnchor="page" w:horzAnchor="margin" w:tblpY="3316"/>
        <w:tblW w:w="14381" w:type="dxa"/>
        <w:tblLook w:val="04A0" w:firstRow="1" w:lastRow="0" w:firstColumn="1" w:lastColumn="0" w:noHBand="0" w:noVBand="1"/>
      </w:tblPr>
      <w:tblGrid>
        <w:gridCol w:w="6879"/>
        <w:gridCol w:w="2636"/>
        <w:gridCol w:w="2433"/>
        <w:gridCol w:w="2433"/>
      </w:tblGrid>
      <w:tr w:rsidR="008D7296" w:rsidRPr="00810505" w:rsidTr="00C53CD7">
        <w:trPr>
          <w:trHeight w:val="463"/>
        </w:trPr>
        <w:tc>
          <w:tcPr>
            <w:tcW w:w="6879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8D7296" w:rsidRPr="00810505" w:rsidRDefault="008D7296" w:rsidP="0075122F">
            <w:pPr>
              <w:rPr>
                <w:b/>
                <w:sz w:val="36"/>
                <w:szCs w:val="36"/>
              </w:rPr>
            </w:pPr>
          </w:p>
        </w:tc>
        <w:tc>
          <w:tcPr>
            <w:tcW w:w="7502" w:type="dxa"/>
            <w:gridSpan w:val="3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8D7296" w:rsidRPr="00810505" w:rsidRDefault="008D7296" w:rsidP="0075122F">
            <w:pPr>
              <w:rPr>
                <w:b/>
                <w:sz w:val="36"/>
                <w:szCs w:val="36"/>
              </w:rPr>
            </w:pPr>
            <w:r w:rsidRPr="00810505">
              <w:rPr>
                <w:b/>
                <w:sz w:val="36"/>
                <w:szCs w:val="36"/>
              </w:rPr>
              <w:t xml:space="preserve">Blok </w:t>
            </w:r>
            <w:r w:rsidR="00C53CD7" w:rsidRPr="00810505">
              <w:rPr>
                <w:b/>
                <w:sz w:val="36"/>
                <w:szCs w:val="36"/>
              </w:rPr>
              <w:t xml:space="preserve">6 </w:t>
            </w:r>
            <w:r w:rsidR="00777C8D" w:rsidRPr="00810505">
              <w:rPr>
                <w:b/>
                <w:sz w:val="36"/>
                <w:szCs w:val="36"/>
              </w:rPr>
              <w:t xml:space="preserve"> </w:t>
            </w:r>
          </w:p>
        </w:tc>
      </w:tr>
      <w:tr w:rsidR="008D7296" w:rsidRPr="00810505" w:rsidTr="00C53CD7">
        <w:trPr>
          <w:trHeight w:val="163"/>
        </w:trPr>
        <w:tc>
          <w:tcPr>
            <w:tcW w:w="6879" w:type="dxa"/>
            <w:shd w:val="clear" w:color="auto" w:fill="DBE5F1" w:themeFill="accent1" w:themeFillTint="33"/>
          </w:tcPr>
          <w:p w:rsidR="008D7296" w:rsidRPr="00810505" w:rsidRDefault="008D7296" w:rsidP="0075122F">
            <w:pPr>
              <w:rPr>
                <w:b/>
              </w:rPr>
            </w:pPr>
          </w:p>
        </w:tc>
        <w:tc>
          <w:tcPr>
            <w:tcW w:w="2636" w:type="dxa"/>
            <w:shd w:val="clear" w:color="auto" w:fill="DBE5F1" w:themeFill="accent1" w:themeFillTint="33"/>
          </w:tcPr>
          <w:p w:rsidR="008D7296" w:rsidRPr="00810505" w:rsidRDefault="008D7296" w:rsidP="0075122F">
            <w:pPr>
              <w:rPr>
                <w:b/>
              </w:rPr>
            </w:pPr>
            <w:r w:rsidRPr="00810505">
              <w:rPr>
                <w:b/>
              </w:rPr>
              <w:t>BVO</w:t>
            </w:r>
          </w:p>
        </w:tc>
        <w:tc>
          <w:tcPr>
            <w:tcW w:w="2433" w:type="dxa"/>
            <w:shd w:val="clear" w:color="auto" w:fill="DBE5F1" w:themeFill="accent1" w:themeFillTint="33"/>
          </w:tcPr>
          <w:p w:rsidR="008D7296" w:rsidRPr="00810505" w:rsidRDefault="008D7296" w:rsidP="0075122F">
            <w:pPr>
              <w:rPr>
                <w:b/>
              </w:rPr>
            </w:pPr>
            <w:r w:rsidRPr="00810505">
              <w:rPr>
                <w:b/>
              </w:rPr>
              <w:t>GBO</w:t>
            </w:r>
          </w:p>
        </w:tc>
        <w:tc>
          <w:tcPr>
            <w:tcW w:w="2433" w:type="dxa"/>
            <w:shd w:val="clear" w:color="auto" w:fill="DBE5F1" w:themeFill="accent1" w:themeFillTint="33"/>
          </w:tcPr>
          <w:p w:rsidR="008D7296" w:rsidRPr="00810505" w:rsidRDefault="008D7296" w:rsidP="0075122F">
            <w:pPr>
              <w:rPr>
                <w:b/>
              </w:rPr>
            </w:pPr>
            <w:r w:rsidRPr="00810505">
              <w:rPr>
                <w:b/>
              </w:rPr>
              <w:t xml:space="preserve">Aantal </w:t>
            </w:r>
          </w:p>
        </w:tc>
      </w:tr>
      <w:tr w:rsidR="008D7296" w:rsidRPr="00810505" w:rsidTr="00C53CD7">
        <w:trPr>
          <w:trHeight w:val="463"/>
        </w:trPr>
        <w:tc>
          <w:tcPr>
            <w:tcW w:w="6879" w:type="dxa"/>
          </w:tcPr>
          <w:p w:rsidR="008D7296" w:rsidRPr="00810505" w:rsidRDefault="00C53CD7" w:rsidP="0075122F">
            <w:r w:rsidRPr="00810505">
              <w:t>Woningen</w:t>
            </w:r>
          </w:p>
        </w:tc>
        <w:tc>
          <w:tcPr>
            <w:tcW w:w="2636" w:type="dxa"/>
          </w:tcPr>
          <w:p w:rsidR="008D7296" w:rsidRPr="00810505" w:rsidRDefault="008D7296" w:rsidP="00CC2E48">
            <w:pPr>
              <w:jc w:val="right"/>
            </w:pPr>
          </w:p>
        </w:tc>
        <w:tc>
          <w:tcPr>
            <w:tcW w:w="2433" w:type="dxa"/>
          </w:tcPr>
          <w:p w:rsidR="008D7296" w:rsidRPr="00810505" w:rsidRDefault="008D7296" w:rsidP="00CC2E48">
            <w:pPr>
              <w:jc w:val="right"/>
            </w:pPr>
          </w:p>
        </w:tc>
        <w:tc>
          <w:tcPr>
            <w:tcW w:w="2433" w:type="dxa"/>
          </w:tcPr>
          <w:p w:rsidR="008D7296" w:rsidRPr="00810505" w:rsidRDefault="008D7296" w:rsidP="00CC2E48">
            <w:pPr>
              <w:jc w:val="right"/>
            </w:pPr>
            <w:r w:rsidRPr="00810505">
              <w:t xml:space="preserve">Woningen </w:t>
            </w:r>
          </w:p>
        </w:tc>
      </w:tr>
      <w:tr w:rsidR="008D7296" w:rsidRPr="00810505" w:rsidTr="00C53CD7">
        <w:trPr>
          <w:trHeight w:val="463"/>
        </w:trPr>
        <w:tc>
          <w:tcPr>
            <w:tcW w:w="6879" w:type="dxa"/>
          </w:tcPr>
          <w:p w:rsidR="008D7296" w:rsidRPr="00810505" w:rsidRDefault="008D7296" w:rsidP="0075122F">
            <w:r w:rsidRPr="00810505">
              <w:t xml:space="preserve">Voorzieningen </w:t>
            </w:r>
          </w:p>
        </w:tc>
        <w:tc>
          <w:tcPr>
            <w:tcW w:w="2636" w:type="dxa"/>
          </w:tcPr>
          <w:p w:rsidR="008D7296" w:rsidRPr="00810505" w:rsidRDefault="008D7296" w:rsidP="00CC2E48">
            <w:pPr>
              <w:jc w:val="right"/>
            </w:pPr>
          </w:p>
        </w:tc>
        <w:tc>
          <w:tcPr>
            <w:tcW w:w="2433" w:type="dxa"/>
          </w:tcPr>
          <w:p w:rsidR="008D7296" w:rsidRPr="00810505" w:rsidRDefault="008D7296" w:rsidP="00CC2E48">
            <w:pPr>
              <w:jc w:val="right"/>
            </w:pPr>
            <w:r w:rsidRPr="00810505">
              <w:t>X</w:t>
            </w:r>
          </w:p>
        </w:tc>
        <w:tc>
          <w:tcPr>
            <w:tcW w:w="2433" w:type="dxa"/>
          </w:tcPr>
          <w:p w:rsidR="008D7296" w:rsidRPr="00810505" w:rsidRDefault="008D7296" w:rsidP="00CC2E48">
            <w:pPr>
              <w:jc w:val="right"/>
            </w:pPr>
            <w:r w:rsidRPr="00810505">
              <w:t>Vestigingen</w:t>
            </w:r>
          </w:p>
        </w:tc>
      </w:tr>
      <w:tr w:rsidR="008D7296" w:rsidRPr="00810505" w:rsidTr="00C53CD7">
        <w:trPr>
          <w:trHeight w:val="463"/>
        </w:trPr>
        <w:tc>
          <w:tcPr>
            <w:tcW w:w="6879" w:type="dxa"/>
          </w:tcPr>
          <w:p w:rsidR="008D7296" w:rsidRPr="00810505" w:rsidRDefault="008D7296" w:rsidP="0075122F">
            <w:r w:rsidRPr="00810505">
              <w:t xml:space="preserve">Parkeren </w:t>
            </w:r>
          </w:p>
        </w:tc>
        <w:tc>
          <w:tcPr>
            <w:tcW w:w="2636" w:type="dxa"/>
          </w:tcPr>
          <w:p w:rsidR="008D7296" w:rsidRPr="00810505" w:rsidRDefault="008D7296" w:rsidP="00CC2E48">
            <w:pPr>
              <w:jc w:val="right"/>
            </w:pPr>
          </w:p>
        </w:tc>
        <w:tc>
          <w:tcPr>
            <w:tcW w:w="2433" w:type="dxa"/>
          </w:tcPr>
          <w:p w:rsidR="008D7296" w:rsidRPr="00810505" w:rsidRDefault="008D7296" w:rsidP="00CC2E48">
            <w:pPr>
              <w:jc w:val="right"/>
            </w:pPr>
            <w:r w:rsidRPr="00810505">
              <w:t>X</w:t>
            </w:r>
          </w:p>
        </w:tc>
        <w:tc>
          <w:tcPr>
            <w:tcW w:w="2433" w:type="dxa"/>
          </w:tcPr>
          <w:p w:rsidR="008D7296" w:rsidRPr="00810505" w:rsidRDefault="008D7296" w:rsidP="00CC2E48">
            <w:pPr>
              <w:jc w:val="right"/>
            </w:pPr>
            <w:r w:rsidRPr="00810505">
              <w:t xml:space="preserve">Parkeerplaatsen </w:t>
            </w:r>
          </w:p>
        </w:tc>
      </w:tr>
      <w:tr w:rsidR="008D7296" w:rsidRPr="00810505" w:rsidTr="00C53CD7">
        <w:trPr>
          <w:trHeight w:val="373"/>
        </w:trPr>
        <w:tc>
          <w:tcPr>
            <w:tcW w:w="6879" w:type="dxa"/>
            <w:shd w:val="clear" w:color="auto" w:fill="C6D9F1" w:themeFill="text2" w:themeFillTint="33"/>
          </w:tcPr>
          <w:p w:rsidR="008D7296" w:rsidRPr="00810505" w:rsidRDefault="008D7296" w:rsidP="0075122F">
            <w:pPr>
              <w:rPr>
                <w:b/>
              </w:rPr>
            </w:pPr>
            <w:r w:rsidRPr="00810505">
              <w:rPr>
                <w:b/>
              </w:rPr>
              <w:t>Totaal</w:t>
            </w:r>
          </w:p>
        </w:tc>
        <w:tc>
          <w:tcPr>
            <w:tcW w:w="2636" w:type="dxa"/>
            <w:shd w:val="clear" w:color="auto" w:fill="C6D9F1" w:themeFill="text2" w:themeFillTint="33"/>
          </w:tcPr>
          <w:p w:rsidR="008D7296" w:rsidRPr="00810505" w:rsidRDefault="008D7296" w:rsidP="00CC2E48">
            <w:pPr>
              <w:jc w:val="right"/>
            </w:pPr>
            <w:r w:rsidRPr="00810505">
              <w:t>…m²</w:t>
            </w:r>
          </w:p>
        </w:tc>
        <w:tc>
          <w:tcPr>
            <w:tcW w:w="2433" w:type="dxa"/>
            <w:shd w:val="clear" w:color="auto" w:fill="C6D9F1" w:themeFill="text2" w:themeFillTint="33"/>
          </w:tcPr>
          <w:p w:rsidR="008D7296" w:rsidRPr="00810505" w:rsidRDefault="008D7296" w:rsidP="00CC2E48">
            <w:pPr>
              <w:jc w:val="right"/>
            </w:pPr>
            <w:r w:rsidRPr="00810505">
              <w:t xml:space="preserve">… m² </w:t>
            </w:r>
          </w:p>
        </w:tc>
        <w:tc>
          <w:tcPr>
            <w:tcW w:w="2433" w:type="dxa"/>
            <w:shd w:val="clear" w:color="auto" w:fill="C6D9F1" w:themeFill="text2" w:themeFillTint="33"/>
          </w:tcPr>
          <w:p w:rsidR="008D7296" w:rsidRPr="00810505" w:rsidRDefault="008D7296" w:rsidP="00CC2E48">
            <w:pPr>
              <w:jc w:val="right"/>
            </w:pPr>
          </w:p>
        </w:tc>
      </w:tr>
    </w:tbl>
    <w:p w:rsidR="0075122F" w:rsidRPr="00810505" w:rsidRDefault="009F1878" w:rsidP="0075122F">
      <w:pPr>
        <w:pStyle w:val="Normaalweb"/>
        <w:rPr>
          <w:rFonts w:ascii="Corbel" w:hAnsi="Corbel" w:cs="Arial"/>
          <w:b/>
          <w:bCs/>
          <w:sz w:val="36"/>
          <w:szCs w:val="36"/>
        </w:rPr>
      </w:pPr>
      <w:r w:rsidRPr="00810505">
        <w:rPr>
          <w:rFonts w:ascii="Corbel" w:hAnsi="Corbel" w:cs="Arial"/>
          <w:b/>
          <w:bCs/>
          <w:sz w:val="36"/>
          <w:szCs w:val="36"/>
        </w:rPr>
        <w:t>Bijlage 7</w:t>
      </w:r>
      <w:r w:rsidR="0075122F" w:rsidRPr="00810505">
        <w:rPr>
          <w:rFonts w:ascii="Corbel" w:hAnsi="Corbel" w:cs="Arial"/>
          <w:b/>
          <w:bCs/>
          <w:sz w:val="36"/>
          <w:szCs w:val="36"/>
        </w:rPr>
        <w:t xml:space="preserve">  – Format </w:t>
      </w:r>
      <w:r w:rsidR="00777C8D" w:rsidRPr="00810505">
        <w:rPr>
          <w:rFonts w:ascii="Corbel" w:hAnsi="Corbel" w:cs="Arial"/>
          <w:b/>
          <w:bCs/>
          <w:sz w:val="36"/>
          <w:szCs w:val="36"/>
        </w:rPr>
        <w:t xml:space="preserve">Indicatieve </w:t>
      </w:r>
      <w:r w:rsidR="0075122F" w:rsidRPr="00810505">
        <w:rPr>
          <w:rFonts w:ascii="Corbel" w:hAnsi="Corbel" w:cs="Arial"/>
          <w:b/>
          <w:bCs/>
          <w:sz w:val="36"/>
          <w:szCs w:val="36"/>
        </w:rPr>
        <w:t>Programmatabel</w:t>
      </w:r>
      <w:r w:rsidR="00F131BE" w:rsidRPr="00810505">
        <w:rPr>
          <w:rFonts w:ascii="Corbel" w:hAnsi="Corbel" w:cs="Arial"/>
          <w:b/>
          <w:bCs/>
          <w:sz w:val="36"/>
          <w:szCs w:val="36"/>
        </w:rPr>
        <w:t xml:space="preserve"> Medeopdrachtgeverschap</w:t>
      </w:r>
      <w:r w:rsidR="0075122F" w:rsidRPr="00810505">
        <w:rPr>
          <w:rFonts w:ascii="Corbel" w:hAnsi="Corbel" w:cs="Arial"/>
          <w:b/>
          <w:bCs/>
          <w:sz w:val="36"/>
          <w:szCs w:val="36"/>
        </w:rPr>
        <w:br/>
        <w:t xml:space="preserve">Kavel O – </w:t>
      </w:r>
      <w:r w:rsidR="008D7296" w:rsidRPr="00810505">
        <w:rPr>
          <w:rFonts w:ascii="Corbel" w:hAnsi="Corbel" w:cs="Arial"/>
          <w:b/>
          <w:bCs/>
          <w:sz w:val="36"/>
          <w:szCs w:val="36"/>
        </w:rPr>
        <w:t xml:space="preserve">blok </w:t>
      </w:r>
      <w:r w:rsidR="00777C8D" w:rsidRPr="00810505">
        <w:rPr>
          <w:rFonts w:ascii="Corbel" w:hAnsi="Corbel" w:cs="Arial"/>
          <w:b/>
          <w:bCs/>
          <w:sz w:val="36"/>
          <w:szCs w:val="36"/>
        </w:rPr>
        <w:t xml:space="preserve">6 en 9a </w:t>
      </w:r>
      <w:r w:rsidR="0075122F" w:rsidRPr="00810505">
        <w:rPr>
          <w:rFonts w:ascii="Corbel" w:hAnsi="Corbel" w:cs="Tahoma"/>
          <w:sz w:val="17"/>
          <w:szCs w:val="17"/>
        </w:rPr>
        <w:t> </w:t>
      </w:r>
    </w:p>
    <w:p w:rsidR="00C53CD7" w:rsidRPr="00810505" w:rsidRDefault="00C53CD7" w:rsidP="00C53CD7"/>
    <w:tbl>
      <w:tblPr>
        <w:tblStyle w:val="Tabelraster"/>
        <w:tblpPr w:leftFromText="141" w:rightFromText="141" w:vertAnchor="page" w:horzAnchor="margin" w:tblpY="3316"/>
        <w:tblW w:w="14381" w:type="dxa"/>
        <w:tblLook w:val="04A0" w:firstRow="1" w:lastRow="0" w:firstColumn="1" w:lastColumn="0" w:noHBand="0" w:noVBand="1"/>
      </w:tblPr>
      <w:tblGrid>
        <w:gridCol w:w="6879"/>
        <w:gridCol w:w="2636"/>
        <w:gridCol w:w="2433"/>
        <w:gridCol w:w="2433"/>
      </w:tblGrid>
      <w:tr w:rsidR="00C53CD7" w:rsidRPr="00810505" w:rsidTr="001624AF">
        <w:trPr>
          <w:trHeight w:val="463"/>
        </w:trPr>
        <w:tc>
          <w:tcPr>
            <w:tcW w:w="6879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53CD7" w:rsidRPr="00810505" w:rsidRDefault="00C53CD7" w:rsidP="001624AF">
            <w:pPr>
              <w:rPr>
                <w:b/>
                <w:sz w:val="36"/>
                <w:szCs w:val="36"/>
              </w:rPr>
            </w:pPr>
          </w:p>
        </w:tc>
        <w:tc>
          <w:tcPr>
            <w:tcW w:w="7502" w:type="dxa"/>
            <w:gridSpan w:val="3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53CD7" w:rsidRPr="00810505" w:rsidRDefault="00C53CD7" w:rsidP="001624AF">
            <w:pPr>
              <w:rPr>
                <w:b/>
                <w:sz w:val="36"/>
                <w:szCs w:val="36"/>
              </w:rPr>
            </w:pPr>
            <w:r w:rsidRPr="00810505">
              <w:rPr>
                <w:b/>
                <w:sz w:val="36"/>
                <w:szCs w:val="36"/>
              </w:rPr>
              <w:t xml:space="preserve">Blok 6  </w:t>
            </w:r>
          </w:p>
        </w:tc>
      </w:tr>
      <w:tr w:rsidR="00C53CD7" w:rsidRPr="00810505" w:rsidTr="001624AF">
        <w:trPr>
          <w:trHeight w:val="163"/>
        </w:trPr>
        <w:tc>
          <w:tcPr>
            <w:tcW w:w="6879" w:type="dxa"/>
            <w:shd w:val="clear" w:color="auto" w:fill="DBE5F1" w:themeFill="accent1" w:themeFillTint="33"/>
          </w:tcPr>
          <w:p w:rsidR="00C53CD7" w:rsidRPr="00810505" w:rsidRDefault="00C53CD7" w:rsidP="001624AF">
            <w:pPr>
              <w:rPr>
                <w:b/>
              </w:rPr>
            </w:pPr>
          </w:p>
        </w:tc>
        <w:tc>
          <w:tcPr>
            <w:tcW w:w="2636" w:type="dxa"/>
            <w:shd w:val="clear" w:color="auto" w:fill="DBE5F1" w:themeFill="accent1" w:themeFillTint="33"/>
          </w:tcPr>
          <w:p w:rsidR="00C53CD7" w:rsidRPr="00810505" w:rsidRDefault="00C53CD7" w:rsidP="001624AF">
            <w:pPr>
              <w:rPr>
                <w:b/>
              </w:rPr>
            </w:pPr>
            <w:r w:rsidRPr="00810505">
              <w:rPr>
                <w:b/>
              </w:rPr>
              <w:t>BVO</w:t>
            </w:r>
          </w:p>
        </w:tc>
        <w:tc>
          <w:tcPr>
            <w:tcW w:w="2433" w:type="dxa"/>
            <w:shd w:val="clear" w:color="auto" w:fill="DBE5F1" w:themeFill="accent1" w:themeFillTint="33"/>
          </w:tcPr>
          <w:p w:rsidR="00C53CD7" w:rsidRPr="00810505" w:rsidRDefault="00C53CD7" w:rsidP="001624AF">
            <w:pPr>
              <w:rPr>
                <w:b/>
              </w:rPr>
            </w:pPr>
            <w:r w:rsidRPr="00810505">
              <w:rPr>
                <w:b/>
              </w:rPr>
              <w:t>GBO</w:t>
            </w:r>
          </w:p>
        </w:tc>
        <w:tc>
          <w:tcPr>
            <w:tcW w:w="2433" w:type="dxa"/>
            <w:shd w:val="clear" w:color="auto" w:fill="DBE5F1" w:themeFill="accent1" w:themeFillTint="33"/>
          </w:tcPr>
          <w:p w:rsidR="00C53CD7" w:rsidRPr="00810505" w:rsidRDefault="00C53CD7" w:rsidP="001624AF">
            <w:pPr>
              <w:rPr>
                <w:b/>
              </w:rPr>
            </w:pPr>
            <w:r w:rsidRPr="00810505">
              <w:rPr>
                <w:b/>
              </w:rPr>
              <w:t xml:space="preserve">Aantal </w:t>
            </w:r>
          </w:p>
        </w:tc>
      </w:tr>
      <w:tr w:rsidR="00C53CD7" w:rsidRPr="00810505" w:rsidTr="001624AF">
        <w:trPr>
          <w:trHeight w:val="463"/>
        </w:trPr>
        <w:tc>
          <w:tcPr>
            <w:tcW w:w="6879" w:type="dxa"/>
          </w:tcPr>
          <w:p w:rsidR="00C53CD7" w:rsidRPr="00810505" w:rsidRDefault="00C53CD7" w:rsidP="001624AF">
            <w:r w:rsidRPr="00810505">
              <w:t>Woningen</w:t>
            </w:r>
          </w:p>
        </w:tc>
        <w:tc>
          <w:tcPr>
            <w:tcW w:w="2636" w:type="dxa"/>
          </w:tcPr>
          <w:p w:rsidR="00C53CD7" w:rsidRPr="00810505" w:rsidRDefault="00C53CD7" w:rsidP="001624AF">
            <w:pPr>
              <w:jc w:val="right"/>
            </w:pPr>
            <w:r w:rsidRPr="00810505">
              <w:t>m²</w:t>
            </w:r>
          </w:p>
        </w:tc>
        <w:tc>
          <w:tcPr>
            <w:tcW w:w="2433" w:type="dxa"/>
          </w:tcPr>
          <w:p w:rsidR="00C53CD7" w:rsidRPr="00810505" w:rsidRDefault="00C53CD7" w:rsidP="001624AF">
            <w:pPr>
              <w:jc w:val="right"/>
            </w:pPr>
            <w:r w:rsidRPr="00810505">
              <w:t>m²</w:t>
            </w:r>
          </w:p>
        </w:tc>
        <w:tc>
          <w:tcPr>
            <w:tcW w:w="2433" w:type="dxa"/>
          </w:tcPr>
          <w:p w:rsidR="00C53CD7" w:rsidRPr="00810505" w:rsidRDefault="00C53CD7" w:rsidP="001624AF">
            <w:pPr>
              <w:jc w:val="right"/>
            </w:pPr>
            <w:r w:rsidRPr="00810505">
              <w:t xml:space="preserve">Woningen </w:t>
            </w:r>
          </w:p>
        </w:tc>
      </w:tr>
      <w:tr w:rsidR="00C53CD7" w:rsidRPr="00810505" w:rsidTr="001624AF">
        <w:trPr>
          <w:trHeight w:val="463"/>
        </w:trPr>
        <w:tc>
          <w:tcPr>
            <w:tcW w:w="6879" w:type="dxa"/>
          </w:tcPr>
          <w:p w:rsidR="00C53CD7" w:rsidRPr="00810505" w:rsidRDefault="00C53CD7" w:rsidP="001624AF">
            <w:r w:rsidRPr="00810505">
              <w:t xml:space="preserve">Voorzieningen </w:t>
            </w:r>
          </w:p>
        </w:tc>
        <w:tc>
          <w:tcPr>
            <w:tcW w:w="2636" w:type="dxa"/>
          </w:tcPr>
          <w:p w:rsidR="00C53CD7" w:rsidRPr="00810505" w:rsidRDefault="00C53CD7" w:rsidP="001624AF">
            <w:pPr>
              <w:jc w:val="right"/>
            </w:pPr>
            <w:r w:rsidRPr="00810505">
              <w:t>m²</w:t>
            </w:r>
          </w:p>
        </w:tc>
        <w:tc>
          <w:tcPr>
            <w:tcW w:w="2433" w:type="dxa"/>
          </w:tcPr>
          <w:p w:rsidR="00C53CD7" w:rsidRPr="00810505" w:rsidRDefault="00C53CD7" w:rsidP="001624AF">
            <w:pPr>
              <w:jc w:val="right"/>
            </w:pPr>
            <w:r w:rsidRPr="00810505">
              <w:t>X</w:t>
            </w:r>
          </w:p>
        </w:tc>
        <w:tc>
          <w:tcPr>
            <w:tcW w:w="2433" w:type="dxa"/>
          </w:tcPr>
          <w:p w:rsidR="00C53CD7" w:rsidRPr="00810505" w:rsidRDefault="00C53CD7" w:rsidP="001624AF">
            <w:pPr>
              <w:jc w:val="right"/>
            </w:pPr>
            <w:r w:rsidRPr="00810505">
              <w:t>Vestigingen</w:t>
            </w:r>
          </w:p>
        </w:tc>
      </w:tr>
      <w:tr w:rsidR="00C53CD7" w:rsidRPr="00810505" w:rsidTr="001624AF">
        <w:trPr>
          <w:trHeight w:val="463"/>
        </w:trPr>
        <w:tc>
          <w:tcPr>
            <w:tcW w:w="6879" w:type="dxa"/>
          </w:tcPr>
          <w:p w:rsidR="00C53CD7" w:rsidRPr="00810505" w:rsidRDefault="00C53CD7" w:rsidP="001624AF">
            <w:r w:rsidRPr="00810505">
              <w:t xml:space="preserve">Parkeren </w:t>
            </w:r>
          </w:p>
        </w:tc>
        <w:tc>
          <w:tcPr>
            <w:tcW w:w="2636" w:type="dxa"/>
          </w:tcPr>
          <w:p w:rsidR="00C53CD7" w:rsidRPr="00810505" w:rsidRDefault="00C53CD7" w:rsidP="001624AF">
            <w:pPr>
              <w:jc w:val="right"/>
            </w:pPr>
            <w:r w:rsidRPr="00810505">
              <w:t>X</w:t>
            </w:r>
          </w:p>
        </w:tc>
        <w:tc>
          <w:tcPr>
            <w:tcW w:w="2433" w:type="dxa"/>
          </w:tcPr>
          <w:p w:rsidR="00C53CD7" w:rsidRPr="00810505" w:rsidRDefault="00C53CD7" w:rsidP="001624AF">
            <w:pPr>
              <w:jc w:val="right"/>
            </w:pPr>
            <w:r w:rsidRPr="00810505">
              <w:t>X</w:t>
            </w:r>
          </w:p>
        </w:tc>
        <w:tc>
          <w:tcPr>
            <w:tcW w:w="2433" w:type="dxa"/>
          </w:tcPr>
          <w:p w:rsidR="00C53CD7" w:rsidRPr="00810505" w:rsidRDefault="00C53CD7" w:rsidP="001624AF">
            <w:pPr>
              <w:jc w:val="right"/>
            </w:pPr>
            <w:r w:rsidRPr="00810505">
              <w:t xml:space="preserve">Parkeerplaatsen </w:t>
            </w:r>
          </w:p>
        </w:tc>
      </w:tr>
      <w:tr w:rsidR="00C53CD7" w:rsidRPr="00810505" w:rsidTr="00C53CD7">
        <w:trPr>
          <w:trHeight w:val="373"/>
        </w:trPr>
        <w:tc>
          <w:tcPr>
            <w:tcW w:w="6879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53CD7" w:rsidRPr="00810505" w:rsidRDefault="00C53CD7" w:rsidP="001624AF">
            <w:pPr>
              <w:rPr>
                <w:b/>
              </w:rPr>
            </w:pPr>
            <w:r w:rsidRPr="00810505">
              <w:rPr>
                <w:b/>
              </w:rPr>
              <w:t>Totaal</w:t>
            </w:r>
          </w:p>
        </w:tc>
        <w:tc>
          <w:tcPr>
            <w:tcW w:w="26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53CD7" w:rsidRPr="00810505" w:rsidRDefault="00C53CD7" w:rsidP="001624AF">
            <w:pPr>
              <w:jc w:val="right"/>
            </w:pPr>
            <w:r w:rsidRPr="00810505">
              <w:t>…m²</w:t>
            </w:r>
          </w:p>
        </w:tc>
        <w:tc>
          <w:tcPr>
            <w:tcW w:w="243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53CD7" w:rsidRPr="00810505" w:rsidRDefault="00C53CD7" w:rsidP="001624AF">
            <w:pPr>
              <w:jc w:val="right"/>
            </w:pPr>
            <w:r w:rsidRPr="00810505">
              <w:t xml:space="preserve">… m² </w:t>
            </w:r>
          </w:p>
        </w:tc>
        <w:tc>
          <w:tcPr>
            <w:tcW w:w="243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53CD7" w:rsidRPr="00810505" w:rsidRDefault="00C53CD7" w:rsidP="001624AF">
            <w:pPr>
              <w:jc w:val="right"/>
            </w:pPr>
          </w:p>
        </w:tc>
      </w:tr>
      <w:tr w:rsidR="00C53CD7" w:rsidRPr="00810505" w:rsidTr="00C53CD7">
        <w:trPr>
          <w:trHeight w:val="463"/>
        </w:trPr>
        <w:tc>
          <w:tcPr>
            <w:tcW w:w="6879" w:type="dxa"/>
            <w:tcBorders>
              <w:bottom w:val="single" w:sz="4" w:space="0" w:color="auto"/>
            </w:tcBorders>
            <w:shd w:val="clear" w:color="auto" w:fill="auto"/>
          </w:tcPr>
          <w:p w:rsidR="00C53CD7" w:rsidRPr="00810505" w:rsidRDefault="00C53CD7" w:rsidP="001624AF">
            <w:pPr>
              <w:rPr>
                <w:b/>
                <w:sz w:val="36"/>
                <w:szCs w:val="36"/>
              </w:rPr>
            </w:pPr>
          </w:p>
        </w:tc>
        <w:tc>
          <w:tcPr>
            <w:tcW w:w="75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53CD7" w:rsidRPr="00810505" w:rsidRDefault="00C53CD7" w:rsidP="001624AF">
            <w:pPr>
              <w:rPr>
                <w:b/>
                <w:sz w:val="36"/>
                <w:szCs w:val="36"/>
              </w:rPr>
            </w:pPr>
          </w:p>
        </w:tc>
      </w:tr>
      <w:tr w:rsidR="00C53CD7" w:rsidRPr="00810505" w:rsidTr="001624AF">
        <w:trPr>
          <w:trHeight w:val="463"/>
        </w:trPr>
        <w:tc>
          <w:tcPr>
            <w:tcW w:w="6879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53CD7" w:rsidRPr="00810505" w:rsidRDefault="00C53CD7" w:rsidP="001624AF">
            <w:pPr>
              <w:rPr>
                <w:b/>
                <w:sz w:val="36"/>
                <w:szCs w:val="36"/>
              </w:rPr>
            </w:pPr>
          </w:p>
        </w:tc>
        <w:tc>
          <w:tcPr>
            <w:tcW w:w="7502" w:type="dxa"/>
            <w:gridSpan w:val="3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53CD7" w:rsidRPr="00810505" w:rsidRDefault="00C53CD7" w:rsidP="001624AF">
            <w:pPr>
              <w:rPr>
                <w:b/>
                <w:sz w:val="36"/>
                <w:szCs w:val="36"/>
              </w:rPr>
            </w:pPr>
            <w:r w:rsidRPr="00810505">
              <w:rPr>
                <w:b/>
                <w:sz w:val="36"/>
                <w:szCs w:val="36"/>
              </w:rPr>
              <w:t xml:space="preserve">Blok 9a  </w:t>
            </w:r>
          </w:p>
        </w:tc>
      </w:tr>
      <w:tr w:rsidR="00C53CD7" w:rsidRPr="00810505" w:rsidTr="001624AF">
        <w:trPr>
          <w:trHeight w:val="163"/>
        </w:trPr>
        <w:tc>
          <w:tcPr>
            <w:tcW w:w="6879" w:type="dxa"/>
            <w:shd w:val="clear" w:color="auto" w:fill="DBE5F1" w:themeFill="accent1" w:themeFillTint="33"/>
          </w:tcPr>
          <w:p w:rsidR="00C53CD7" w:rsidRPr="00810505" w:rsidRDefault="00C53CD7" w:rsidP="001624AF">
            <w:pPr>
              <w:rPr>
                <w:b/>
              </w:rPr>
            </w:pPr>
          </w:p>
        </w:tc>
        <w:tc>
          <w:tcPr>
            <w:tcW w:w="2636" w:type="dxa"/>
            <w:shd w:val="clear" w:color="auto" w:fill="DBE5F1" w:themeFill="accent1" w:themeFillTint="33"/>
          </w:tcPr>
          <w:p w:rsidR="00C53CD7" w:rsidRPr="00810505" w:rsidRDefault="00C53CD7" w:rsidP="001624AF">
            <w:pPr>
              <w:rPr>
                <w:b/>
              </w:rPr>
            </w:pPr>
            <w:r w:rsidRPr="00810505">
              <w:rPr>
                <w:b/>
              </w:rPr>
              <w:t>BVO</w:t>
            </w:r>
          </w:p>
        </w:tc>
        <w:tc>
          <w:tcPr>
            <w:tcW w:w="2433" w:type="dxa"/>
            <w:shd w:val="clear" w:color="auto" w:fill="DBE5F1" w:themeFill="accent1" w:themeFillTint="33"/>
          </w:tcPr>
          <w:p w:rsidR="00C53CD7" w:rsidRPr="00810505" w:rsidRDefault="00C53CD7" w:rsidP="001624AF">
            <w:pPr>
              <w:rPr>
                <w:b/>
              </w:rPr>
            </w:pPr>
            <w:r w:rsidRPr="00810505">
              <w:rPr>
                <w:b/>
              </w:rPr>
              <w:t>GBO</w:t>
            </w:r>
          </w:p>
        </w:tc>
        <w:tc>
          <w:tcPr>
            <w:tcW w:w="2433" w:type="dxa"/>
            <w:shd w:val="clear" w:color="auto" w:fill="DBE5F1" w:themeFill="accent1" w:themeFillTint="33"/>
          </w:tcPr>
          <w:p w:rsidR="00C53CD7" w:rsidRPr="00810505" w:rsidRDefault="00C53CD7" w:rsidP="001624AF">
            <w:pPr>
              <w:rPr>
                <w:b/>
              </w:rPr>
            </w:pPr>
            <w:r w:rsidRPr="00810505">
              <w:rPr>
                <w:b/>
              </w:rPr>
              <w:t xml:space="preserve">Aantal </w:t>
            </w:r>
          </w:p>
        </w:tc>
      </w:tr>
      <w:tr w:rsidR="00C53CD7" w:rsidRPr="00810505" w:rsidTr="001624AF">
        <w:trPr>
          <w:trHeight w:val="463"/>
        </w:trPr>
        <w:tc>
          <w:tcPr>
            <w:tcW w:w="6879" w:type="dxa"/>
          </w:tcPr>
          <w:p w:rsidR="00C53CD7" w:rsidRPr="00810505" w:rsidRDefault="00C53CD7" w:rsidP="001624AF">
            <w:r w:rsidRPr="00810505">
              <w:t>Woningen</w:t>
            </w:r>
            <w:bookmarkStart w:id="0" w:name="_GoBack"/>
            <w:bookmarkEnd w:id="0"/>
          </w:p>
        </w:tc>
        <w:tc>
          <w:tcPr>
            <w:tcW w:w="2636" w:type="dxa"/>
          </w:tcPr>
          <w:p w:rsidR="00C53CD7" w:rsidRPr="00810505" w:rsidRDefault="00C53CD7" w:rsidP="001624AF">
            <w:pPr>
              <w:jc w:val="right"/>
            </w:pPr>
            <w:r w:rsidRPr="00810505">
              <w:t>m²</w:t>
            </w:r>
          </w:p>
        </w:tc>
        <w:tc>
          <w:tcPr>
            <w:tcW w:w="2433" w:type="dxa"/>
          </w:tcPr>
          <w:p w:rsidR="00C53CD7" w:rsidRPr="00810505" w:rsidRDefault="00C53CD7" w:rsidP="001624AF">
            <w:pPr>
              <w:jc w:val="right"/>
            </w:pPr>
            <w:r w:rsidRPr="00810505">
              <w:t>m²</w:t>
            </w:r>
          </w:p>
        </w:tc>
        <w:tc>
          <w:tcPr>
            <w:tcW w:w="2433" w:type="dxa"/>
          </w:tcPr>
          <w:p w:rsidR="00C53CD7" w:rsidRPr="00810505" w:rsidRDefault="00C53CD7" w:rsidP="001624AF">
            <w:pPr>
              <w:jc w:val="right"/>
            </w:pPr>
            <w:r w:rsidRPr="00810505">
              <w:t xml:space="preserve">Woningen </w:t>
            </w:r>
          </w:p>
        </w:tc>
      </w:tr>
      <w:tr w:rsidR="00C53CD7" w:rsidRPr="00810505" w:rsidTr="001624AF">
        <w:trPr>
          <w:trHeight w:val="463"/>
        </w:trPr>
        <w:tc>
          <w:tcPr>
            <w:tcW w:w="6879" w:type="dxa"/>
          </w:tcPr>
          <w:p w:rsidR="00C53CD7" w:rsidRPr="00810505" w:rsidRDefault="00C53CD7" w:rsidP="001624AF">
            <w:r w:rsidRPr="00810505">
              <w:t xml:space="preserve">Voorzieningen </w:t>
            </w:r>
          </w:p>
        </w:tc>
        <w:tc>
          <w:tcPr>
            <w:tcW w:w="2636" w:type="dxa"/>
          </w:tcPr>
          <w:p w:rsidR="00C53CD7" w:rsidRPr="00810505" w:rsidRDefault="00C53CD7" w:rsidP="001624AF">
            <w:pPr>
              <w:jc w:val="right"/>
            </w:pPr>
            <w:r w:rsidRPr="00810505">
              <w:t>m²</w:t>
            </w:r>
          </w:p>
        </w:tc>
        <w:tc>
          <w:tcPr>
            <w:tcW w:w="2433" w:type="dxa"/>
          </w:tcPr>
          <w:p w:rsidR="00C53CD7" w:rsidRPr="00810505" w:rsidRDefault="00C53CD7" w:rsidP="001624AF">
            <w:pPr>
              <w:jc w:val="right"/>
            </w:pPr>
            <w:r w:rsidRPr="00810505">
              <w:t>X</w:t>
            </w:r>
          </w:p>
        </w:tc>
        <w:tc>
          <w:tcPr>
            <w:tcW w:w="2433" w:type="dxa"/>
          </w:tcPr>
          <w:p w:rsidR="00C53CD7" w:rsidRPr="00810505" w:rsidRDefault="00C53CD7" w:rsidP="001624AF">
            <w:pPr>
              <w:jc w:val="right"/>
            </w:pPr>
            <w:r w:rsidRPr="00810505">
              <w:t>Vestigingen</w:t>
            </w:r>
          </w:p>
        </w:tc>
      </w:tr>
      <w:tr w:rsidR="00C53CD7" w:rsidRPr="00810505" w:rsidTr="001624AF">
        <w:trPr>
          <w:trHeight w:val="463"/>
        </w:trPr>
        <w:tc>
          <w:tcPr>
            <w:tcW w:w="6879" w:type="dxa"/>
          </w:tcPr>
          <w:p w:rsidR="00C53CD7" w:rsidRPr="00810505" w:rsidRDefault="00C53CD7" w:rsidP="001624AF">
            <w:r w:rsidRPr="00810505">
              <w:t xml:space="preserve">Parkeren </w:t>
            </w:r>
          </w:p>
        </w:tc>
        <w:tc>
          <w:tcPr>
            <w:tcW w:w="2636" w:type="dxa"/>
          </w:tcPr>
          <w:p w:rsidR="00C53CD7" w:rsidRPr="00810505" w:rsidRDefault="00C53CD7" w:rsidP="001624AF">
            <w:pPr>
              <w:jc w:val="right"/>
            </w:pPr>
            <w:r w:rsidRPr="00810505">
              <w:t>X</w:t>
            </w:r>
          </w:p>
        </w:tc>
        <w:tc>
          <w:tcPr>
            <w:tcW w:w="2433" w:type="dxa"/>
          </w:tcPr>
          <w:p w:rsidR="00C53CD7" w:rsidRPr="00810505" w:rsidRDefault="00C53CD7" w:rsidP="001624AF">
            <w:pPr>
              <w:jc w:val="right"/>
            </w:pPr>
            <w:r w:rsidRPr="00810505">
              <w:t>X</w:t>
            </w:r>
          </w:p>
        </w:tc>
        <w:tc>
          <w:tcPr>
            <w:tcW w:w="2433" w:type="dxa"/>
          </w:tcPr>
          <w:p w:rsidR="00C53CD7" w:rsidRPr="00810505" w:rsidRDefault="00C53CD7" w:rsidP="001624AF">
            <w:pPr>
              <w:jc w:val="right"/>
            </w:pPr>
            <w:r w:rsidRPr="00810505">
              <w:t xml:space="preserve">Parkeerplaatsen </w:t>
            </w:r>
          </w:p>
        </w:tc>
      </w:tr>
      <w:tr w:rsidR="00C53CD7" w:rsidRPr="00810505" w:rsidTr="001624AF">
        <w:trPr>
          <w:trHeight w:val="373"/>
        </w:trPr>
        <w:tc>
          <w:tcPr>
            <w:tcW w:w="6879" w:type="dxa"/>
            <w:shd w:val="clear" w:color="auto" w:fill="C6D9F1" w:themeFill="text2" w:themeFillTint="33"/>
          </w:tcPr>
          <w:p w:rsidR="00C53CD7" w:rsidRPr="00810505" w:rsidRDefault="00C53CD7" w:rsidP="001624AF">
            <w:pPr>
              <w:rPr>
                <w:b/>
              </w:rPr>
            </w:pPr>
            <w:r w:rsidRPr="00810505">
              <w:rPr>
                <w:b/>
              </w:rPr>
              <w:t>Totaal</w:t>
            </w:r>
          </w:p>
        </w:tc>
        <w:tc>
          <w:tcPr>
            <w:tcW w:w="2636" w:type="dxa"/>
            <w:shd w:val="clear" w:color="auto" w:fill="C6D9F1" w:themeFill="text2" w:themeFillTint="33"/>
          </w:tcPr>
          <w:p w:rsidR="00C53CD7" w:rsidRPr="00810505" w:rsidRDefault="00C53CD7" w:rsidP="001624AF">
            <w:pPr>
              <w:jc w:val="right"/>
            </w:pPr>
            <w:r w:rsidRPr="00810505">
              <w:t>…m²</w:t>
            </w:r>
          </w:p>
        </w:tc>
        <w:tc>
          <w:tcPr>
            <w:tcW w:w="2433" w:type="dxa"/>
            <w:shd w:val="clear" w:color="auto" w:fill="C6D9F1" w:themeFill="text2" w:themeFillTint="33"/>
          </w:tcPr>
          <w:p w:rsidR="00C53CD7" w:rsidRPr="00810505" w:rsidRDefault="00C53CD7" w:rsidP="001624AF">
            <w:pPr>
              <w:jc w:val="right"/>
            </w:pPr>
            <w:r w:rsidRPr="00810505">
              <w:t xml:space="preserve">… m² </w:t>
            </w:r>
          </w:p>
        </w:tc>
        <w:tc>
          <w:tcPr>
            <w:tcW w:w="2433" w:type="dxa"/>
            <w:shd w:val="clear" w:color="auto" w:fill="C6D9F1" w:themeFill="text2" w:themeFillTint="33"/>
          </w:tcPr>
          <w:p w:rsidR="00C53CD7" w:rsidRPr="00810505" w:rsidRDefault="00C53CD7" w:rsidP="001624AF">
            <w:pPr>
              <w:jc w:val="right"/>
            </w:pPr>
          </w:p>
        </w:tc>
      </w:tr>
    </w:tbl>
    <w:p w:rsidR="00C53CD7" w:rsidRPr="00810505" w:rsidRDefault="009F1878" w:rsidP="00C53CD7">
      <w:pPr>
        <w:rPr>
          <w:sz w:val="18"/>
          <w:szCs w:val="18"/>
        </w:rPr>
      </w:pPr>
      <w:r w:rsidRPr="00810505">
        <w:tab/>
      </w:r>
      <w:r w:rsidRPr="00810505">
        <w:tab/>
      </w:r>
      <w:r w:rsidRPr="00810505">
        <w:tab/>
      </w:r>
      <w:r w:rsidRPr="00810505">
        <w:tab/>
      </w:r>
      <w:r w:rsidRPr="00810505">
        <w:tab/>
      </w:r>
      <w:r w:rsidRPr="00810505">
        <w:tab/>
      </w:r>
      <w:r w:rsidRPr="00810505">
        <w:tab/>
      </w:r>
      <w:r w:rsidRPr="00810505">
        <w:tab/>
      </w:r>
      <w:r w:rsidRPr="00810505">
        <w:tab/>
      </w:r>
      <w:r w:rsidRPr="00810505">
        <w:tab/>
      </w:r>
      <w:r w:rsidRPr="00810505">
        <w:tab/>
      </w:r>
      <w:r w:rsidRPr="00810505">
        <w:tab/>
      </w:r>
      <w:r w:rsidRPr="00810505">
        <w:rPr>
          <w:sz w:val="18"/>
          <w:szCs w:val="18"/>
        </w:rPr>
        <w:t>NB. Metrages mogen met een bandbreedte weergegeven worden</w:t>
      </w:r>
    </w:p>
    <w:p w:rsidR="00C53CD7" w:rsidRPr="00810505" w:rsidRDefault="00C53CD7" w:rsidP="00C53CD7"/>
    <w:p w:rsidR="000B46D8" w:rsidRPr="00810505" w:rsidRDefault="000B46D8" w:rsidP="00C53CD7"/>
    <w:sectPr w:rsidR="000B46D8" w:rsidRPr="00810505" w:rsidSect="00E26EB3">
      <w:pgSz w:w="16839" w:h="11907" w:orient="landscape" w:code="9"/>
      <w:pgMar w:top="1758" w:right="1440" w:bottom="164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5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3"/>
  </w:num>
  <w:num w:numId="20">
    <w:abstractNumId w:val="6"/>
  </w:num>
  <w:num w:numId="21">
    <w:abstractNumId w:val="0"/>
  </w:num>
  <w:num w:numId="22">
    <w:abstractNumId w:val="1"/>
  </w:num>
  <w:num w:numId="23">
    <w:abstractNumId w:val="4"/>
  </w:num>
  <w:num w:numId="24">
    <w:abstractNumId w:val="0"/>
  </w:num>
  <w:num w:numId="25">
    <w:abstractNumId w:val="0"/>
  </w:num>
  <w:num w:numId="26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C27"/>
    <w:rsid w:val="000B46D8"/>
    <w:rsid w:val="00177A29"/>
    <w:rsid w:val="002B5524"/>
    <w:rsid w:val="00352C27"/>
    <w:rsid w:val="003B3222"/>
    <w:rsid w:val="00424DED"/>
    <w:rsid w:val="00482A4F"/>
    <w:rsid w:val="00485B30"/>
    <w:rsid w:val="00527398"/>
    <w:rsid w:val="00555A85"/>
    <w:rsid w:val="00632123"/>
    <w:rsid w:val="0075122F"/>
    <w:rsid w:val="007564B7"/>
    <w:rsid w:val="00777C8D"/>
    <w:rsid w:val="0079297E"/>
    <w:rsid w:val="008104C5"/>
    <w:rsid w:val="00810505"/>
    <w:rsid w:val="008402D9"/>
    <w:rsid w:val="008D7296"/>
    <w:rsid w:val="009175F9"/>
    <w:rsid w:val="009761CF"/>
    <w:rsid w:val="009B0D92"/>
    <w:rsid w:val="009F1878"/>
    <w:rsid w:val="00A03098"/>
    <w:rsid w:val="00A3732E"/>
    <w:rsid w:val="00A53085"/>
    <w:rsid w:val="00BD0C39"/>
    <w:rsid w:val="00C53CD7"/>
    <w:rsid w:val="00CC2E48"/>
    <w:rsid w:val="00E26EB3"/>
    <w:rsid w:val="00EB1492"/>
    <w:rsid w:val="00F12F0D"/>
    <w:rsid w:val="00F131BE"/>
    <w:rsid w:val="00F15EEE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table" w:styleId="Tabelraster">
    <w:name w:val="Table Grid"/>
    <w:basedOn w:val="Standaardtabel"/>
    <w:rsid w:val="00352C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75122F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table" w:styleId="Tabelraster">
    <w:name w:val="Table Grid"/>
    <w:basedOn w:val="Standaardtabel"/>
    <w:rsid w:val="00352C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75122F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CCD440BB.dotm</Template>
  <TotalTime>0</TotalTime>
  <Pages>1</Pages>
  <Words>79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Rietdijk, Charlotte</dc:creator>
  <cp:lastModifiedBy>Wit, Suzanne de</cp:lastModifiedBy>
  <cp:revision>3</cp:revision>
  <dcterms:created xsi:type="dcterms:W3CDTF">2018-01-31T09:38:00Z</dcterms:created>
  <dcterms:modified xsi:type="dcterms:W3CDTF">2018-01-31T09:42:00Z</dcterms:modified>
</cp:coreProperties>
</file>