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F5A" w:rsidRPr="009D2F5A" w:rsidRDefault="009D2F5A" w:rsidP="009D2F5A">
      <w:pPr>
        <w:rPr>
          <w:rFonts w:eastAsia="Corbel"/>
          <w:lang w:eastAsia="en-US"/>
        </w:rPr>
      </w:pPr>
      <w:r w:rsidRPr="009D2F5A">
        <w:rPr>
          <w:rFonts w:eastAsia="Corbel"/>
          <w:lang w:eastAsia="en-US"/>
        </w:rPr>
        <w:t xml:space="preserve">Beste buurtbewoner of ondernemer, </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 xml:space="preserve">Langs de Johan van Hasseltweg in Amsterdam Noord ligt een prachtige kavel aan het IJ. De gemeente Amsterdam zoekt een ondernemer die samen met bewoners dit stuk grond nieuw leven inblaast voor een periode van maximaal vier jaar. De gemeente kiest de winnende ondernemer via een tender, een openbare selectie. Deze ondernemer mag de grond vier jaar lang gratis gebruiken. In de bijlage van deze e-mail kunt u zien waar de kavel zich bevindt. </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noProof/>
        </w:rPr>
        <w:drawing>
          <wp:inline distT="0" distB="0" distL="0" distR="0" wp14:anchorId="1A9FBBF4" wp14:editId="7CFA47DE">
            <wp:extent cx="3162300" cy="1533525"/>
            <wp:effectExtent l="0" t="0" r="0" b="9525"/>
            <wp:docPr id="1" name="Afbeelding 1" descr="cid:image001.png@01D3437D.FA9E2E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3437D.FA9E2EC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162300" cy="1533525"/>
                    </a:xfrm>
                    <a:prstGeom prst="rect">
                      <a:avLst/>
                    </a:prstGeom>
                    <a:noFill/>
                    <a:ln>
                      <a:noFill/>
                    </a:ln>
                  </pic:spPr>
                </pic:pic>
              </a:graphicData>
            </a:graphic>
          </wp:inline>
        </w:drawing>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 xml:space="preserve">Opening afgelast </w:t>
      </w:r>
    </w:p>
    <w:p w:rsidR="009D2F5A" w:rsidRPr="009D2F5A" w:rsidRDefault="009D2F5A" w:rsidP="009D2F5A">
      <w:pPr>
        <w:rPr>
          <w:rFonts w:eastAsia="Corbel"/>
          <w:lang w:eastAsia="en-US"/>
        </w:rPr>
      </w:pPr>
      <w:r w:rsidRPr="009D2F5A">
        <w:rPr>
          <w:rFonts w:eastAsia="Corbel"/>
          <w:lang w:eastAsia="en-US"/>
        </w:rPr>
        <w:t xml:space="preserve">Op dinsdag 10 oktober is de tender van de Oostveerkavel Johan van Hasseltweg geopend. </w:t>
      </w:r>
    </w:p>
    <w:p w:rsidR="009D2F5A" w:rsidRPr="009D2F5A" w:rsidRDefault="009D2F5A" w:rsidP="009D2F5A">
      <w:pPr>
        <w:rPr>
          <w:rFonts w:eastAsia="Corbel"/>
          <w:lang w:eastAsia="en-US"/>
        </w:rPr>
      </w:pPr>
      <w:r w:rsidRPr="009D2F5A">
        <w:rPr>
          <w:rFonts w:eastAsia="Corbel"/>
          <w:lang w:eastAsia="en-US"/>
        </w:rPr>
        <w:t xml:space="preserve">De feestelijke opening die gepland stond, is vanwege het overlijden van burgemeester Van der Laan afgelast. De bedoeling van deze bijeenkomst was om de tender te starten met een kruisbestuiving  tussen bewoners uit de </w:t>
      </w:r>
      <w:proofErr w:type="spellStart"/>
      <w:r w:rsidRPr="009D2F5A">
        <w:rPr>
          <w:rFonts w:eastAsia="Corbel"/>
          <w:lang w:eastAsia="en-US"/>
        </w:rPr>
        <w:t>IJplein</w:t>
      </w:r>
      <w:proofErr w:type="spellEnd"/>
      <w:r w:rsidRPr="009D2F5A">
        <w:rPr>
          <w:rFonts w:eastAsia="Corbel"/>
          <w:lang w:eastAsia="en-US"/>
        </w:rPr>
        <w:t xml:space="preserve">-Vogelbuurt en initiatiefnemers aangezien de samenwerking  met buurtbewoners centraal staat in de selectie van het winnende plan. </w:t>
      </w:r>
    </w:p>
    <w:p w:rsidR="009D2F5A" w:rsidRPr="009D2F5A" w:rsidRDefault="009D2F5A" w:rsidP="009D2F5A">
      <w:pPr>
        <w:rPr>
          <w:rFonts w:eastAsia="Corbel"/>
          <w:lang w:eastAsia="en-US"/>
        </w:rPr>
      </w:pPr>
      <w:r w:rsidRPr="009D2F5A">
        <w:rPr>
          <w:rFonts w:eastAsia="Corbel"/>
          <w:lang w:eastAsia="en-US"/>
        </w:rPr>
        <w:t xml:space="preserve">Helaas is dit niet gelukt en daarom organiseren we nu een nieuwe bijeenkomst waarmee we de uitwisseling van wensen en ideeën alsnog een kans willen geven.  </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Uitnodiging</w:t>
      </w:r>
    </w:p>
    <w:p w:rsidR="009D2F5A" w:rsidRPr="009D2F5A" w:rsidRDefault="009D2F5A" w:rsidP="009D2F5A">
      <w:pPr>
        <w:rPr>
          <w:rFonts w:eastAsia="Corbel"/>
          <w:lang w:eastAsia="en-US"/>
        </w:rPr>
      </w:pPr>
      <w:r w:rsidRPr="009D2F5A">
        <w:rPr>
          <w:rFonts w:eastAsia="Corbel"/>
          <w:lang w:eastAsia="en-US"/>
        </w:rPr>
        <w:t xml:space="preserve">Graag nodigen wij u uit voor een bijeenkomst om samen in gesprek te gaan en om inspiratie op te doen voor de tijdelijke invulling van de Oostveerkavel Johan van Hasseltweg. </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Datum: vrijdag 20 oktober</w:t>
      </w:r>
    </w:p>
    <w:p w:rsidR="009D2F5A" w:rsidRPr="009D2F5A" w:rsidRDefault="009D2F5A" w:rsidP="009D2F5A">
      <w:pPr>
        <w:rPr>
          <w:rFonts w:eastAsia="Corbel"/>
          <w:lang w:eastAsia="en-US"/>
        </w:rPr>
      </w:pPr>
      <w:r w:rsidRPr="009D2F5A">
        <w:rPr>
          <w:rFonts w:eastAsia="Corbel"/>
          <w:lang w:eastAsia="en-US"/>
        </w:rPr>
        <w:t>Tijd: 16.00 – 18.00 uur</w:t>
      </w:r>
    </w:p>
    <w:p w:rsidR="009D2F5A" w:rsidRPr="009D2F5A" w:rsidRDefault="009D2F5A" w:rsidP="009D2F5A">
      <w:pPr>
        <w:rPr>
          <w:rFonts w:eastAsia="Corbel"/>
          <w:lang w:eastAsia="en-US"/>
        </w:rPr>
      </w:pPr>
      <w:r w:rsidRPr="009D2F5A">
        <w:rPr>
          <w:rFonts w:eastAsia="Corbel"/>
          <w:lang w:eastAsia="en-US"/>
        </w:rPr>
        <w:t xml:space="preserve">Locatie: Expocafé </w:t>
      </w:r>
      <w:proofErr w:type="spellStart"/>
      <w:r w:rsidRPr="009D2F5A">
        <w:rPr>
          <w:rFonts w:eastAsia="Corbel"/>
          <w:lang w:eastAsia="en-US"/>
        </w:rPr>
        <w:t>Zamen</w:t>
      </w:r>
      <w:proofErr w:type="spellEnd"/>
      <w:r w:rsidRPr="009D2F5A">
        <w:rPr>
          <w:rFonts w:eastAsia="Corbel"/>
          <w:lang w:eastAsia="en-US"/>
        </w:rPr>
        <w:t xml:space="preserve">, </w:t>
      </w:r>
      <w:proofErr w:type="spellStart"/>
      <w:r w:rsidRPr="009D2F5A">
        <w:rPr>
          <w:rFonts w:eastAsia="Corbel"/>
          <w:lang w:eastAsia="en-US"/>
        </w:rPr>
        <w:t>Zamenhofstraat</w:t>
      </w:r>
      <w:proofErr w:type="spellEnd"/>
      <w:r w:rsidRPr="009D2F5A">
        <w:rPr>
          <w:rFonts w:eastAsia="Corbel"/>
          <w:lang w:eastAsia="en-US"/>
        </w:rPr>
        <w:t xml:space="preserve"> 150, schuin tegenover de kavel</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Voor en door de buurt</w:t>
      </w:r>
    </w:p>
    <w:p w:rsidR="009D2F5A" w:rsidRPr="009D2F5A" w:rsidRDefault="009D2F5A" w:rsidP="009D2F5A">
      <w:pPr>
        <w:rPr>
          <w:rFonts w:eastAsia="Corbel"/>
          <w:lang w:eastAsia="en-US"/>
        </w:rPr>
      </w:pPr>
      <w:r w:rsidRPr="009D2F5A">
        <w:rPr>
          <w:rFonts w:eastAsia="Corbel"/>
          <w:lang w:eastAsia="en-US"/>
        </w:rPr>
        <w:t xml:space="preserve">Deze bijeenkomst wordt georganiseerd voor en door buurtbewoners uit de </w:t>
      </w:r>
      <w:proofErr w:type="spellStart"/>
      <w:r w:rsidRPr="009D2F5A">
        <w:rPr>
          <w:rFonts w:eastAsia="Corbel"/>
          <w:lang w:eastAsia="en-US"/>
        </w:rPr>
        <w:t>IJplein</w:t>
      </w:r>
      <w:proofErr w:type="spellEnd"/>
      <w:r w:rsidRPr="009D2F5A">
        <w:rPr>
          <w:rFonts w:eastAsia="Corbel"/>
          <w:lang w:eastAsia="en-US"/>
        </w:rPr>
        <w:t xml:space="preserve">-Vogelbuurt en het Hamerkwartier. Er is voor deze bijeenkomst een bijzondere samenwerking ontstaan tussen jong kunstenaarscollectief </w:t>
      </w:r>
      <w:proofErr w:type="spellStart"/>
      <w:r w:rsidRPr="009D2F5A">
        <w:rPr>
          <w:rFonts w:eastAsia="Corbel"/>
          <w:lang w:eastAsia="en-US"/>
        </w:rPr>
        <w:t>Famo</w:t>
      </w:r>
      <w:proofErr w:type="spellEnd"/>
      <w:r w:rsidRPr="009D2F5A">
        <w:rPr>
          <w:rFonts w:eastAsia="Corbel"/>
          <w:lang w:eastAsia="en-US"/>
        </w:rPr>
        <w:t xml:space="preserve">, creatieve buurtbewoners/ondernemers en Expocafé </w:t>
      </w:r>
      <w:proofErr w:type="spellStart"/>
      <w:r w:rsidRPr="009D2F5A">
        <w:rPr>
          <w:rFonts w:eastAsia="Corbel"/>
          <w:lang w:eastAsia="en-US"/>
        </w:rPr>
        <w:t>Zamen</w:t>
      </w:r>
      <w:proofErr w:type="spellEnd"/>
      <w:r w:rsidRPr="009D2F5A">
        <w:rPr>
          <w:rFonts w:eastAsia="Corbel"/>
          <w:lang w:eastAsia="en-US"/>
        </w:rPr>
        <w:t xml:space="preserve">. </w:t>
      </w:r>
    </w:p>
    <w:p w:rsidR="009D2F5A" w:rsidRPr="009D2F5A" w:rsidRDefault="009D2F5A" w:rsidP="009D2F5A">
      <w:pPr>
        <w:rPr>
          <w:rFonts w:eastAsia="Corbel"/>
          <w:lang w:eastAsia="en-US"/>
        </w:rPr>
      </w:pPr>
      <w:r w:rsidRPr="009D2F5A">
        <w:rPr>
          <w:rFonts w:eastAsia="Corbel"/>
          <w:lang w:eastAsia="en-US"/>
        </w:rPr>
        <w:t>Onder het genot van een hapje en een drankje ziet het programma er als volgt uit:</w:t>
      </w:r>
    </w:p>
    <w:p w:rsidR="009D2F5A" w:rsidRPr="009D2F5A" w:rsidRDefault="009D2F5A" w:rsidP="009D2F5A">
      <w:pPr>
        <w:rPr>
          <w:rFonts w:eastAsia="Corbel"/>
          <w:lang w:eastAsia="en-US"/>
        </w:rPr>
      </w:pPr>
      <w:r w:rsidRPr="009D2F5A">
        <w:rPr>
          <w:rFonts w:eastAsia="Corbel"/>
          <w:lang w:eastAsia="en-US"/>
        </w:rPr>
        <w:t>16.00 – 16.10 uur: Inloop</w:t>
      </w:r>
    </w:p>
    <w:p w:rsidR="009D2F5A" w:rsidRPr="009D2F5A" w:rsidRDefault="009D2F5A" w:rsidP="009D2F5A">
      <w:pPr>
        <w:rPr>
          <w:rFonts w:eastAsia="Corbel"/>
          <w:lang w:eastAsia="en-US"/>
        </w:rPr>
      </w:pPr>
      <w:r w:rsidRPr="009D2F5A">
        <w:rPr>
          <w:rFonts w:eastAsia="Corbel"/>
          <w:lang w:eastAsia="en-US"/>
        </w:rPr>
        <w:t>16.10 – 16.15 uur: Opening door stadsdeelvoorzitter Coby van Berkum</w:t>
      </w:r>
    </w:p>
    <w:p w:rsidR="009D2F5A" w:rsidRPr="009D2F5A" w:rsidRDefault="009D2F5A" w:rsidP="009D2F5A">
      <w:pPr>
        <w:rPr>
          <w:rFonts w:eastAsia="Corbel"/>
          <w:lang w:eastAsia="en-US"/>
        </w:rPr>
      </w:pPr>
      <w:r w:rsidRPr="009D2F5A">
        <w:rPr>
          <w:rFonts w:eastAsia="Corbel"/>
          <w:lang w:eastAsia="en-US"/>
        </w:rPr>
        <w:t xml:space="preserve">16.15 -  16.20 uur: Uitleg door kunstenaarscollectief </w:t>
      </w:r>
      <w:proofErr w:type="spellStart"/>
      <w:r w:rsidRPr="009D2F5A">
        <w:rPr>
          <w:rFonts w:eastAsia="Corbel"/>
          <w:lang w:eastAsia="en-US"/>
        </w:rPr>
        <w:t>Famo</w:t>
      </w:r>
      <w:proofErr w:type="spellEnd"/>
      <w:r w:rsidRPr="009D2F5A">
        <w:rPr>
          <w:rFonts w:eastAsia="Corbel"/>
          <w:lang w:eastAsia="en-US"/>
        </w:rPr>
        <w:t xml:space="preserve"> over hoe u een ‘steentje bij kunt dragen’  </w:t>
      </w:r>
    </w:p>
    <w:p w:rsidR="009D2F5A" w:rsidRPr="009D2F5A" w:rsidRDefault="009D2F5A" w:rsidP="009D2F5A">
      <w:pPr>
        <w:rPr>
          <w:rFonts w:eastAsia="Corbel"/>
          <w:lang w:eastAsia="en-US"/>
        </w:rPr>
      </w:pPr>
      <w:r w:rsidRPr="009D2F5A">
        <w:rPr>
          <w:rFonts w:eastAsia="Corbel"/>
          <w:lang w:eastAsia="en-US"/>
        </w:rPr>
        <w:t xml:space="preserve">16.20 – 16.30 uur: Introductie door Ditte </w:t>
      </w:r>
      <w:proofErr w:type="spellStart"/>
      <w:r w:rsidRPr="009D2F5A">
        <w:rPr>
          <w:rFonts w:eastAsia="Corbel"/>
          <w:lang w:eastAsia="en-US"/>
        </w:rPr>
        <w:t>Kuijpens</w:t>
      </w:r>
      <w:proofErr w:type="spellEnd"/>
      <w:r w:rsidRPr="009D2F5A">
        <w:rPr>
          <w:rFonts w:eastAsia="Corbel"/>
          <w:lang w:eastAsia="en-US"/>
        </w:rPr>
        <w:t xml:space="preserve"> over de inspirerende dialoog</w:t>
      </w:r>
    </w:p>
    <w:p w:rsidR="009D2F5A" w:rsidRPr="009D2F5A" w:rsidRDefault="009D2F5A" w:rsidP="009D2F5A">
      <w:pPr>
        <w:rPr>
          <w:rFonts w:eastAsia="Corbel"/>
          <w:lang w:eastAsia="en-US"/>
        </w:rPr>
      </w:pPr>
      <w:r w:rsidRPr="009D2F5A">
        <w:rPr>
          <w:rFonts w:eastAsia="Corbel"/>
          <w:lang w:eastAsia="en-US"/>
        </w:rPr>
        <w:t>16.30 – 18.00 uur: Ruimte om met elkaar in gesprek te gaan</w:t>
      </w:r>
    </w:p>
    <w:p w:rsidR="009D2F5A" w:rsidRPr="009D2F5A" w:rsidRDefault="009D2F5A" w:rsidP="009D2F5A">
      <w:pPr>
        <w:rPr>
          <w:rFonts w:eastAsia="Corbel"/>
          <w:lang w:eastAsia="en-US"/>
        </w:rPr>
      </w:pPr>
      <w:r w:rsidRPr="009D2F5A">
        <w:rPr>
          <w:rFonts w:eastAsia="Corbel"/>
          <w:lang w:eastAsia="en-US"/>
        </w:rPr>
        <w:t xml:space="preserve">18.00 uur: Einde bijeenkomst. </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 xml:space="preserve">Het verslag van de bijeenkomst wordt dinsdag 24 oktober op </w:t>
      </w:r>
      <w:hyperlink r:id="rId8" w:history="1">
        <w:r w:rsidRPr="009D2F5A">
          <w:rPr>
            <w:rFonts w:eastAsia="Corbel"/>
            <w:color w:val="0000FF"/>
            <w:u w:val="single"/>
            <w:lang w:eastAsia="en-US"/>
          </w:rPr>
          <w:t>www.tenderned.nl</w:t>
        </w:r>
      </w:hyperlink>
      <w:r w:rsidRPr="009D2F5A">
        <w:rPr>
          <w:rFonts w:eastAsia="Corbel"/>
          <w:lang w:eastAsia="en-US"/>
        </w:rPr>
        <w:t xml:space="preserve"> gepubliceerd. </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 xml:space="preserve">Aanmelden </w:t>
      </w:r>
    </w:p>
    <w:p w:rsidR="009D2F5A" w:rsidRPr="009D2F5A" w:rsidRDefault="009D2F5A" w:rsidP="009D2F5A">
      <w:pPr>
        <w:rPr>
          <w:rFonts w:eastAsia="Corbel"/>
          <w:lang w:eastAsia="en-US"/>
        </w:rPr>
      </w:pPr>
      <w:r w:rsidRPr="009D2F5A">
        <w:rPr>
          <w:rFonts w:eastAsia="Corbel"/>
          <w:lang w:eastAsia="en-US"/>
        </w:rPr>
        <w:lastRenderedPageBreak/>
        <w:t xml:space="preserve">Iedereen is welkom, maar in verband met de catering en het programma vragen wij u om u aan te melden vóór donderdag 19 oktober aanstaande bij Anika van de Water van de gemeente Amsterdam via </w:t>
      </w:r>
      <w:hyperlink r:id="rId9" w:history="1">
        <w:r w:rsidRPr="009D2F5A">
          <w:rPr>
            <w:rFonts w:eastAsia="Corbel"/>
            <w:color w:val="0000FF"/>
            <w:u w:val="single"/>
            <w:lang w:eastAsia="en-US"/>
          </w:rPr>
          <w:t>a.vande.water@amsterdam.nl</w:t>
        </w:r>
      </w:hyperlink>
      <w:r w:rsidRPr="009D2F5A">
        <w:rPr>
          <w:rFonts w:eastAsia="Corbel"/>
          <w:lang w:eastAsia="en-US"/>
        </w:rPr>
        <w:t xml:space="preserve">.  </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Informatie tender</w:t>
      </w:r>
    </w:p>
    <w:p w:rsidR="009D2F5A" w:rsidRPr="009D2F5A" w:rsidRDefault="009D2F5A" w:rsidP="009D2F5A">
      <w:pPr>
        <w:rPr>
          <w:rFonts w:eastAsia="Corbel"/>
          <w:lang w:eastAsia="en-US"/>
        </w:rPr>
      </w:pPr>
      <w:r w:rsidRPr="009D2F5A">
        <w:rPr>
          <w:rFonts w:eastAsia="Corbel"/>
          <w:lang w:eastAsia="en-US"/>
        </w:rPr>
        <w:t xml:space="preserve">Voor meer informatie over de tender kunt u terecht op </w:t>
      </w:r>
      <w:hyperlink r:id="rId10" w:history="1">
        <w:r w:rsidRPr="009D2F5A">
          <w:rPr>
            <w:rFonts w:eastAsia="Corbel"/>
            <w:color w:val="0000FF"/>
            <w:u w:val="single"/>
            <w:lang w:eastAsia="en-US"/>
          </w:rPr>
          <w:t>www.tenderned.nl</w:t>
        </w:r>
      </w:hyperlink>
      <w:r w:rsidRPr="009D2F5A">
        <w:rPr>
          <w:rFonts w:eastAsia="Corbel"/>
          <w:lang w:eastAsia="en-US"/>
        </w:rPr>
        <w:t xml:space="preserve"> bij ‘Oostveerkavel Johan van Hasseltweg’. Plannen kunnen van 10 oktober tot en met 21 november 2017 per e-mail worden ingediend via </w:t>
      </w:r>
      <w:hyperlink r:id="rId11" w:history="1">
        <w:r w:rsidRPr="009D2F5A">
          <w:rPr>
            <w:rFonts w:eastAsia="Corbel"/>
            <w:color w:val="0000FF"/>
            <w:u w:val="single"/>
            <w:lang w:eastAsia="en-US"/>
          </w:rPr>
          <w:t>tender.vanhasselt@amsterdam.nl</w:t>
        </w:r>
      </w:hyperlink>
      <w:r w:rsidRPr="009D2F5A">
        <w:rPr>
          <w:rFonts w:eastAsia="Corbel"/>
          <w:lang w:eastAsia="en-US"/>
        </w:rPr>
        <w:t xml:space="preserve">. </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w:t>
      </w:r>
    </w:p>
    <w:p w:rsidR="009D2F5A" w:rsidRPr="009D2F5A" w:rsidRDefault="009D2F5A" w:rsidP="009D2F5A">
      <w:pPr>
        <w:rPr>
          <w:rFonts w:eastAsia="Corbel"/>
          <w:lang w:eastAsia="en-US"/>
        </w:rPr>
      </w:pPr>
      <w:r w:rsidRPr="009D2F5A">
        <w:rPr>
          <w:rFonts w:eastAsia="Corbel"/>
          <w:lang w:eastAsia="en-US"/>
        </w:rPr>
        <w:t> </w:t>
      </w:r>
    </w:p>
    <w:p w:rsidR="009D2F5A" w:rsidRPr="009D2F5A" w:rsidRDefault="009D2F5A" w:rsidP="009D2F5A">
      <w:pPr>
        <w:rPr>
          <w:rFonts w:eastAsia="Corbel"/>
          <w:lang w:eastAsia="en-US"/>
        </w:rPr>
      </w:pPr>
      <w:r w:rsidRPr="009D2F5A">
        <w:rPr>
          <w:rFonts w:eastAsia="Corbel"/>
          <w:lang w:eastAsia="en-US"/>
        </w:rPr>
        <w:t> </w:t>
      </w:r>
      <w:r w:rsidRPr="009D2F5A">
        <w:rPr>
          <w:rFonts w:eastAsia="Corbel"/>
          <w:b/>
          <w:bCs/>
          <w:sz w:val="22"/>
          <w:szCs w:val="22"/>
        </w:rPr>
        <w:t>Met vriendelijke groet,</w:t>
      </w:r>
    </w:p>
    <w:p w:rsidR="009D2F5A" w:rsidRPr="009D2F5A" w:rsidRDefault="009D2F5A" w:rsidP="009D2F5A">
      <w:pPr>
        <w:spacing w:line="240" w:lineRule="auto"/>
        <w:rPr>
          <w:rFonts w:eastAsia="Corbel"/>
          <w:lang w:eastAsia="en-US"/>
        </w:rPr>
      </w:pPr>
      <w:r w:rsidRPr="009D2F5A">
        <w:rPr>
          <w:rFonts w:eastAsia="Corbel"/>
          <w:b/>
          <w:bCs/>
          <w:sz w:val="22"/>
          <w:szCs w:val="22"/>
        </w:rPr>
        <w:t> </w:t>
      </w:r>
    </w:p>
    <w:p w:rsidR="009D2F5A" w:rsidRPr="009D2F5A" w:rsidRDefault="009D2F5A" w:rsidP="009D2F5A">
      <w:pPr>
        <w:spacing w:after="240" w:line="240" w:lineRule="auto"/>
        <w:rPr>
          <w:rFonts w:eastAsia="Corbel"/>
          <w:lang w:eastAsia="en-US"/>
        </w:rPr>
      </w:pPr>
      <w:r w:rsidRPr="009D2F5A">
        <w:rPr>
          <w:rFonts w:eastAsia="Corbel"/>
          <w:b/>
          <w:bCs/>
          <w:sz w:val="22"/>
          <w:szCs w:val="22"/>
        </w:rPr>
        <w:t>Stascha Nelis</w:t>
      </w:r>
      <w:r w:rsidRPr="009D2F5A">
        <w:rPr>
          <w:rFonts w:ascii="Calibri" w:eastAsia="Corbel" w:hAnsi="Calibri"/>
          <w:sz w:val="22"/>
          <w:szCs w:val="22"/>
        </w:rPr>
        <w:br/>
        <w:t>Project- en programmamanager</w:t>
      </w:r>
    </w:p>
    <w:p w:rsidR="009D2F5A" w:rsidRPr="009D2F5A" w:rsidRDefault="009D2F5A" w:rsidP="009D2F5A">
      <w:pPr>
        <w:spacing w:line="240" w:lineRule="auto"/>
        <w:rPr>
          <w:rFonts w:eastAsia="Corbel"/>
          <w:lang w:eastAsia="en-US"/>
        </w:rPr>
      </w:pPr>
      <w:r w:rsidRPr="009D2F5A">
        <w:rPr>
          <w:rFonts w:ascii="Calibri" w:eastAsia="Corbel" w:hAnsi="Calibri"/>
          <w:sz w:val="22"/>
          <w:szCs w:val="22"/>
        </w:rPr>
        <w:t xml:space="preserve">Stadsdeel Noord: Projectleider sociaal Gemengde Wijk </w:t>
      </w:r>
      <w:proofErr w:type="spellStart"/>
      <w:r w:rsidRPr="009D2F5A">
        <w:rPr>
          <w:rFonts w:ascii="Calibri" w:eastAsia="Corbel" w:hAnsi="Calibri"/>
          <w:sz w:val="22"/>
          <w:szCs w:val="22"/>
        </w:rPr>
        <w:t>IJplein</w:t>
      </w:r>
      <w:proofErr w:type="spellEnd"/>
      <w:r w:rsidRPr="009D2F5A">
        <w:rPr>
          <w:rFonts w:ascii="Calibri" w:eastAsia="Corbel" w:hAnsi="Calibri"/>
          <w:sz w:val="22"/>
          <w:szCs w:val="22"/>
        </w:rPr>
        <w:t>- Vogelbuurt en Hamerkwartier</w:t>
      </w:r>
    </w:p>
    <w:p w:rsidR="009D2F5A" w:rsidRPr="009D2F5A" w:rsidRDefault="009D2F5A" w:rsidP="009D2F5A">
      <w:pPr>
        <w:spacing w:line="240" w:lineRule="auto"/>
        <w:rPr>
          <w:rFonts w:eastAsia="Corbel"/>
          <w:lang w:eastAsia="en-US"/>
        </w:rPr>
      </w:pPr>
      <w:r w:rsidRPr="009D2F5A">
        <w:rPr>
          <w:rFonts w:ascii="Calibri" w:eastAsia="Corbel" w:hAnsi="Calibri"/>
          <w:sz w:val="22"/>
          <w:szCs w:val="22"/>
        </w:rPr>
        <w:t>Stadsdeel Nieuw-West: Projectleider maatschappelijke voorzieningen Geuzenveld-Slotermeer</w:t>
      </w:r>
    </w:p>
    <w:p w:rsidR="009D2F5A" w:rsidRPr="009D2F5A" w:rsidRDefault="009D2F5A" w:rsidP="009D2F5A">
      <w:pPr>
        <w:spacing w:line="240" w:lineRule="auto"/>
        <w:rPr>
          <w:rFonts w:eastAsia="Corbel"/>
          <w:lang w:eastAsia="en-US"/>
        </w:rPr>
      </w:pPr>
      <w:r w:rsidRPr="009D2F5A">
        <w:rPr>
          <w:rFonts w:ascii="Calibri" w:eastAsia="Corbel" w:hAnsi="Calibri"/>
          <w:color w:val="1F497D"/>
          <w:sz w:val="22"/>
          <w:szCs w:val="22"/>
        </w:rPr>
        <w:t> </w:t>
      </w:r>
    </w:p>
    <w:p w:rsidR="009D2F5A" w:rsidRPr="009D2F5A" w:rsidRDefault="009D2F5A" w:rsidP="009D2F5A">
      <w:pPr>
        <w:spacing w:line="240" w:lineRule="auto"/>
        <w:rPr>
          <w:rFonts w:eastAsia="Corbel"/>
          <w:lang w:eastAsia="en-US"/>
        </w:rPr>
      </w:pPr>
      <w:r w:rsidRPr="009D2F5A">
        <w:rPr>
          <w:rFonts w:eastAsia="Corbel"/>
          <w:b/>
          <w:bCs/>
          <w:color w:val="FF0000"/>
          <w:sz w:val="22"/>
          <w:szCs w:val="22"/>
        </w:rPr>
        <w:t>Gemeente Amsterdam</w:t>
      </w:r>
    </w:p>
    <w:p w:rsidR="009D2F5A" w:rsidRPr="009D2F5A" w:rsidRDefault="009D2F5A" w:rsidP="009D2F5A">
      <w:pPr>
        <w:spacing w:after="240" w:line="240" w:lineRule="auto"/>
        <w:rPr>
          <w:rFonts w:eastAsia="Corbel"/>
          <w:lang w:eastAsia="en-US"/>
        </w:rPr>
      </w:pPr>
      <w:r w:rsidRPr="009D2F5A">
        <w:rPr>
          <w:rFonts w:ascii="Calibri" w:eastAsia="Corbel" w:hAnsi="Calibri"/>
          <w:color w:val="1F497D"/>
          <w:sz w:val="22"/>
          <w:szCs w:val="22"/>
        </w:rPr>
        <w:br/>
      </w:r>
      <w:r w:rsidRPr="009D2F5A">
        <w:rPr>
          <w:rFonts w:ascii="Calibri" w:eastAsia="Corbel" w:hAnsi="Calibri"/>
          <w:sz w:val="22"/>
          <w:szCs w:val="22"/>
        </w:rPr>
        <w:t>M 06 2234 3289</w:t>
      </w:r>
      <w:r w:rsidRPr="009D2F5A">
        <w:rPr>
          <w:rFonts w:ascii="Calibri" w:eastAsia="Corbel" w:hAnsi="Calibri"/>
          <w:sz w:val="22"/>
          <w:szCs w:val="22"/>
        </w:rPr>
        <w:br/>
      </w:r>
      <w:hyperlink r:id="rId12" w:history="1">
        <w:r w:rsidRPr="009D2F5A">
          <w:rPr>
            <w:rFonts w:ascii="Calibri" w:eastAsia="Corbel" w:hAnsi="Calibri"/>
            <w:color w:val="0000FF"/>
            <w:sz w:val="22"/>
            <w:szCs w:val="22"/>
            <w:u w:val="single"/>
          </w:rPr>
          <w:t>stascha.nelis@amsterdam.nl</w:t>
        </w:r>
      </w:hyperlink>
      <w:r w:rsidRPr="009D2F5A">
        <w:rPr>
          <w:rFonts w:ascii="Calibri" w:eastAsia="Corbel" w:hAnsi="Calibri"/>
          <w:sz w:val="22"/>
          <w:szCs w:val="22"/>
        </w:rPr>
        <w:t xml:space="preserve"> </w:t>
      </w:r>
    </w:p>
    <w:p w:rsidR="009D2F5A" w:rsidRPr="009D2F5A" w:rsidRDefault="009D2F5A" w:rsidP="009D2F5A">
      <w:pPr>
        <w:spacing w:line="240" w:lineRule="auto"/>
        <w:rPr>
          <w:rFonts w:eastAsia="Corbel"/>
          <w:lang w:eastAsia="en-US"/>
        </w:rPr>
      </w:pPr>
      <w:r w:rsidRPr="009D2F5A">
        <w:rPr>
          <w:rFonts w:ascii="Calibri" w:eastAsia="Corbel" w:hAnsi="Calibri"/>
          <w:sz w:val="22"/>
          <w:szCs w:val="22"/>
        </w:rPr>
        <w:t xml:space="preserve">Stadsdeelhuis Noord, </w:t>
      </w:r>
      <w:proofErr w:type="spellStart"/>
      <w:r w:rsidRPr="009D2F5A">
        <w:rPr>
          <w:rFonts w:ascii="Calibri" w:eastAsia="Corbel" w:hAnsi="Calibri"/>
          <w:sz w:val="22"/>
          <w:szCs w:val="22"/>
        </w:rPr>
        <w:t>Buikslotermeerplein</w:t>
      </w:r>
      <w:proofErr w:type="spellEnd"/>
      <w:r w:rsidRPr="009D2F5A">
        <w:rPr>
          <w:rFonts w:ascii="Calibri" w:eastAsia="Corbel" w:hAnsi="Calibri"/>
          <w:sz w:val="22"/>
          <w:szCs w:val="22"/>
        </w:rPr>
        <w:t xml:space="preserve"> 2000</w:t>
      </w:r>
    </w:p>
    <w:p w:rsidR="009D2F5A" w:rsidRPr="009D2F5A" w:rsidRDefault="009D2F5A" w:rsidP="009D2F5A">
      <w:pPr>
        <w:spacing w:after="240" w:line="240" w:lineRule="auto"/>
        <w:rPr>
          <w:rFonts w:eastAsia="Corbel"/>
          <w:lang w:eastAsia="en-US"/>
        </w:rPr>
      </w:pPr>
      <w:r w:rsidRPr="009D2F5A">
        <w:rPr>
          <w:rFonts w:ascii="Calibri" w:eastAsia="Corbel" w:hAnsi="Calibri"/>
          <w:sz w:val="22"/>
          <w:szCs w:val="22"/>
        </w:rPr>
        <w:t>Tuinstadhuis Nieuw West, Plein ’40-’45, nr. 1</w:t>
      </w:r>
      <w:r w:rsidRPr="009D2F5A">
        <w:rPr>
          <w:rFonts w:ascii="Calibri" w:eastAsia="Corbel" w:hAnsi="Calibri"/>
          <w:sz w:val="22"/>
          <w:szCs w:val="22"/>
        </w:rPr>
        <w:br/>
      </w:r>
    </w:p>
    <w:p w:rsidR="009D2F5A" w:rsidRPr="009D2F5A" w:rsidRDefault="009D2F5A" w:rsidP="009D2F5A">
      <w:pPr>
        <w:spacing w:line="240" w:lineRule="auto"/>
        <w:rPr>
          <w:rFonts w:eastAsia="Corbel"/>
          <w:lang w:eastAsia="en-US"/>
        </w:rPr>
      </w:pPr>
      <w:r w:rsidRPr="009D2F5A">
        <w:rPr>
          <w:rFonts w:ascii="Calibri" w:eastAsia="Corbel" w:hAnsi="Calibri"/>
          <w:sz w:val="22"/>
          <w:szCs w:val="22"/>
        </w:rPr>
        <w:t>Werkdagen: ma, di, do en vr</w:t>
      </w:r>
    </w:p>
    <w:p w:rsidR="009D2F5A" w:rsidRPr="009D2F5A" w:rsidRDefault="009D2F5A" w:rsidP="009D2F5A">
      <w:pPr>
        <w:rPr>
          <w:rFonts w:eastAsia="Corbel"/>
          <w:lang w:eastAsia="en-US"/>
        </w:rPr>
      </w:pPr>
      <w:r w:rsidRPr="009D2F5A">
        <w:rPr>
          <w:rFonts w:eastAsia="Corbel"/>
          <w:lang w:eastAsia="en-US"/>
        </w:rPr>
        <w:t> </w:t>
      </w:r>
    </w:p>
    <w:p w:rsidR="000B46D8" w:rsidRDefault="000B46D8">
      <w:bookmarkStart w:id="0" w:name="_GoBack"/>
      <w:bookmarkEnd w:id="0"/>
    </w:p>
    <w:sectPr w:rsidR="000B46D8"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6"/>
  </w:num>
  <w:num w:numId="4">
    <w:abstractNumId w:val="5"/>
  </w:num>
  <w:num w:numId="5">
    <w:abstractNumId w:val="0"/>
  </w:num>
  <w:num w:numId="6">
    <w:abstractNumId w:val="1"/>
  </w:num>
  <w:num w:numId="7">
    <w:abstractNumId w:val="4"/>
  </w:num>
  <w:num w:numId="8">
    <w:abstractNumId w:val="3"/>
  </w:num>
  <w:num w:numId="9">
    <w:abstractNumId w:val="6"/>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3"/>
  </w:num>
  <w:num w:numId="20">
    <w:abstractNumId w:val="6"/>
  </w:num>
  <w:num w:numId="21">
    <w:abstractNumId w:val="0"/>
  </w:num>
  <w:num w:numId="22">
    <w:abstractNumId w:val="1"/>
  </w:num>
  <w:num w:numId="23">
    <w:abstractNumId w:val="4"/>
  </w:num>
  <w:num w:numId="24">
    <w:abstractNumId w:val="0"/>
  </w:num>
  <w:num w:numId="25">
    <w:abstractNumId w:val="0"/>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F5A"/>
    <w:rsid w:val="000B46D8"/>
    <w:rsid w:val="00177A29"/>
    <w:rsid w:val="002B5524"/>
    <w:rsid w:val="003B3222"/>
    <w:rsid w:val="00424DED"/>
    <w:rsid w:val="00482A4F"/>
    <w:rsid w:val="00527398"/>
    <w:rsid w:val="00632123"/>
    <w:rsid w:val="008104C5"/>
    <w:rsid w:val="008402D9"/>
    <w:rsid w:val="009175F9"/>
    <w:rsid w:val="009761CF"/>
    <w:rsid w:val="009B0D92"/>
    <w:rsid w:val="009D2F5A"/>
    <w:rsid w:val="00A03098"/>
    <w:rsid w:val="00A3732E"/>
    <w:rsid w:val="00A53085"/>
    <w:rsid w:val="00BD0C39"/>
    <w:rsid w:val="00EB1492"/>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9D2F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D2F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9D2F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D2F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16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01.png@01D3437D.FA9E2EC0" TargetMode="External"/><Relationship Id="rId12" Type="http://schemas.openxmlformats.org/officeDocument/2006/relationships/hyperlink" Target="mailto:stascha.nelis@amsterdam.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tender.vanhasselt@amsterdam.nl" TargetMode="External"/><Relationship Id="rId5" Type="http://schemas.openxmlformats.org/officeDocument/2006/relationships/webSettings" Target="webSettings.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mailto:a.vande.water@amsterdam.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484B189C.dotm</Template>
  <TotalTime>2</TotalTime>
  <Pages>2</Pages>
  <Words>460</Words>
  <Characters>2982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 Stascha</dc:creator>
  <cp:lastModifiedBy>Nelis, Stascha</cp:lastModifiedBy>
  <cp:revision>1</cp:revision>
  <dcterms:created xsi:type="dcterms:W3CDTF">2017-10-16T08:32:00Z</dcterms:created>
  <dcterms:modified xsi:type="dcterms:W3CDTF">2017-10-16T08:34:00Z</dcterms:modified>
</cp:coreProperties>
</file>