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DE0" w:rsidRPr="006B3DE0" w:rsidRDefault="006B3DE0" w:rsidP="006B3DE0">
      <w:pPr>
        <w:keepNext/>
        <w:numPr>
          <w:ilvl w:val="0"/>
          <w:numId w:val="24"/>
        </w:numPr>
        <w:spacing w:before="180" w:after="180"/>
        <w:outlineLvl w:val="1"/>
        <w:rPr>
          <w:rFonts w:asciiTheme="minorHAnsi" w:eastAsia="CenturySchoolbook" w:hAnsiTheme="minorHAnsi" w:cs="Arial"/>
          <w:b/>
          <w:bCs/>
          <w:iCs/>
          <w:szCs w:val="20"/>
          <w:lang w:eastAsia="nl-NL"/>
        </w:rPr>
      </w:pPr>
      <w:bookmarkStart w:id="0" w:name="_Toc182131168"/>
      <w:bookmarkStart w:id="1" w:name="_Toc189899241"/>
      <w:bookmarkStart w:id="2" w:name="_Toc361740440"/>
      <w:bookmarkStart w:id="3" w:name="_Toc369770088"/>
      <w:bookmarkStart w:id="4" w:name="_Toc486180964"/>
      <w:r w:rsidRPr="006B3DE0">
        <w:rPr>
          <w:rFonts w:asciiTheme="minorHAnsi" w:eastAsia="CenturySchoolbook" w:hAnsiTheme="minorHAnsi" w:cs="Arial"/>
          <w:b/>
          <w:bCs/>
          <w:iCs/>
          <w:szCs w:val="20"/>
          <w:lang w:eastAsia="nl-NL"/>
        </w:rPr>
        <w:t>Holdingverklaring</w:t>
      </w:r>
      <w:bookmarkEnd w:id="0"/>
      <w:bookmarkEnd w:id="1"/>
      <w:bookmarkEnd w:id="2"/>
      <w:bookmarkEnd w:id="3"/>
      <w:bookmarkEnd w:id="4"/>
    </w:p>
    <w:p w:rsidR="006B3DE0" w:rsidRPr="006B3DE0" w:rsidRDefault="006B3DE0" w:rsidP="006B3DE0">
      <w:pPr>
        <w:autoSpaceDE w:val="0"/>
        <w:autoSpaceDN w:val="0"/>
        <w:adjustRightInd w:val="0"/>
        <w:ind w:left="357"/>
        <w:rPr>
          <w:rFonts w:asciiTheme="minorHAnsi" w:eastAsia="Times New Roman" w:hAnsiTheme="minorHAnsi" w:cs="Arial"/>
          <w:szCs w:val="20"/>
          <w:u w:val="single"/>
          <w:lang w:eastAsia="nl-NL"/>
        </w:rPr>
      </w:pPr>
      <w:r w:rsidRPr="006B3DE0">
        <w:rPr>
          <w:rFonts w:asciiTheme="minorHAnsi" w:eastAsia="Times New Roman" w:hAnsiTheme="minorHAnsi" w:cs="Arial"/>
          <w:szCs w:val="20"/>
          <w:u w:val="single"/>
          <w:lang w:eastAsia="nl-NL"/>
        </w:rPr>
        <w:t>Afhankelijk van de situatie van de leverancier onderstaande verklaring aanpassen c.q. doorhalen wat</w:t>
      </w:r>
    </w:p>
    <w:p w:rsidR="006B3DE0" w:rsidRPr="006B3DE0" w:rsidRDefault="006B3DE0" w:rsidP="006B3DE0">
      <w:pPr>
        <w:autoSpaceDE w:val="0"/>
        <w:autoSpaceDN w:val="0"/>
        <w:adjustRightInd w:val="0"/>
        <w:ind w:left="357"/>
        <w:rPr>
          <w:rFonts w:asciiTheme="minorHAnsi" w:eastAsia="Times New Roman" w:hAnsiTheme="minorHAnsi" w:cs="Arial"/>
          <w:szCs w:val="20"/>
          <w:u w:val="single"/>
          <w:lang w:eastAsia="nl-NL"/>
        </w:rPr>
      </w:pPr>
      <w:r w:rsidRPr="006B3DE0">
        <w:rPr>
          <w:rFonts w:asciiTheme="minorHAnsi" w:eastAsia="Times New Roman" w:hAnsiTheme="minorHAnsi" w:cs="Arial"/>
          <w:szCs w:val="20"/>
          <w:u w:val="single"/>
          <w:lang w:eastAsia="nl-NL"/>
        </w:rPr>
        <w:t>niet van toepassing is.</w:t>
      </w:r>
    </w:p>
    <w:p w:rsidR="006B3DE0" w:rsidRPr="006B3DE0" w:rsidRDefault="006B3DE0" w:rsidP="006B3DE0">
      <w:pPr>
        <w:numPr>
          <w:ilvl w:val="0"/>
          <w:numId w:val="23"/>
        </w:numPr>
        <w:autoSpaceDE w:val="0"/>
        <w:autoSpaceDN w:val="0"/>
        <w:adjustRightInd w:val="0"/>
        <w:ind w:left="714" w:hanging="357"/>
        <w:rPr>
          <w:rFonts w:asciiTheme="minorHAnsi" w:eastAsia="Times New Roman" w:hAnsiTheme="minorHAnsi" w:cs="Arial"/>
          <w:szCs w:val="20"/>
          <w:lang w:eastAsia="nl-NL"/>
        </w:rPr>
      </w:pPr>
      <w:r w:rsidRPr="006B3DE0">
        <w:rPr>
          <w:rFonts w:asciiTheme="minorHAnsi" w:eastAsia="Times New Roman" w:hAnsiTheme="minorHAnsi" w:cs="Arial"/>
          <w:szCs w:val="20"/>
          <w:lang w:eastAsia="nl-NL"/>
        </w:rPr>
        <w:t xml:space="preserve">Inschrijver maakt </w:t>
      </w:r>
      <w:r w:rsidRPr="006B3DE0">
        <w:rPr>
          <w:rFonts w:asciiTheme="minorHAnsi" w:eastAsia="Times New Roman" w:hAnsiTheme="minorHAnsi" w:cs="Arial"/>
          <w:b/>
          <w:bCs/>
          <w:szCs w:val="20"/>
          <w:lang w:eastAsia="nl-NL"/>
        </w:rPr>
        <w:t xml:space="preserve">wel /geen </w:t>
      </w:r>
      <w:r w:rsidRPr="006B3DE0">
        <w:rPr>
          <w:rFonts w:asciiTheme="minorHAnsi" w:eastAsia="Times New Roman" w:hAnsiTheme="minorHAnsi" w:cs="Arial"/>
          <w:szCs w:val="20"/>
          <w:lang w:eastAsia="nl-NL"/>
        </w:rPr>
        <w:t>deel uit van een concern/holdingmaatschappij.</w:t>
      </w:r>
    </w:p>
    <w:p w:rsidR="006B3DE0" w:rsidRPr="006B3DE0" w:rsidRDefault="006B3DE0" w:rsidP="006B3DE0">
      <w:pPr>
        <w:numPr>
          <w:ilvl w:val="0"/>
          <w:numId w:val="23"/>
        </w:numPr>
        <w:autoSpaceDE w:val="0"/>
        <w:autoSpaceDN w:val="0"/>
        <w:adjustRightInd w:val="0"/>
        <w:ind w:left="714" w:hanging="357"/>
        <w:rPr>
          <w:rFonts w:asciiTheme="minorHAnsi" w:eastAsia="Times New Roman" w:hAnsiTheme="minorHAnsi" w:cs="Arial"/>
          <w:szCs w:val="20"/>
          <w:lang w:eastAsia="nl-NL"/>
        </w:rPr>
      </w:pPr>
      <w:r w:rsidRPr="006B3DE0">
        <w:rPr>
          <w:rFonts w:asciiTheme="minorHAnsi" w:eastAsia="Times New Roman" w:hAnsiTheme="minorHAnsi" w:cs="Arial"/>
          <w:szCs w:val="20"/>
          <w:lang w:eastAsia="nl-NL"/>
        </w:rPr>
        <w:t xml:space="preserve">Inschrijver maakt bij het verstrekken van de informatie in bijlage B </w:t>
      </w:r>
      <w:r w:rsidRPr="006B3DE0">
        <w:rPr>
          <w:rFonts w:asciiTheme="minorHAnsi" w:eastAsia="Times New Roman" w:hAnsiTheme="minorHAnsi" w:cs="Arial"/>
          <w:b/>
          <w:bCs/>
          <w:szCs w:val="20"/>
          <w:lang w:eastAsia="nl-NL"/>
        </w:rPr>
        <w:t xml:space="preserve">wel /geen </w:t>
      </w:r>
      <w:r w:rsidRPr="006B3DE0">
        <w:rPr>
          <w:rFonts w:asciiTheme="minorHAnsi" w:eastAsia="Times New Roman" w:hAnsiTheme="minorHAnsi" w:cs="Arial"/>
          <w:szCs w:val="20"/>
          <w:lang w:eastAsia="nl-NL"/>
        </w:rPr>
        <w:t>gebruik van de jaarcijfers van bedoelde concern/holdingmaatschappij.</w:t>
      </w:r>
    </w:p>
    <w:p w:rsidR="006B3DE0" w:rsidRPr="006B3DE0" w:rsidRDefault="006B3DE0" w:rsidP="006B3DE0">
      <w:pPr>
        <w:ind w:left="578" w:hanging="578"/>
        <w:rPr>
          <w:rFonts w:asciiTheme="minorHAnsi" w:eastAsia="Times New Roman" w:hAnsiTheme="minorHAnsi"/>
          <w:szCs w:val="20"/>
          <w:lang w:eastAsia="nl-NL"/>
        </w:rPr>
      </w:pPr>
    </w:p>
    <w:p w:rsidR="006B3DE0" w:rsidRPr="006B3DE0" w:rsidRDefault="006B3DE0" w:rsidP="006B3DE0">
      <w:pPr>
        <w:autoSpaceDE w:val="0"/>
        <w:autoSpaceDN w:val="0"/>
        <w:adjustRightInd w:val="0"/>
        <w:ind w:left="357"/>
        <w:rPr>
          <w:rFonts w:asciiTheme="minorHAnsi" w:eastAsia="Times New Roman" w:hAnsiTheme="minorHAnsi" w:cs="Arial"/>
          <w:b/>
          <w:bCs/>
          <w:szCs w:val="20"/>
          <w:lang w:eastAsia="nl-NL"/>
        </w:rPr>
      </w:pPr>
      <w:r w:rsidRPr="006B3DE0">
        <w:rPr>
          <w:rFonts w:asciiTheme="minorHAnsi" w:eastAsia="Times New Roman" w:hAnsiTheme="minorHAnsi" w:cs="Arial"/>
          <w:b/>
          <w:bCs/>
          <w:szCs w:val="20"/>
          <w:lang w:eastAsia="nl-NL"/>
        </w:rPr>
        <w:t>Indien holding verklaring wel van toepassing is:</w:t>
      </w:r>
    </w:p>
    <w:p w:rsidR="006B3DE0" w:rsidRPr="006B3DE0" w:rsidRDefault="006B3DE0" w:rsidP="006B3DE0">
      <w:pPr>
        <w:autoSpaceDE w:val="0"/>
        <w:autoSpaceDN w:val="0"/>
        <w:adjustRightInd w:val="0"/>
        <w:ind w:left="357"/>
        <w:rPr>
          <w:rFonts w:asciiTheme="minorHAnsi" w:eastAsia="Times New Roman" w:hAnsiTheme="minorHAnsi" w:cs="Arial"/>
          <w:szCs w:val="20"/>
          <w:lang w:eastAsia="nl-NL"/>
        </w:rPr>
      </w:pPr>
      <w:r w:rsidRPr="006B3DE0">
        <w:rPr>
          <w:rFonts w:asciiTheme="minorHAnsi" w:eastAsia="Times New Roman" w:hAnsiTheme="minorHAnsi" w:cs="Arial"/>
          <w:szCs w:val="20"/>
          <w:lang w:eastAsia="nl-NL"/>
        </w:rPr>
        <w:t xml:space="preserve">Hierbij verklaart ondergetekende dat de hieronder vermelde holding zich namens de inschrijver bij gunning volledig en onvoorwaardelijk garant stelt voor de nakoming van de verplichtingen die uit de af te sluiten </w:t>
      </w:r>
      <w:bookmarkStart w:id="5" w:name="_GoBack"/>
      <w:bookmarkEnd w:id="5"/>
      <w:r w:rsidRPr="006B3DE0">
        <w:rPr>
          <w:rFonts w:asciiTheme="minorHAnsi" w:eastAsia="Times New Roman" w:hAnsiTheme="minorHAnsi" w:cs="Arial"/>
          <w:szCs w:val="20"/>
          <w:lang w:eastAsia="nl-NL"/>
        </w:rPr>
        <w:t xml:space="preserve">overeenkomst voortvloeien, in overeenstemming met artikel </w:t>
      </w:r>
      <w:r w:rsidRPr="006B3DE0">
        <w:rPr>
          <w:rFonts w:asciiTheme="minorHAnsi" w:eastAsia="Times New Roman" w:hAnsiTheme="minorHAnsi" w:cs="Arial"/>
          <w:szCs w:val="20"/>
          <w:lang w:val="nl" w:eastAsia="nl-NL"/>
        </w:rPr>
        <w:t xml:space="preserve">2:403 sub f BW. </w:t>
      </w:r>
      <w:r w:rsidRPr="006B3DE0">
        <w:rPr>
          <w:rFonts w:asciiTheme="minorHAnsi" w:eastAsia="Times New Roman" w:hAnsiTheme="minorHAnsi" w:cs="Arial"/>
          <w:szCs w:val="20"/>
          <w:lang w:eastAsia="nl-NL"/>
        </w:rPr>
        <w:t>Beide partijen dienen de verklaring te ondertekenen.</w:t>
      </w:r>
    </w:p>
    <w:p w:rsidR="006B3DE0" w:rsidRPr="006B3DE0" w:rsidRDefault="006B3DE0" w:rsidP="006B3DE0">
      <w:pPr>
        <w:autoSpaceDE w:val="0"/>
        <w:autoSpaceDN w:val="0"/>
        <w:adjustRightInd w:val="0"/>
        <w:ind w:left="357"/>
        <w:rPr>
          <w:rFonts w:asciiTheme="minorHAnsi" w:eastAsia="Times New Roman" w:hAnsiTheme="minorHAnsi" w:cs="Arial"/>
          <w:szCs w:val="20"/>
          <w:lang w:eastAsia="nl-NL"/>
        </w:rPr>
      </w:pPr>
    </w:p>
    <w:p w:rsidR="006B3DE0" w:rsidRPr="006B3DE0" w:rsidRDefault="006B3DE0" w:rsidP="006B3DE0">
      <w:pPr>
        <w:autoSpaceDE w:val="0"/>
        <w:autoSpaceDN w:val="0"/>
        <w:adjustRightInd w:val="0"/>
        <w:ind w:left="357"/>
        <w:rPr>
          <w:rFonts w:asciiTheme="minorHAnsi" w:eastAsia="Times New Roman" w:hAnsiTheme="minorHAnsi" w:cs="Arial"/>
          <w:b/>
          <w:bCs/>
          <w:szCs w:val="20"/>
          <w:lang w:eastAsia="nl-NL"/>
        </w:rPr>
      </w:pPr>
      <w:r w:rsidRPr="006B3DE0">
        <w:rPr>
          <w:rFonts w:asciiTheme="minorHAnsi" w:eastAsia="Times New Roman" w:hAnsiTheme="minorHAnsi" w:cs="Arial"/>
          <w:b/>
          <w:bCs/>
          <w:szCs w:val="20"/>
          <w:lang w:eastAsia="nl-NL"/>
        </w:rPr>
        <w:t>Indien holding verklaring niet van toepassing is:</w:t>
      </w:r>
    </w:p>
    <w:p w:rsidR="006B3DE0" w:rsidRPr="006B3DE0" w:rsidRDefault="006B3DE0" w:rsidP="006B3DE0">
      <w:pPr>
        <w:autoSpaceDE w:val="0"/>
        <w:autoSpaceDN w:val="0"/>
        <w:adjustRightInd w:val="0"/>
        <w:ind w:left="357"/>
        <w:rPr>
          <w:rFonts w:asciiTheme="minorHAnsi" w:eastAsia="Times New Roman" w:hAnsiTheme="minorHAnsi" w:cs="Arial"/>
          <w:szCs w:val="20"/>
          <w:lang w:eastAsia="nl-NL"/>
        </w:rPr>
      </w:pPr>
      <w:r w:rsidRPr="006B3DE0">
        <w:rPr>
          <w:rFonts w:asciiTheme="minorHAnsi" w:eastAsia="Times New Roman" w:hAnsiTheme="minorHAnsi" w:cs="Arial"/>
          <w:szCs w:val="20"/>
          <w:lang w:eastAsia="nl-NL"/>
        </w:rPr>
        <w:t>Hierbij verklaart ondergetekende dat de holding verklaring niet van toepassing is.</w:t>
      </w:r>
      <w:r w:rsidRPr="006B3DE0">
        <w:rPr>
          <w:rFonts w:asciiTheme="minorHAnsi" w:eastAsia="Times New Roman" w:hAnsiTheme="minorHAnsi"/>
          <w:szCs w:val="20"/>
          <w:lang w:eastAsia="nl-NL"/>
        </w:rPr>
        <w:t xml:space="preserve"> U dient alleen als inschrijver deze verklaring te ondertekenen</w:t>
      </w:r>
    </w:p>
    <w:p w:rsidR="006B3DE0" w:rsidRPr="006B3DE0" w:rsidRDefault="006B3DE0" w:rsidP="006B3DE0">
      <w:pPr>
        <w:ind w:left="425"/>
        <w:rPr>
          <w:rFonts w:ascii="Calibri" w:hAnsi="Calibri"/>
          <w:szCs w:val="20"/>
        </w:rPr>
      </w:pPr>
    </w:p>
    <w:p w:rsidR="006B3DE0" w:rsidRPr="006B3DE0" w:rsidRDefault="006B3DE0" w:rsidP="006B3DE0">
      <w:pPr>
        <w:ind w:left="425"/>
        <w:rPr>
          <w:rFonts w:ascii="Calibri" w:hAnsi="Calibri"/>
          <w:b/>
          <w:szCs w:val="20"/>
        </w:rPr>
      </w:pPr>
      <w:r w:rsidRPr="006B3DE0">
        <w:rPr>
          <w:rFonts w:ascii="Calibri" w:hAnsi="Calibri"/>
          <w:b/>
          <w:szCs w:val="20"/>
        </w:rPr>
        <w:t xml:space="preserve">   Vul in indien de Holding verklaring wel van toepassing. (403 verklaring volstaat ook)</w:t>
      </w:r>
    </w:p>
    <w:tbl>
      <w:tblPr>
        <w:tblStyle w:val="StandaardtabelRaster1"/>
        <w:tblW w:w="9072" w:type="dxa"/>
        <w:tblInd w:w="534" w:type="dxa"/>
        <w:tblLook w:val="04A0" w:firstRow="1" w:lastRow="0" w:firstColumn="1" w:lastColumn="0" w:noHBand="0" w:noVBand="1"/>
      </w:tblPr>
      <w:tblGrid>
        <w:gridCol w:w="3681"/>
        <w:gridCol w:w="5391"/>
      </w:tblGrid>
      <w:tr w:rsidR="006B3DE0" w:rsidRPr="006B3DE0" w:rsidTr="0034372C">
        <w:trPr>
          <w:trHeight w:hRule="exact" w:val="397"/>
        </w:trPr>
        <w:tc>
          <w:tcPr>
            <w:tcW w:w="3681" w:type="dxa"/>
            <w:tcBorders>
              <w:top w:val="single" w:sz="4" w:space="0" w:color="009FD7"/>
              <w:left w:val="single" w:sz="4" w:space="0" w:color="009FD7"/>
              <w:bottom w:val="single" w:sz="4" w:space="0" w:color="009FD7"/>
              <w:right w:val="single" w:sz="4" w:space="0" w:color="009FD7"/>
            </w:tcBorders>
            <w:shd w:val="clear" w:color="auto" w:fill="B8CCE4" w:themeFill="accent1" w:themeFillTint="66"/>
            <w:vAlign w:val="center"/>
            <w:hideMark/>
          </w:tcPr>
          <w:p w:rsidR="006B3DE0" w:rsidRPr="006B3DE0" w:rsidRDefault="006B3DE0" w:rsidP="006B3DE0">
            <w:pPr>
              <w:rPr>
                <w:rFonts w:ascii="Calibri" w:hAnsi="Calibri" w:cs="Calibri"/>
                <w:szCs w:val="20"/>
              </w:rPr>
            </w:pPr>
            <w:r w:rsidRPr="006B3DE0">
              <w:rPr>
                <w:rFonts w:ascii="Calibri" w:hAnsi="Calibri" w:cs="Calibri"/>
                <w:szCs w:val="20"/>
              </w:rPr>
              <w:t>Handelsnaam moedermaatschappij</w:t>
            </w:r>
          </w:p>
        </w:tc>
        <w:tc>
          <w:tcPr>
            <w:tcW w:w="5391" w:type="dxa"/>
            <w:tcBorders>
              <w:top w:val="single" w:sz="4" w:space="0" w:color="009FD7"/>
              <w:left w:val="single" w:sz="4" w:space="0" w:color="009FD7"/>
              <w:bottom w:val="single" w:sz="4" w:space="0" w:color="009FD7"/>
              <w:right w:val="single" w:sz="4" w:space="0" w:color="009FD7"/>
            </w:tcBorders>
            <w:vAlign w:val="center"/>
          </w:tcPr>
          <w:p w:rsidR="006B3DE0" w:rsidRPr="006B3DE0" w:rsidRDefault="006B3DE0" w:rsidP="006B3DE0">
            <w:pPr>
              <w:rPr>
                <w:rFonts w:ascii="Calibri" w:hAnsi="Calibri" w:cs="Calibri"/>
                <w:sz w:val="22"/>
                <w:szCs w:val="20"/>
              </w:rPr>
            </w:pPr>
          </w:p>
        </w:tc>
      </w:tr>
      <w:tr w:rsidR="006B3DE0" w:rsidRPr="006B3DE0" w:rsidTr="0034372C">
        <w:trPr>
          <w:trHeight w:hRule="exact" w:val="397"/>
        </w:trPr>
        <w:tc>
          <w:tcPr>
            <w:tcW w:w="3681" w:type="dxa"/>
            <w:tcBorders>
              <w:top w:val="single" w:sz="4" w:space="0" w:color="009FD7"/>
              <w:left w:val="single" w:sz="4" w:space="0" w:color="009FD7"/>
              <w:bottom w:val="single" w:sz="4" w:space="0" w:color="009FD7"/>
              <w:right w:val="single" w:sz="4" w:space="0" w:color="009FD7"/>
            </w:tcBorders>
            <w:shd w:val="clear" w:color="auto" w:fill="B8CCE4" w:themeFill="accent1" w:themeFillTint="66"/>
            <w:vAlign w:val="center"/>
            <w:hideMark/>
          </w:tcPr>
          <w:p w:rsidR="006B3DE0" w:rsidRPr="006B3DE0" w:rsidRDefault="006B3DE0" w:rsidP="006B3DE0">
            <w:pPr>
              <w:rPr>
                <w:rFonts w:ascii="Calibri" w:hAnsi="Calibri" w:cs="Calibri"/>
                <w:szCs w:val="20"/>
              </w:rPr>
            </w:pPr>
            <w:r w:rsidRPr="006B3DE0">
              <w:rPr>
                <w:rFonts w:ascii="Calibri" w:hAnsi="Calibri" w:cs="Calibri"/>
                <w:szCs w:val="20"/>
              </w:rPr>
              <w:t>Statutaire naam moedermaatschappij</w:t>
            </w:r>
          </w:p>
        </w:tc>
        <w:tc>
          <w:tcPr>
            <w:tcW w:w="5391" w:type="dxa"/>
            <w:tcBorders>
              <w:top w:val="single" w:sz="4" w:space="0" w:color="009FD7"/>
              <w:left w:val="single" w:sz="4" w:space="0" w:color="009FD7"/>
              <w:bottom w:val="single" w:sz="4" w:space="0" w:color="009FD7"/>
              <w:right w:val="single" w:sz="4" w:space="0" w:color="009FD7"/>
            </w:tcBorders>
            <w:vAlign w:val="center"/>
          </w:tcPr>
          <w:p w:rsidR="006B3DE0" w:rsidRPr="006B3DE0" w:rsidRDefault="006B3DE0" w:rsidP="006B3DE0">
            <w:pPr>
              <w:rPr>
                <w:rFonts w:ascii="Calibri" w:hAnsi="Calibri" w:cs="Calibri"/>
                <w:sz w:val="22"/>
                <w:szCs w:val="20"/>
              </w:rPr>
            </w:pPr>
          </w:p>
        </w:tc>
      </w:tr>
      <w:tr w:rsidR="006B3DE0" w:rsidRPr="006B3DE0" w:rsidTr="0034372C">
        <w:trPr>
          <w:trHeight w:hRule="exact" w:val="397"/>
        </w:trPr>
        <w:tc>
          <w:tcPr>
            <w:tcW w:w="3681" w:type="dxa"/>
            <w:tcBorders>
              <w:top w:val="single" w:sz="4" w:space="0" w:color="009FD7"/>
              <w:left w:val="single" w:sz="4" w:space="0" w:color="009FD7"/>
              <w:bottom w:val="single" w:sz="4" w:space="0" w:color="009FD7"/>
              <w:right w:val="single" w:sz="4" w:space="0" w:color="009FD7"/>
            </w:tcBorders>
            <w:shd w:val="clear" w:color="auto" w:fill="B8CCE4" w:themeFill="accent1" w:themeFillTint="66"/>
            <w:vAlign w:val="center"/>
            <w:hideMark/>
          </w:tcPr>
          <w:p w:rsidR="006B3DE0" w:rsidRPr="006B3DE0" w:rsidRDefault="006B3DE0" w:rsidP="006B3DE0">
            <w:pPr>
              <w:rPr>
                <w:rFonts w:ascii="Calibri" w:hAnsi="Calibri" w:cs="Calibri"/>
                <w:szCs w:val="20"/>
              </w:rPr>
            </w:pPr>
            <w:r w:rsidRPr="006B3DE0">
              <w:rPr>
                <w:rFonts w:ascii="Calibri" w:hAnsi="Calibri" w:cs="Calibri"/>
                <w:szCs w:val="20"/>
              </w:rPr>
              <w:t>Nummer handelsregister</w:t>
            </w:r>
          </w:p>
        </w:tc>
        <w:tc>
          <w:tcPr>
            <w:tcW w:w="5391" w:type="dxa"/>
            <w:tcBorders>
              <w:top w:val="single" w:sz="4" w:space="0" w:color="009FD7"/>
              <w:left w:val="single" w:sz="4" w:space="0" w:color="009FD7"/>
              <w:bottom w:val="single" w:sz="4" w:space="0" w:color="009FD7"/>
              <w:right w:val="single" w:sz="4" w:space="0" w:color="009FD7"/>
            </w:tcBorders>
            <w:vAlign w:val="center"/>
          </w:tcPr>
          <w:p w:rsidR="006B3DE0" w:rsidRPr="006B3DE0" w:rsidRDefault="006B3DE0" w:rsidP="006B3DE0">
            <w:pPr>
              <w:rPr>
                <w:rFonts w:ascii="Calibri" w:hAnsi="Calibri" w:cs="Calibri"/>
                <w:sz w:val="22"/>
                <w:szCs w:val="20"/>
              </w:rPr>
            </w:pPr>
          </w:p>
        </w:tc>
      </w:tr>
      <w:tr w:rsidR="006B3DE0" w:rsidRPr="006B3DE0" w:rsidTr="0034372C">
        <w:trPr>
          <w:trHeight w:hRule="exact" w:val="397"/>
        </w:trPr>
        <w:tc>
          <w:tcPr>
            <w:tcW w:w="3681" w:type="dxa"/>
            <w:tcBorders>
              <w:top w:val="single" w:sz="4" w:space="0" w:color="009FD7"/>
              <w:left w:val="single" w:sz="4" w:space="0" w:color="009FD7"/>
              <w:bottom w:val="single" w:sz="4" w:space="0" w:color="009FD7"/>
              <w:right w:val="single" w:sz="4" w:space="0" w:color="009FD7"/>
            </w:tcBorders>
            <w:shd w:val="clear" w:color="auto" w:fill="B8CCE4" w:themeFill="accent1" w:themeFillTint="66"/>
            <w:vAlign w:val="center"/>
            <w:hideMark/>
          </w:tcPr>
          <w:p w:rsidR="006B3DE0" w:rsidRPr="006B3DE0" w:rsidRDefault="006B3DE0" w:rsidP="006B3DE0">
            <w:pPr>
              <w:rPr>
                <w:rFonts w:ascii="Calibri" w:hAnsi="Calibri" w:cs="Calibri"/>
                <w:szCs w:val="20"/>
              </w:rPr>
            </w:pPr>
            <w:r w:rsidRPr="006B3DE0">
              <w:rPr>
                <w:rFonts w:ascii="Calibri" w:hAnsi="Calibri" w:cs="Calibri"/>
                <w:szCs w:val="20"/>
              </w:rPr>
              <w:t>Postbus en plaats</w:t>
            </w:r>
          </w:p>
        </w:tc>
        <w:tc>
          <w:tcPr>
            <w:tcW w:w="5391" w:type="dxa"/>
            <w:tcBorders>
              <w:top w:val="single" w:sz="4" w:space="0" w:color="009FD7"/>
              <w:left w:val="single" w:sz="4" w:space="0" w:color="009FD7"/>
              <w:bottom w:val="single" w:sz="4" w:space="0" w:color="009FD7"/>
              <w:right w:val="single" w:sz="4" w:space="0" w:color="009FD7"/>
            </w:tcBorders>
            <w:vAlign w:val="center"/>
          </w:tcPr>
          <w:p w:rsidR="006B3DE0" w:rsidRPr="006B3DE0" w:rsidRDefault="006B3DE0" w:rsidP="006B3DE0">
            <w:pPr>
              <w:rPr>
                <w:rFonts w:ascii="Calibri" w:hAnsi="Calibri" w:cs="Calibri"/>
                <w:sz w:val="22"/>
                <w:szCs w:val="20"/>
              </w:rPr>
            </w:pPr>
          </w:p>
        </w:tc>
      </w:tr>
      <w:tr w:rsidR="006B3DE0" w:rsidRPr="006B3DE0" w:rsidTr="0034372C">
        <w:trPr>
          <w:trHeight w:hRule="exact" w:val="397"/>
        </w:trPr>
        <w:tc>
          <w:tcPr>
            <w:tcW w:w="3681" w:type="dxa"/>
            <w:tcBorders>
              <w:top w:val="single" w:sz="4" w:space="0" w:color="009FD7"/>
              <w:left w:val="single" w:sz="4" w:space="0" w:color="009FD7"/>
              <w:bottom w:val="single" w:sz="4" w:space="0" w:color="009FD7"/>
              <w:right w:val="single" w:sz="4" w:space="0" w:color="009FD7"/>
            </w:tcBorders>
            <w:shd w:val="clear" w:color="auto" w:fill="B8CCE4" w:themeFill="accent1" w:themeFillTint="66"/>
            <w:vAlign w:val="center"/>
          </w:tcPr>
          <w:p w:rsidR="006B3DE0" w:rsidRPr="006B3DE0" w:rsidRDefault="006B3DE0" w:rsidP="006B3DE0">
            <w:pPr>
              <w:rPr>
                <w:rFonts w:ascii="Calibri" w:hAnsi="Calibri" w:cs="Calibri"/>
                <w:szCs w:val="20"/>
              </w:rPr>
            </w:pPr>
            <w:r w:rsidRPr="006B3DE0">
              <w:rPr>
                <w:rFonts w:ascii="Calibri" w:hAnsi="Calibri" w:cs="Calibri"/>
                <w:szCs w:val="20"/>
              </w:rPr>
              <w:t>Straatnaam en huisnummer</w:t>
            </w:r>
          </w:p>
        </w:tc>
        <w:tc>
          <w:tcPr>
            <w:tcW w:w="5391" w:type="dxa"/>
            <w:tcBorders>
              <w:top w:val="single" w:sz="4" w:space="0" w:color="009FD7"/>
              <w:left w:val="single" w:sz="4" w:space="0" w:color="009FD7"/>
              <w:bottom w:val="single" w:sz="4" w:space="0" w:color="009FD7"/>
              <w:right w:val="single" w:sz="4" w:space="0" w:color="009FD7"/>
            </w:tcBorders>
            <w:vAlign w:val="center"/>
          </w:tcPr>
          <w:p w:rsidR="006B3DE0" w:rsidRPr="006B3DE0" w:rsidRDefault="006B3DE0" w:rsidP="006B3DE0">
            <w:pPr>
              <w:rPr>
                <w:rFonts w:ascii="Calibri" w:hAnsi="Calibri" w:cs="Calibri"/>
                <w:sz w:val="22"/>
              </w:rPr>
            </w:pPr>
          </w:p>
        </w:tc>
      </w:tr>
      <w:tr w:rsidR="006B3DE0" w:rsidRPr="006B3DE0" w:rsidTr="0034372C">
        <w:trPr>
          <w:trHeight w:hRule="exact" w:val="737"/>
        </w:trPr>
        <w:tc>
          <w:tcPr>
            <w:tcW w:w="3681" w:type="dxa"/>
            <w:tcBorders>
              <w:top w:val="single" w:sz="4" w:space="0" w:color="009FD7"/>
              <w:left w:val="single" w:sz="4" w:space="0" w:color="009FD7"/>
              <w:bottom w:val="single" w:sz="4" w:space="0" w:color="009FD7"/>
              <w:right w:val="single" w:sz="4" w:space="0" w:color="009FD7"/>
            </w:tcBorders>
            <w:shd w:val="clear" w:color="auto" w:fill="B8CCE4" w:themeFill="accent1" w:themeFillTint="66"/>
            <w:vAlign w:val="center"/>
          </w:tcPr>
          <w:p w:rsidR="006B3DE0" w:rsidRPr="006B3DE0" w:rsidRDefault="006B3DE0" w:rsidP="006B3DE0">
            <w:pPr>
              <w:rPr>
                <w:rFonts w:ascii="Calibri" w:hAnsi="Calibri" w:cs="Calibri"/>
                <w:szCs w:val="20"/>
              </w:rPr>
            </w:pPr>
            <w:r w:rsidRPr="006B3DE0">
              <w:rPr>
                <w:rFonts w:ascii="Calibri" w:hAnsi="Calibri" w:cs="Calibri"/>
                <w:szCs w:val="20"/>
              </w:rPr>
              <w:t>Naam vertegenwoordigingsbevoegde</w:t>
            </w:r>
            <w:r w:rsidRPr="006B3DE0">
              <w:rPr>
                <w:rFonts w:ascii="Calibri" w:hAnsi="Calibri" w:cs="Calibri"/>
                <w:szCs w:val="20"/>
              </w:rPr>
              <w:br/>
            </w:r>
            <w:r w:rsidRPr="006B3DE0">
              <w:rPr>
                <w:rFonts w:ascii="Calibri" w:hAnsi="Calibri" w:cs="Calibri"/>
                <w:sz w:val="16"/>
                <w:szCs w:val="16"/>
              </w:rPr>
              <w:t>(Let op: dient ook uit het uittreksel van het</w:t>
            </w:r>
            <w:r w:rsidRPr="006B3DE0">
              <w:rPr>
                <w:rFonts w:ascii="Calibri" w:hAnsi="Calibri" w:cs="Calibri"/>
                <w:sz w:val="16"/>
                <w:szCs w:val="16"/>
              </w:rPr>
              <w:br/>
              <w:t>Handelsregister te blijken.)</w:t>
            </w:r>
          </w:p>
        </w:tc>
        <w:tc>
          <w:tcPr>
            <w:tcW w:w="5391" w:type="dxa"/>
            <w:tcBorders>
              <w:top w:val="single" w:sz="4" w:space="0" w:color="009FD7"/>
              <w:left w:val="single" w:sz="4" w:space="0" w:color="009FD7"/>
              <w:bottom w:val="single" w:sz="4" w:space="0" w:color="009FD7"/>
              <w:right w:val="single" w:sz="4" w:space="0" w:color="009FD7"/>
            </w:tcBorders>
            <w:vAlign w:val="center"/>
          </w:tcPr>
          <w:p w:rsidR="006B3DE0" w:rsidRPr="006B3DE0" w:rsidRDefault="006B3DE0" w:rsidP="006B3DE0">
            <w:pPr>
              <w:rPr>
                <w:rFonts w:ascii="Calibri" w:hAnsi="Calibri" w:cs="Calibri"/>
                <w:sz w:val="22"/>
              </w:rPr>
            </w:pPr>
          </w:p>
        </w:tc>
      </w:tr>
      <w:tr w:rsidR="006B3DE0" w:rsidRPr="006B3DE0" w:rsidTr="0034372C">
        <w:trPr>
          <w:trHeight w:hRule="exact" w:val="397"/>
        </w:trPr>
        <w:tc>
          <w:tcPr>
            <w:tcW w:w="3681" w:type="dxa"/>
            <w:tcBorders>
              <w:top w:val="single" w:sz="4" w:space="0" w:color="009FD7"/>
              <w:left w:val="single" w:sz="4" w:space="0" w:color="009FD7"/>
              <w:bottom w:val="single" w:sz="4" w:space="0" w:color="009FD7"/>
              <w:right w:val="single" w:sz="4" w:space="0" w:color="009FD7"/>
            </w:tcBorders>
            <w:shd w:val="clear" w:color="auto" w:fill="B8CCE4" w:themeFill="accent1" w:themeFillTint="66"/>
            <w:vAlign w:val="center"/>
          </w:tcPr>
          <w:p w:rsidR="006B3DE0" w:rsidRPr="006B3DE0" w:rsidRDefault="006B3DE0" w:rsidP="006B3DE0">
            <w:pPr>
              <w:rPr>
                <w:rFonts w:ascii="Calibri" w:hAnsi="Calibri" w:cs="Calibri"/>
                <w:szCs w:val="20"/>
              </w:rPr>
            </w:pPr>
            <w:r w:rsidRPr="006B3DE0">
              <w:rPr>
                <w:rFonts w:ascii="Calibri" w:hAnsi="Calibri" w:cs="Calibri"/>
                <w:szCs w:val="20"/>
              </w:rPr>
              <w:t>Functie vertegenwoordigingsbevoegde</w:t>
            </w:r>
          </w:p>
        </w:tc>
        <w:tc>
          <w:tcPr>
            <w:tcW w:w="5391" w:type="dxa"/>
            <w:tcBorders>
              <w:top w:val="single" w:sz="4" w:space="0" w:color="009FD7"/>
              <w:left w:val="single" w:sz="4" w:space="0" w:color="009FD7"/>
              <w:bottom w:val="single" w:sz="4" w:space="0" w:color="009FD7"/>
              <w:right w:val="single" w:sz="4" w:space="0" w:color="009FD7"/>
            </w:tcBorders>
            <w:vAlign w:val="center"/>
          </w:tcPr>
          <w:p w:rsidR="006B3DE0" w:rsidRPr="006B3DE0" w:rsidRDefault="006B3DE0" w:rsidP="006B3DE0">
            <w:pPr>
              <w:rPr>
                <w:rFonts w:ascii="Calibri" w:hAnsi="Calibri" w:cs="Calibri"/>
                <w:sz w:val="22"/>
              </w:rPr>
            </w:pPr>
          </w:p>
        </w:tc>
      </w:tr>
      <w:tr w:rsidR="006B3DE0" w:rsidRPr="006B3DE0" w:rsidTr="0034372C">
        <w:trPr>
          <w:trHeight w:val="397"/>
        </w:trPr>
        <w:tc>
          <w:tcPr>
            <w:tcW w:w="3681" w:type="dxa"/>
            <w:tcBorders>
              <w:top w:val="single" w:sz="4" w:space="0" w:color="009FD7"/>
              <w:left w:val="single" w:sz="4" w:space="0" w:color="009FD7"/>
              <w:bottom w:val="single" w:sz="4" w:space="0" w:color="009FD7"/>
              <w:right w:val="single" w:sz="4" w:space="0" w:color="009FD7"/>
            </w:tcBorders>
            <w:shd w:val="clear" w:color="auto" w:fill="B8CCE4" w:themeFill="accent1" w:themeFillTint="66"/>
            <w:vAlign w:val="center"/>
          </w:tcPr>
          <w:p w:rsidR="006B3DE0" w:rsidRPr="006B3DE0" w:rsidRDefault="006B3DE0" w:rsidP="006B3DE0">
            <w:pPr>
              <w:rPr>
                <w:rFonts w:ascii="Calibri" w:hAnsi="Calibri" w:cs="Calibri"/>
                <w:szCs w:val="20"/>
              </w:rPr>
            </w:pPr>
            <w:r w:rsidRPr="006B3DE0">
              <w:rPr>
                <w:rFonts w:ascii="Calibri" w:hAnsi="Calibri" w:cs="Calibri"/>
                <w:szCs w:val="20"/>
              </w:rPr>
              <w:t>Datum</w:t>
            </w:r>
          </w:p>
        </w:tc>
        <w:tc>
          <w:tcPr>
            <w:tcW w:w="5391" w:type="dxa"/>
            <w:tcBorders>
              <w:top w:val="single" w:sz="4" w:space="0" w:color="009FD7"/>
              <w:left w:val="single" w:sz="4" w:space="0" w:color="009FD7"/>
              <w:bottom w:val="single" w:sz="4" w:space="0" w:color="009FD7"/>
              <w:right w:val="single" w:sz="4" w:space="0" w:color="009FD7"/>
            </w:tcBorders>
            <w:vAlign w:val="center"/>
          </w:tcPr>
          <w:p w:rsidR="006B3DE0" w:rsidRPr="006B3DE0" w:rsidRDefault="006B3DE0" w:rsidP="006B3DE0">
            <w:pPr>
              <w:rPr>
                <w:rFonts w:ascii="Calibri" w:hAnsi="Calibri" w:cs="Calibri"/>
                <w:sz w:val="22"/>
              </w:rPr>
            </w:pPr>
          </w:p>
        </w:tc>
      </w:tr>
      <w:tr w:rsidR="006B3DE0" w:rsidRPr="006B3DE0" w:rsidTr="0034372C">
        <w:trPr>
          <w:trHeight w:val="964"/>
        </w:trPr>
        <w:tc>
          <w:tcPr>
            <w:tcW w:w="3681" w:type="dxa"/>
            <w:tcBorders>
              <w:top w:val="single" w:sz="4" w:space="0" w:color="009FD7"/>
              <w:left w:val="single" w:sz="4" w:space="0" w:color="009FD7"/>
              <w:bottom w:val="single" w:sz="4" w:space="0" w:color="009FD7"/>
              <w:right w:val="single" w:sz="4" w:space="0" w:color="009FD7"/>
            </w:tcBorders>
            <w:shd w:val="clear" w:color="auto" w:fill="B8CCE4" w:themeFill="accent1" w:themeFillTint="66"/>
            <w:vAlign w:val="center"/>
            <w:hideMark/>
          </w:tcPr>
          <w:p w:rsidR="006B3DE0" w:rsidRPr="006B3DE0" w:rsidRDefault="006B3DE0" w:rsidP="006B3DE0">
            <w:pPr>
              <w:rPr>
                <w:rFonts w:ascii="Calibri" w:hAnsi="Calibri" w:cs="Calibri"/>
                <w:szCs w:val="20"/>
              </w:rPr>
            </w:pPr>
            <w:r w:rsidRPr="006B3DE0">
              <w:rPr>
                <w:rFonts w:ascii="Calibri" w:hAnsi="Calibri" w:cs="Calibri"/>
                <w:szCs w:val="20"/>
              </w:rPr>
              <w:t>Handtekening</w:t>
            </w:r>
          </w:p>
        </w:tc>
        <w:tc>
          <w:tcPr>
            <w:tcW w:w="5391" w:type="dxa"/>
            <w:tcBorders>
              <w:top w:val="single" w:sz="4" w:space="0" w:color="009FD7"/>
              <w:left w:val="single" w:sz="4" w:space="0" w:color="009FD7"/>
              <w:bottom w:val="single" w:sz="4" w:space="0" w:color="009FD7"/>
              <w:right w:val="single" w:sz="4" w:space="0" w:color="009FD7"/>
            </w:tcBorders>
            <w:vAlign w:val="center"/>
          </w:tcPr>
          <w:p w:rsidR="006B3DE0" w:rsidRPr="006B3DE0" w:rsidRDefault="006B3DE0" w:rsidP="006B3DE0">
            <w:pPr>
              <w:rPr>
                <w:rFonts w:ascii="Calibri" w:hAnsi="Calibri" w:cs="Calibri"/>
                <w:sz w:val="22"/>
                <w:szCs w:val="20"/>
              </w:rPr>
            </w:pPr>
          </w:p>
        </w:tc>
      </w:tr>
    </w:tbl>
    <w:p w:rsidR="006B3DE0" w:rsidRPr="006B3DE0" w:rsidRDefault="006B3DE0" w:rsidP="006B3DE0">
      <w:pPr>
        <w:autoSpaceDE w:val="0"/>
        <w:autoSpaceDN w:val="0"/>
        <w:adjustRightInd w:val="0"/>
        <w:ind w:left="578" w:hanging="578"/>
        <w:rPr>
          <w:rFonts w:asciiTheme="minorHAnsi" w:eastAsia="Times New Roman" w:hAnsiTheme="minorHAnsi"/>
          <w:szCs w:val="20"/>
          <w:lang w:eastAsia="nl-NL"/>
        </w:rPr>
      </w:pPr>
    </w:p>
    <w:tbl>
      <w:tblPr>
        <w:tblStyle w:val="StandaardtabelRaster1"/>
        <w:tblW w:w="9072" w:type="dxa"/>
        <w:tblInd w:w="534" w:type="dxa"/>
        <w:tblLook w:val="04A0" w:firstRow="1" w:lastRow="0" w:firstColumn="1" w:lastColumn="0" w:noHBand="0" w:noVBand="1"/>
      </w:tblPr>
      <w:tblGrid>
        <w:gridCol w:w="3681"/>
        <w:gridCol w:w="5391"/>
      </w:tblGrid>
      <w:tr w:rsidR="006B3DE0" w:rsidRPr="006B3DE0" w:rsidTr="006B3DE0">
        <w:trPr>
          <w:trHeight w:val="1474"/>
        </w:trPr>
        <w:tc>
          <w:tcPr>
            <w:tcW w:w="3681" w:type="dxa"/>
            <w:tcBorders>
              <w:top w:val="single" w:sz="4" w:space="0" w:color="009FD7"/>
              <w:left w:val="single" w:sz="4" w:space="0" w:color="009FD7"/>
              <w:bottom w:val="single" w:sz="4" w:space="0" w:color="009FD7"/>
              <w:right w:val="single" w:sz="4" w:space="0" w:color="009FD7"/>
            </w:tcBorders>
            <w:shd w:val="clear" w:color="auto" w:fill="B8CCE4" w:themeFill="accent1" w:themeFillTint="66"/>
            <w:vAlign w:val="center"/>
            <w:hideMark/>
          </w:tcPr>
          <w:p w:rsidR="006B3DE0" w:rsidRPr="006B3DE0" w:rsidRDefault="006B3DE0" w:rsidP="006B3DE0">
            <w:pPr>
              <w:rPr>
                <w:rFonts w:ascii="Calibri" w:hAnsi="Calibri" w:cs="Calibri"/>
                <w:szCs w:val="20"/>
              </w:rPr>
            </w:pPr>
            <w:r w:rsidRPr="006B3DE0">
              <w:rPr>
                <w:rFonts w:ascii="Calibri" w:hAnsi="Calibri" w:cs="Calibri"/>
                <w:szCs w:val="20"/>
              </w:rPr>
              <w:t>Beschrijving concernverhoudingen</w:t>
            </w:r>
          </w:p>
          <w:p w:rsidR="006B3DE0" w:rsidRPr="006B3DE0" w:rsidRDefault="006B3DE0" w:rsidP="006B3DE0">
            <w:pPr>
              <w:rPr>
                <w:rFonts w:ascii="Calibri" w:hAnsi="Calibri" w:cs="Calibri"/>
                <w:sz w:val="16"/>
                <w:szCs w:val="16"/>
              </w:rPr>
            </w:pPr>
            <w:r w:rsidRPr="006B3DE0">
              <w:rPr>
                <w:rFonts w:ascii="Calibri" w:hAnsi="Calibri" w:cs="Calibri"/>
                <w:sz w:val="16"/>
                <w:szCs w:val="16"/>
              </w:rPr>
              <w:t>(</w:t>
            </w:r>
            <w:r>
              <w:rPr>
                <w:rFonts w:ascii="Calibri" w:hAnsi="Calibri" w:cs="Calibri"/>
                <w:sz w:val="16"/>
                <w:szCs w:val="16"/>
              </w:rPr>
              <w:t>W</w:t>
            </w:r>
            <w:r w:rsidRPr="006B3DE0">
              <w:rPr>
                <w:rFonts w:ascii="Calibri" w:hAnsi="Calibri" w:cs="Calibri"/>
                <w:sz w:val="16"/>
                <w:szCs w:val="16"/>
              </w:rPr>
              <w:t>aaruit de relatie tussen dochteronderneming en moedermaatschappij duidelijk wordt</w:t>
            </w:r>
            <w:r>
              <w:rPr>
                <w:rFonts w:ascii="Calibri" w:hAnsi="Calibri" w:cs="Calibri"/>
                <w:sz w:val="16"/>
                <w:szCs w:val="16"/>
              </w:rPr>
              <w:t>. Beschrijving kunt u apart toevoegen.</w:t>
            </w:r>
            <w:r w:rsidRPr="006B3DE0">
              <w:rPr>
                <w:rFonts w:ascii="Calibri" w:hAnsi="Calibri" w:cs="Calibri"/>
                <w:sz w:val="16"/>
                <w:szCs w:val="16"/>
              </w:rPr>
              <w:t>)</w:t>
            </w:r>
          </w:p>
        </w:tc>
        <w:tc>
          <w:tcPr>
            <w:tcW w:w="5391" w:type="dxa"/>
            <w:tcBorders>
              <w:top w:val="single" w:sz="4" w:space="0" w:color="009FD7"/>
              <w:left w:val="single" w:sz="4" w:space="0" w:color="009FD7"/>
              <w:bottom w:val="single" w:sz="4" w:space="0" w:color="009FD7"/>
              <w:right w:val="single" w:sz="4" w:space="0" w:color="009FD7"/>
            </w:tcBorders>
            <w:vAlign w:val="center"/>
          </w:tcPr>
          <w:p w:rsidR="006B3DE0" w:rsidRPr="006B3DE0" w:rsidRDefault="006B3DE0" w:rsidP="006B3DE0">
            <w:pPr>
              <w:rPr>
                <w:rFonts w:ascii="Calibri" w:hAnsi="Calibri" w:cs="Calibri"/>
                <w:sz w:val="22"/>
                <w:szCs w:val="20"/>
              </w:rPr>
            </w:pPr>
          </w:p>
        </w:tc>
      </w:tr>
    </w:tbl>
    <w:p w:rsidR="006B3DE0" w:rsidRPr="006B3DE0" w:rsidRDefault="006B3DE0" w:rsidP="006B3DE0">
      <w:pPr>
        <w:autoSpaceDE w:val="0"/>
        <w:autoSpaceDN w:val="0"/>
        <w:adjustRightInd w:val="0"/>
        <w:ind w:left="578" w:hanging="578"/>
        <w:rPr>
          <w:rFonts w:asciiTheme="minorHAnsi" w:eastAsia="Times New Roman" w:hAnsiTheme="minorHAnsi"/>
          <w:szCs w:val="20"/>
          <w:lang w:eastAsia="nl-NL"/>
        </w:rPr>
      </w:pPr>
    </w:p>
    <w:p w:rsidR="006B3DE0" w:rsidRPr="006B3DE0" w:rsidRDefault="006B3DE0" w:rsidP="006B3DE0">
      <w:pPr>
        <w:ind w:left="425"/>
        <w:rPr>
          <w:rFonts w:asciiTheme="minorHAnsi" w:eastAsia="Times New Roman" w:hAnsiTheme="minorHAnsi" w:cs="Arial"/>
          <w:b/>
          <w:szCs w:val="20"/>
          <w:lang w:eastAsia="nl-NL"/>
        </w:rPr>
      </w:pPr>
      <w:r w:rsidRPr="006B3DE0">
        <w:rPr>
          <w:rFonts w:ascii="Calibri" w:hAnsi="Calibri"/>
          <w:b/>
          <w:szCs w:val="20"/>
        </w:rPr>
        <w:t xml:space="preserve">   Vul in indien de Holding verklaring niet van toepassing is.</w:t>
      </w:r>
    </w:p>
    <w:tbl>
      <w:tblPr>
        <w:tblStyle w:val="StandaardtabelRaster1"/>
        <w:tblW w:w="9072" w:type="dxa"/>
        <w:tblInd w:w="534" w:type="dxa"/>
        <w:tblLook w:val="04A0" w:firstRow="1" w:lastRow="0" w:firstColumn="1" w:lastColumn="0" w:noHBand="0" w:noVBand="1"/>
      </w:tblPr>
      <w:tblGrid>
        <w:gridCol w:w="3681"/>
        <w:gridCol w:w="5391"/>
      </w:tblGrid>
      <w:tr w:rsidR="006B3DE0" w:rsidRPr="006B3DE0" w:rsidTr="0034372C">
        <w:trPr>
          <w:trHeight w:hRule="exact" w:val="397"/>
        </w:trPr>
        <w:tc>
          <w:tcPr>
            <w:tcW w:w="3681" w:type="dxa"/>
            <w:tcBorders>
              <w:top w:val="single" w:sz="4" w:space="0" w:color="009FD7"/>
              <w:left w:val="single" w:sz="4" w:space="0" w:color="009FD7"/>
              <w:bottom w:val="single" w:sz="4" w:space="0" w:color="009FD7"/>
              <w:right w:val="single" w:sz="4" w:space="0" w:color="009FD7"/>
            </w:tcBorders>
            <w:shd w:val="clear" w:color="auto" w:fill="B8CCE4" w:themeFill="accent1" w:themeFillTint="66"/>
            <w:vAlign w:val="center"/>
          </w:tcPr>
          <w:p w:rsidR="006B3DE0" w:rsidRPr="006B3DE0" w:rsidRDefault="006B3DE0" w:rsidP="006B3DE0">
            <w:pPr>
              <w:rPr>
                <w:rFonts w:ascii="Calibri" w:hAnsi="Calibri" w:cs="Calibri"/>
                <w:szCs w:val="20"/>
              </w:rPr>
            </w:pPr>
            <w:r w:rsidRPr="006B3DE0">
              <w:rPr>
                <w:rFonts w:ascii="Calibri" w:hAnsi="Calibri" w:cs="Calibri"/>
                <w:szCs w:val="20"/>
              </w:rPr>
              <w:t>Handelsnaam inschrijver</w:t>
            </w:r>
          </w:p>
        </w:tc>
        <w:tc>
          <w:tcPr>
            <w:tcW w:w="5391" w:type="dxa"/>
            <w:tcBorders>
              <w:top w:val="single" w:sz="4" w:space="0" w:color="009FD7"/>
              <w:left w:val="single" w:sz="4" w:space="0" w:color="009FD7"/>
              <w:bottom w:val="single" w:sz="4" w:space="0" w:color="009FD7"/>
              <w:right w:val="single" w:sz="4" w:space="0" w:color="009FD7"/>
            </w:tcBorders>
            <w:vAlign w:val="center"/>
          </w:tcPr>
          <w:p w:rsidR="006B3DE0" w:rsidRPr="006B3DE0" w:rsidRDefault="006B3DE0" w:rsidP="006B3DE0">
            <w:pPr>
              <w:rPr>
                <w:rFonts w:ascii="Calibri" w:hAnsi="Calibri" w:cs="Calibri"/>
                <w:sz w:val="22"/>
              </w:rPr>
            </w:pPr>
          </w:p>
        </w:tc>
      </w:tr>
      <w:tr w:rsidR="006B3DE0" w:rsidRPr="006B3DE0" w:rsidTr="0034372C">
        <w:trPr>
          <w:trHeight w:hRule="exact" w:val="397"/>
        </w:trPr>
        <w:tc>
          <w:tcPr>
            <w:tcW w:w="3681" w:type="dxa"/>
            <w:tcBorders>
              <w:top w:val="single" w:sz="4" w:space="0" w:color="009FD7"/>
              <w:left w:val="single" w:sz="4" w:space="0" w:color="009FD7"/>
              <w:bottom w:val="single" w:sz="4" w:space="0" w:color="009FD7"/>
              <w:right w:val="single" w:sz="4" w:space="0" w:color="009FD7"/>
            </w:tcBorders>
            <w:shd w:val="clear" w:color="auto" w:fill="B8CCE4" w:themeFill="accent1" w:themeFillTint="66"/>
            <w:vAlign w:val="center"/>
          </w:tcPr>
          <w:p w:rsidR="006B3DE0" w:rsidRPr="006B3DE0" w:rsidRDefault="006B3DE0" w:rsidP="006B3DE0">
            <w:pPr>
              <w:rPr>
                <w:rFonts w:ascii="Calibri" w:hAnsi="Calibri" w:cs="Calibri"/>
                <w:szCs w:val="20"/>
              </w:rPr>
            </w:pPr>
            <w:r w:rsidRPr="006B3DE0">
              <w:rPr>
                <w:rFonts w:ascii="Calibri" w:hAnsi="Calibri" w:cs="Calibri"/>
                <w:szCs w:val="20"/>
              </w:rPr>
              <w:t>Naam vertegenwoordigingsbevoegde</w:t>
            </w:r>
          </w:p>
        </w:tc>
        <w:tc>
          <w:tcPr>
            <w:tcW w:w="5391" w:type="dxa"/>
            <w:tcBorders>
              <w:top w:val="single" w:sz="4" w:space="0" w:color="009FD7"/>
              <w:left w:val="single" w:sz="4" w:space="0" w:color="009FD7"/>
              <w:bottom w:val="single" w:sz="4" w:space="0" w:color="009FD7"/>
              <w:right w:val="single" w:sz="4" w:space="0" w:color="009FD7"/>
            </w:tcBorders>
            <w:vAlign w:val="center"/>
          </w:tcPr>
          <w:p w:rsidR="006B3DE0" w:rsidRPr="006B3DE0" w:rsidRDefault="006B3DE0" w:rsidP="006B3DE0">
            <w:pPr>
              <w:rPr>
                <w:rFonts w:ascii="Calibri" w:hAnsi="Calibri" w:cs="Calibri"/>
                <w:sz w:val="22"/>
              </w:rPr>
            </w:pPr>
          </w:p>
        </w:tc>
      </w:tr>
      <w:tr w:rsidR="006B3DE0" w:rsidRPr="006B3DE0" w:rsidTr="0034372C">
        <w:trPr>
          <w:trHeight w:hRule="exact" w:val="397"/>
        </w:trPr>
        <w:tc>
          <w:tcPr>
            <w:tcW w:w="3681" w:type="dxa"/>
            <w:tcBorders>
              <w:top w:val="single" w:sz="4" w:space="0" w:color="009FD7"/>
              <w:left w:val="single" w:sz="4" w:space="0" w:color="009FD7"/>
              <w:bottom w:val="single" w:sz="4" w:space="0" w:color="009FD7"/>
              <w:right w:val="single" w:sz="4" w:space="0" w:color="009FD7"/>
            </w:tcBorders>
            <w:shd w:val="clear" w:color="auto" w:fill="B8CCE4" w:themeFill="accent1" w:themeFillTint="66"/>
            <w:vAlign w:val="center"/>
          </w:tcPr>
          <w:p w:rsidR="006B3DE0" w:rsidRPr="006B3DE0" w:rsidRDefault="006B3DE0" w:rsidP="006B3DE0">
            <w:pPr>
              <w:rPr>
                <w:rFonts w:ascii="Calibri" w:hAnsi="Calibri" w:cs="Calibri"/>
                <w:szCs w:val="20"/>
              </w:rPr>
            </w:pPr>
            <w:r w:rsidRPr="006B3DE0">
              <w:rPr>
                <w:rFonts w:ascii="Calibri" w:hAnsi="Calibri" w:cs="Calibri"/>
                <w:szCs w:val="20"/>
              </w:rPr>
              <w:t>Functie vertegenwoordigingsbevoegde</w:t>
            </w:r>
          </w:p>
        </w:tc>
        <w:tc>
          <w:tcPr>
            <w:tcW w:w="5391" w:type="dxa"/>
            <w:tcBorders>
              <w:top w:val="single" w:sz="4" w:space="0" w:color="009FD7"/>
              <w:left w:val="single" w:sz="4" w:space="0" w:color="009FD7"/>
              <w:bottom w:val="single" w:sz="4" w:space="0" w:color="009FD7"/>
              <w:right w:val="single" w:sz="4" w:space="0" w:color="009FD7"/>
            </w:tcBorders>
            <w:vAlign w:val="center"/>
          </w:tcPr>
          <w:p w:rsidR="006B3DE0" w:rsidRPr="006B3DE0" w:rsidRDefault="006B3DE0" w:rsidP="006B3DE0">
            <w:pPr>
              <w:rPr>
                <w:rFonts w:ascii="Calibri" w:hAnsi="Calibri" w:cs="Calibri"/>
                <w:sz w:val="22"/>
              </w:rPr>
            </w:pPr>
          </w:p>
        </w:tc>
      </w:tr>
      <w:tr w:rsidR="006B3DE0" w:rsidRPr="006B3DE0" w:rsidTr="0034372C">
        <w:trPr>
          <w:trHeight w:val="397"/>
        </w:trPr>
        <w:tc>
          <w:tcPr>
            <w:tcW w:w="3681" w:type="dxa"/>
            <w:tcBorders>
              <w:top w:val="single" w:sz="4" w:space="0" w:color="009FD7"/>
              <w:left w:val="single" w:sz="4" w:space="0" w:color="009FD7"/>
              <w:bottom w:val="single" w:sz="4" w:space="0" w:color="009FD7"/>
              <w:right w:val="single" w:sz="4" w:space="0" w:color="009FD7"/>
            </w:tcBorders>
            <w:shd w:val="clear" w:color="auto" w:fill="B8CCE4" w:themeFill="accent1" w:themeFillTint="66"/>
            <w:vAlign w:val="center"/>
          </w:tcPr>
          <w:p w:rsidR="006B3DE0" w:rsidRPr="006B3DE0" w:rsidRDefault="006B3DE0" w:rsidP="006B3DE0">
            <w:pPr>
              <w:rPr>
                <w:rFonts w:ascii="Calibri" w:hAnsi="Calibri" w:cs="Calibri"/>
                <w:szCs w:val="20"/>
              </w:rPr>
            </w:pPr>
            <w:r w:rsidRPr="006B3DE0">
              <w:rPr>
                <w:rFonts w:ascii="Calibri" w:hAnsi="Calibri" w:cs="Calibri"/>
                <w:szCs w:val="20"/>
              </w:rPr>
              <w:t>Datum</w:t>
            </w:r>
          </w:p>
        </w:tc>
        <w:tc>
          <w:tcPr>
            <w:tcW w:w="5391" w:type="dxa"/>
            <w:tcBorders>
              <w:top w:val="single" w:sz="4" w:space="0" w:color="009FD7"/>
              <w:left w:val="single" w:sz="4" w:space="0" w:color="009FD7"/>
              <w:bottom w:val="single" w:sz="4" w:space="0" w:color="009FD7"/>
              <w:right w:val="single" w:sz="4" w:space="0" w:color="009FD7"/>
            </w:tcBorders>
            <w:vAlign w:val="center"/>
          </w:tcPr>
          <w:p w:rsidR="006B3DE0" w:rsidRPr="006B3DE0" w:rsidRDefault="006B3DE0" w:rsidP="006B3DE0">
            <w:pPr>
              <w:rPr>
                <w:rFonts w:ascii="Calibri" w:hAnsi="Calibri" w:cs="Calibri"/>
                <w:sz w:val="22"/>
              </w:rPr>
            </w:pPr>
          </w:p>
        </w:tc>
      </w:tr>
      <w:tr w:rsidR="006B3DE0" w:rsidRPr="006B3DE0" w:rsidTr="0034372C">
        <w:trPr>
          <w:trHeight w:val="964"/>
        </w:trPr>
        <w:tc>
          <w:tcPr>
            <w:tcW w:w="3681" w:type="dxa"/>
            <w:tcBorders>
              <w:top w:val="single" w:sz="4" w:space="0" w:color="009FD7"/>
              <w:left w:val="single" w:sz="4" w:space="0" w:color="009FD7"/>
              <w:bottom w:val="single" w:sz="4" w:space="0" w:color="009FD7"/>
              <w:right w:val="single" w:sz="4" w:space="0" w:color="009FD7"/>
            </w:tcBorders>
            <w:shd w:val="clear" w:color="auto" w:fill="B8CCE4" w:themeFill="accent1" w:themeFillTint="66"/>
            <w:vAlign w:val="center"/>
            <w:hideMark/>
          </w:tcPr>
          <w:p w:rsidR="006B3DE0" w:rsidRPr="006B3DE0" w:rsidRDefault="006B3DE0" w:rsidP="006B3DE0">
            <w:pPr>
              <w:rPr>
                <w:rFonts w:ascii="Calibri" w:hAnsi="Calibri" w:cs="Calibri"/>
                <w:szCs w:val="20"/>
              </w:rPr>
            </w:pPr>
            <w:r w:rsidRPr="006B3DE0">
              <w:rPr>
                <w:rFonts w:ascii="Calibri" w:hAnsi="Calibri" w:cs="Calibri"/>
                <w:szCs w:val="20"/>
              </w:rPr>
              <w:t>Handtekening</w:t>
            </w:r>
          </w:p>
        </w:tc>
        <w:tc>
          <w:tcPr>
            <w:tcW w:w="5391" w:type="dxa"/>
            <w:tcBorders>
              <w:top w:val="single" w:sz="4" w:space="0" w:color="009FD7"/>
              <w:left w:val="single" w:sz="4" w:space="0" w:color="009FD7"/>
              <w:bottom w:val="single" w:sz="4" w:space="0" w:color="009FD7"/>
              <w:right w:val="single" w:sz="4" w:space="0" w:color="009FD7"/>
            </w:tcBorders>
            <w:vAlign w:val="center"/>
          </w:tcPr>
          <w:p w:rsidR="006B3DE0" w:rsidRPr="006B3DE0" w:rsidRDefault="006B3DE0" w:rsidP="006B3DE0">
            <w:pPr>
              <w:rPr>
                <w:rFonts w:ascii="Calibri" w:hAnsi="Calibri" w:cs="Calibri"/>
                <w:sz w:val="22"/>
                <w:szCs w:val="20"/>
              </w:rPr>
            </w:pPr>
          </w:p>
        </w:tc>
      </w:tr>
    </w:tbl>
    <w:p w:rsidR="00C44753" w:rsidRDefault="00C44753"/>
    <w:sectPr w:rsidR="00C44753" w:rsidSect="006B3DE0">
      <w:footerReference w:type="default" r:id="rId8"/>
      <w:pgSz w:w="11906" w:h="16838"/>
      <w:pgMar w:top="1021" w:right="1418" w:bottom="130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3DE0" w:rsidRDefault="006B3DE0" w:rsidP="006B3DE0">
      <w:r>
        <w:separator/>
      </w:r>
    </w:p>
  </w:endnote>
  <w:endnote w:type="continuationSeparator" w:id="0">
    <w:p w:rsidR="006B3DE0" w:rsidRDefault="006B3DE0" w:rsidP="006B3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rebuchet MS">
    <w:panose1 w:val="020B0603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enturySchoolbook">
    <w:altName w:val="Times New Roman"/>
    <w:panose1 w:val="00000000000000000000"/>
    <w:charset w:val="00"/>
    <w:family w:val="auto"/>
    <w:notTrueType/>
    <w:pitch w:val="default"/>
    <w:sig w:usb0="00000003" w:usb1="08070000" w:usb2="00000010" w:usb3="00000000" w:csb0="0002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DE0" w:rsidRPr="006B3DE0" w:rsidRDefault="006B3DE0" w:rsidP="006B3DE0">
    <w:pPr>
      <w:pBdr>
        <w:top w:val="single" w:sz="4" w:space="1" w:color="auto"/>
      </w:pBdr>
      <w:tabs>
        <w:tab w:val="center" w:pos="4536"/>
        <w:tab w:val="right" w:pos="9072"/>
      </w:tabs>
      <w:ind w:left="578" w:hanging="578"/>
      <w:jc w:val="right"/>
      <w:rPr>
        <w:rFonts w:ascii="Calibri" w:eastAsia="Times New Roman" w:hAnsi="Calibri"/>
        <w:szCs w:val="20"/>
        <w:lang w:eastAsia="x-none"/>
      </w:rPr>
    </w:pPr>
    <w:r w:rsidRPr="006B3DE0">
      <w:rPr>
        <w:rFonts w:ascii="Calibri" w:eastAsia="Times New Roman" w:hAnsi="Calibri"/>
        <w:sz w:val="18"/>
        <w:szCs w:val="18"/>
        <w:lang w:eastAsia="x-none"/>
      </w:rPr>
      <w:t>Aanbestedingsdocument Applicatielandschap GAD Gooi en Vechtstreek V 0.13</w:t>
    </w:r>
    <w:r w:rsidRPr="006B3DE0">
      <w:rPr>
        <w:rFonts w:ascii="Calibri" w:eastAsia="Times New Roman" w:hAnsi="Calibri"/>
        <w:szCs w:val="20"/>
        <w:lang w:eastAsia="x-none"/>
      </w:rPr>
      <w:t xml:space="preserve">                                         Pagina </w:t>
    </w:r>
    <w:r>
      <w:rPr>
        <w:rFonts w:ascii="Calibri" w:eastAsia="Times New Roman" w:hAnsi="Calibri"/>
        <w:b/>
        <w:bCs/>
        <w:sz w:val="24"/>
        <w:szCs w:val="24"/>
        <w:lang w:eastAsia="x-none"/>
      </w:rPr>
      <w:t>33</w:t>
    </w:r>
    <w:r w:rsidRPr="006B3DE0">
      <w:rPr>
        <w:rFonts w:ascii="Calibri" w:eastAsia="Times New Roman" w:hAnsi="Calibri"/>
        <w:szCs w:val="20"/>
        <w:lang w:eastAsia="x-none"/>
      </w:rPr>
      <w:t xml:space="preserve"> van </w:t>
    </w:r>
    <w:r>
      <w:rPr>
        <w:rFonts w:ascii="Calibri" w:eastAsia="Times New Roman" w:hAnsi="Calibri"/>
        <w:b/>
        <w:bCs/>
        <w:sz w:val="24"/>
        <w:szCs w:val="24"/>
        <w:lang w:eastAsia="x-none"/>
      </w:rPr>
      <w:t>40</w:t>
    </w:r>
  </w:p>
  <w:p w:rsidR="006B3DE0" w:rsidRDefault="006B3DE0">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3DE0" w:rsidRDefault="006B3DE0" w:rsidP="006B3DE0">
      <w:r>
        <w:separator/>
      </w:r>
    </w:p>
  </w:footnote>
  <w:footnote w:type="continuationSeparator" w:id="0">
    <w:p w:rsidR="006B3DE0" w:rsidRDefault="006B3DE0" w:rsidP="006B3D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182E09C0"/>
    <w:lvl w:ilvl="0">
      <w:start w:val="1"/>
      <w:numFmt w:val="decimal"/>
      <w:pStyle w:val="Lijstnummering"/>
      <w:lvlText w:val="%1."/>
      <w:lvlJc w:val="left"/>
      <w:pPr>
        <w:tabs>
          <w:tab w:val="num" w:pos="360"/>
        </w:tabs>
        <w:ind w:left="360" w:hanging="360"/>
      </w:pPr>
    </w:lvl>
  </w:abstractNum>
  <w:abstractNum w:abstractNumId="1">
    <w:nsid w:val="FFFFFF89"/>
    <w:multiLevelType w:val="singleLevel"/>
    <w:tmpl w:val="8B666298"/>
    <w:lvl w:ilvl="0">
      <w:start w:val="1"/>
      <w:numFmt w:val="bullet"/>
      <w:pStyle w:val="Lijstopsomteken"/>
      <w:lvlText w:val=""/>
      <w:lvlJc w:val="left"/>
      <w:pPr>
        <w:tabs>
          <w:tab w:val="num" w:pos="360"/>
        </w:tabs>
        <w:ind w:left="360" w:hanging="360"/>
      </w:pPr>
      <w:rPr>
        <w:rFonts w:ascii="Symbol" w:hAnsi="Symbol" w:hint="default"/>
      </w:rPr>
    </w:lvl>
  </w:abstractNum>
  <w:abstractNum w:abstractNumId="2">
    <w:nsid w:val="094D7EE3"/>
    <w:multiLevelType w:val="multilevel"/>
    <w:tmpl w:val="B6AC5FE2"/>
    <w:lvl w:ilvl="0">
      <w:start w:val="1"/>
      <w:numFmt w:val="decimal"/>
      <w:pStyle w:val="Opsommengetal"/>
      <w:lvlText w:val="%1."/>
      <w:lvlJc w:val="left"/>
      <w:pPr>
        <w:ind w:left="360" w:hanging="360"/>
      </w:pPr>
      <w:rPr>
        <w:rFonts w:hint="default"/>
        <w:sz w:val="20"/>
      </w:rPr>
    </w:lvl>
    <w:lvl w:ilvl="1">
      <w:start w:val="1"/>
      <w:numFmt w:val="bullet"/>
      <w:lvlText w:val="o"/>
      <w:lvlJc w:val="left"/>
      <w:pPr>
        <w:tabs>
          <w:tab w:val="num" w:pos="907"/>
        </w:tabs>
        <w:ind w:left="907" w:hanging="453"/>
      </w:pPr>
      <w:rPr>
        <w:rFonts w:ascii="Courier New" w:hAnsi="Courier New" w:hint="default"/>
        <w:sz w:val="20"/>
      </w:rPr>
    </w:lvl>
    <w:lvl w:ilvl="2">
      <w:start w:val="1"/>
      <w:numFmt w:val="bullet"/>
      <w:lvlText w:val=""/>
      <w:lvlJc w:val="left"/>
      <w:pPr>
        <w:tabs>
          <w:tab w:val="num" w:pos="1361"/>
        </w:tabs>
        <w:ind w:left="1361" w:hanging="454"/>
      </w:pPr>
      <w:rPr>
        <w:rFonts w:ascii="Wingdings" w:hAnsi="Wingdings" w:hint="default"/>
        <w:sz w:val="20"/>
      </w:rPr>
    </w:lvl>
    <w:lvl w:ilvl="3">
      <w:start w:val="1"/>
      <w:numFmt w:val="bullet"/>
      <w:lvlText w:val=""/>
      <w:lvlJc w:val="left"/>
      <w:pPr>
        <w:tabs>
          <w:tab w:val="num" w:pos="1814"/>
        </w:tabs>
        <w:ind w:left="1814" w:hanging="453"/>
      </w:pPr>
      <w:rPr>
        <w:rFonts w:ascii="Wingdings" w:hAnsi="Wingdings" w:hint="default"/>
        <w:sz w:val="20"/>
      </w:rPr>
    </w:lvl>
    <w:lvl w:ilvl="4">
      <w:start w:val="1"/>
      <w:numFmt w:val="bullet"/>
      <w:lvlText w:val=""/>
      <w:lvlJc w:val="left"/>
      <w:pPr>
        <w:tabs>
          <w:tab w:val="num" w:pos="2268"/>
        </w:tabs>
        <w:ind w:left="2268" w:hanging="454"/>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219A564B"/>
    <w:multiLevelType w:val="hybridMultilevel"/>
    <w:tmpl w:val="2D7A30B8"/>
    <w:lvl w:ilvl="0" w:tplc="B5B0C44C">
      <w:start w:val="2"/>
      <w:numFmt w:val="upp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4">
    <w:nsid w:val="41AC3483"/>
    <w:multiLevelType w:val="multilevel"/>
    <w:tmpl w:val="1628650C"/>
    <w:lvl w:ilvl="0">
      <w:start w:val="1"/>
      <w:numFmt w:val="bullet"/>
      <w:lvlText w:val=""/>
      <w:lvlJc w:val="left"/>
      <w:pPr>
        <w:tabs>
          <w:tab w:val="num" w:pos="454"/>
        </w:tabs>
        <w:ind w:left="454" w:hanging="454"/>
      </w:pPr>
      <w:rPr>
        <w:rFonts w:ascii="Wingdings" w:hAnsi="Wingdings" w:hint="default"/>
        <w:sz w:val="20"/>
      </w:rPr>
    </w:lvl>
    <w:lvl w:ilvl="1">
      <w:start w:val="1"/>
      <w:numFmt w:val="bullet"/>
      <w:lvlText w:val="o"/>
      <w:lvlJc w:val="left"/>
      <w:pPr>
        <w:tabs>
          <w:tab w:val="num" w:pos="907"/>
        </w:tabs>
        <w:ind w:left="907" w:hanging="453"/>
      </w:pPr>
      <w:rPr>
        <w:rFonts w:ascii="Courier New" w:hAnsi="Courier New" w:hint="default"/>
        <w:sz w:val="20"/>
      </w:rPr>
    </w:lvl>
    <w:lvl w:ilvl="2">
      <w:start w:val="1"/>
      <w:numFmt w:val="bullet"/>
      <w:lvlText w:val=""/>
      <w:lvlJc w:val="left"/>
      <w:pPr>
        <w:tabs>
          <w:tab w:val="num" w:pos="1361"/>
        </w:tabs>
        <w:ind w:left="1361" w:hanging="454"/>
      </w:pPr>
      <w:rPr>
        <w:rFonts w:ascii="Wingdings" w:hAnsi="Wingdings" w:hint="default"/>
        <w:sz w:val="20"/>
      </w:rPr>
    </w:lvl>
    <w:lvl w:ilvl="3">
      <w:start w:val="1"/>
      <w:numFmt w:val="bullet"/>
      <w:lvlText w:val=""/>
      <w:lvlJc w:val="left"/>
      <w:pPr>
        <w:tabs>
          <w:tab w:val="num" w:pos="1814"/>
        </w:tabs>
        <w:ind w:left="1814" w:hanging="453"/>
      </w:pPr>
      <w:rPr>
        <w:rFonts w:ascii="Wingdings" w:hAnsi="Wingdings" w:hint="default"/>
        <w:sz w:val="20"/>
      </w:rPr>
    </w:lvl>
    <w:lvl w:ilvl="4">
      <w:start w:val="1"/>
      <w:numFmt w:val="bullet"/>
      <w:lvlText w:val=""/>
      <w:lvlJc w:val="left"/>
      <w:pPr>
        <w:tabs>
          <w:tab w:val="num" w:pos="2268"/>
        </w:tabs>
        <w:ind w:left="2268" w:hanging="454"/>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51D47DBD"/>
    <w:multiLevelType w:val="multilevel"/>
    <w:tmpl w:val="FBB85A24"/>
    <w:lvl w:ilvl="0">
      <w:start w:val="1"/>
      <w:numFmt w:val="bullet"/>
      <w:lvlText w:val=""/>
      <w:lvlJc w:val="left"/>
      <w:pPr>
        <w:tabs>
          <w:tab w:val="num" w:pos="936"/>
        </w:tabs>
        <w:ind w:left="936" w:hanging="360"/>
      </w:pPr>
      <w:rPr>
        <w:rFonts w:ascii="Symbol" w:hAnsi="Symbol" w:hint="default"/>
      </w:rPr>
    </w:lvl>
    <w:lvl w:ilvl="1">
      <w:start w:val="6"/>
      <w:numFmt w:val="decimal"/>
      <w:lvlText w:val="%1.%2"/>
      <w:lvlJc w:val="left"/>
      <w:pPr>
        <w:tabs>
          <w:tab w:val="num" w:pos="1998"/>
        </w:tabs>
        <w:ind w:left="1998" w:hanging="855"/>
      </w:pPr>
      <w:rPr>
        <w:rFonts w:hint="default"/>
      </w:rPr>
    </w:lvl>
    <w:lvl w:ilvl="2">
      <w:start w:val="1"/>
      <w:numFmt w:val="decimal"/>
      <w:lvlText w:val="%1.%2.%3"/>
      <w:lvlJc w:val="left"/>
      <w:pPr>
        <w:tabs>
          <w:tab w:val="num" w:pos="2565"/>
        </w:tabs>
        <w:ind w:left="2565" w:hanging="855"/>
      </w:pPr>
      <w:rPr>
        <w:rFonts w:hint="default"/>
      </w:rPr>
    </w:lvl>
    <w:lvl w:ilvl="3">
      <w:start w:val="1"/>
      <w:numFmt w:val="decimal"/>
      <w:lvlText w:val="%1.%2.%3.%4"/>
      <w:lvlJc w:val="left"/>
      <w:pPr>
        <w:tabs>
          <w:tab w:val="num" w:pos="3132"/>
        </w:tabs>
        <w:ind w:left="3132" w:hanging="855"/>
      </w:pPr>
      <w:rPr>
        <w:rFonts w:hint="default"/>
      </w:rPr>
    </w:lvl>
    <w:lvl w:ilvl="4">
      <w:start w:val="1"/>
      <w:numFmt w:val="decimal"/>
      <w:lvlText w:val="%1.%2.%3.%4.%5"/>
      <w:lvlJc w:val="left"/>
      <w:pPr>
        <w:tabs>
          <w:tab w:val="num" w:pos="3699"/>
        </w:tabs>
        <w:ind w:left="3699" w:hanging="855"/>
      </w:pPr>
      <w:rPr>
        <w:rFonts w:hint="default"/>
      </w:rPr>
    </w:lvl>
    <w:lvl w:ilvl="5">
      <w:start w:val="1"/>
      <w:numFmt w:val="decimal"/>
      <w:lvlText w:val="%1.%2.%3.%4.%5.%6"/>
      <w:lvlJc w:val="left"/>
      <w:pPr>
        <w:tabs>
          <w:tab w:val="num" w:pos="4491"/>
        </w:tabs>
        <w:ind w:left="4491" w:hanging="1080"/>
      </w:pPr>
      <w:rPr>
        <w:rFonts w:hint="default"/>
      </w:rPr>
    </w:lvl>
    <w:lvl w:ilvl="6">
      <w:start w:val="1"/>
      <w:numFmt w:val="decimal"/>
      <w:lvlText w:val="%1.%2.%3.%4.%5.%6.%7"/>
      <w:lvlJc w:val="left"/>
      <w:pPr>
        <w:tabs>
          <w:tab w:val="num" w:pos="5058"/>
        </w:tabs>
        <w:ind w:left="5058" w:hanging="1080"/>
      </w:pPr>
      <w:rPr>
        <w:rFonts w:hint="default"/>
      </w:rPr>
    </w:lvl>
    <w:lvl w:ilvl="7">
      <w:start w:val="1"/>
      <w:numFmt w:val="decimal"/>
      <w:lvlText w:val="%1.%2.%3.%4.%5.%6.%7.%8"/>
      <w:lvlJc w:val="left"/>
      <w:pPr>
        <w:tabs>
          <w:tab w:val="num" w:pos="5985"/>
        </w:tabs>
        <w:ind w:left="5985" w:hanging="1440"/>
      </w:pPr>
      <w:rPr>
        <w:rFonts w:hint="default"/>
      </w:rPr>
    </w:lvl>
    <w:lvl w:ilvl="8">
      <w:start w:val="1"/>
      <w:numFmt w:val="decimal"/>
      <w:lvlText w:val="%1.%2.%3.%4.%5.%6.%7.%8.%9"/>
      <w:lvlJc w:val="left"/>
      <w:pPr>
        <w:tabs>
          <w:tab w:val="num" w:pos="6552"/>
        </w:tabs>
        <w:ind w:left="6552" w:hanging="1440"/>
      </w:pPr>
      <w:rPr>
        <w:rFonts w:hint="default"/>
      </w:rPr>
    </w:lvl>
  </w:abstractNum>
  <w:abstractNum w:abstractNumId="6">
    <w:nsid w:val="59A025ED"/>
    <w:multiLevelType w:val="multilevel"/>
    <w:tmpl w:val="80BC440E"/>
    <w:lvl w:ilvl="0">
      <w:start w:val="1"/>
      <w:numFmt w:val="decimal"/>
      <w:lvlText w:val="%1."/>
      <w:lvlJc w:val="left"/>
      <w:pPr>
        <w:tabs>
          <w:tab w:val="num" w:pos="454"/>
        </w:tabs>
        <w:ind w:left="454" w:hanging="454"/>
      </w:pPr>
      <w:rPr>
        <w:rFonts w:hint="default"/>
        <w:sz w:val="20"/>
      </w:rPr>
    </w:lvl>
    <w:lvl w:ilvl="1">
      <w:start w:val="1"/>
      <w:numFmt w:val="bullet"/>
      <w:lvlText w:val=""/>
      <w:lvlJc w:val="left"/>
      <w:pPr>
        <w:tabs>
          <w:tab w:val="num" w:pos="907"/>
        </w:tabs>
        <w:ind w:left="907" w:hanging="453"/>
      </w:pPr>
      <w:rPr>
        <w:rFonts w:ascii="Symbol" w:hAnsi="Symbol" w:hint="default"/>
        <w:color w:val="auto"/>
        <w:sz w:val="20"/>
      </w:rPr>
    </w:lvl>
    <w:lvl w:ilvl="2">
      <w:start w:val="1"/>
      <w:numFmt w:val="bullet"/>
      <w:lvlText w:val=""/>
      <w:lvlJc w:val="left"/>
      <w:pPr>
        <w:tabs>
          <w:tab w:val="num" w:pos="1361"/>
        </w:tabs>
        <w:ind w:left="1361" w:hanging="454"/>
      </w:pPr>
      <w:rPr>
        <w:rFonts w:ascii="Wingdings" w:hAnsi="Wingdings" w:hint="default"/>
        <w:sz w:val="20"/>
      </w:rPr>
    </w:lvl>
    <w:lvl w:ilvl="3">
      <w:start w:val="1"/>
      <w:numFmt w:val="bullet"/>
      <w:lvlText w:val=""/>
      <w:lvlJc w:val="left"/>
      <w:pPr>
        <w:tabs>
          <w:tab w:val="num" w:pos="1814"/>
        </w:tabs>
        <w:ind w:left="1814" w:hanging="453"/>
      </w:pPr>
      <w:rPr>
        <w:rFonts w:ascii="Wingdings" w:hAnsi="Wingdings" w:hint="default"/>
        <w:sz w:val="20"/>
      </w:rPr>
    </w:lvl>
    <w:lvl w:ilvl="4">
      <w:start w:val="1"/>
      <w:numFmt w:val="bullet"/>
      <w:lvlText w:val=""/>
      <w:lvlJc w:val="left"/>
      <w:pPr>
        <w:tabs>
          <w:tab w:val="num" w:pos="2268"/>
        </w:tabs>
        <w:ind w:left="2268" w:hanging="454"/>
      </w:pPr>
      <w:rPr>
        <w:rFonts w:ascii="Wingdings" w:hAnsi="Wingdings" w:hint="default"/>
        <w:sz w:val="20"/>
      </w:rPr>
    </w:lvl>
    <w:lvl w:ilvl="5">
      <w:start w:val="1"/>
      <w:numFmt w:val="bullet"/>
      <w:lvlText w:val=""/>
      <w:lvlJc w:val="left"/>
      <w:pPr>
        <w:tabs>
          <w:tab w:val="num" w:pos="4414"/>
        </w:tabs>
        <w:ind w:left="4414" w:hanging="360"/>
      </w:pPr>
      <w:rPr>
        <w:rFonts w:ascii="Wingdings" w:hAnsi="Wingdings" w:hint="default"/>
        <w:sz w:val="20"/>
      </w:rPr>
    </w:lvl>
    <w:lvl w:ilvl="6">
      <w:start w:val="1"/>
      <w:numFmt w:val="bullet"/>
      <w:lvlText w:val=""/>
      <w:lvlJc w:val="left"/>
      <w:pPr>
        <w:tabs>
          <w:tab w:val="num" w:pos="5134"/>
        </w:tabs>
        <w:ind w:left="5134" w:hanging="360"/>
      </w:pPr>
      <w:rPr>
        <w:rFonts w:ascii="Wingdings" w:hAnsi="Wingdings" w:hint="default"/>
        <w:sz w:val="20"/>
      </w:rPr>
    </w:lvl>
    <w:lvl w:ilvl="7">
      <w:start w:val="1"/>
      <w:numFmt w:val="bullet"/>
      <w:lvlText w:val=""/>
      <w:lvlJc w:val="left"/>
      <w:pPr>
        <w:tabs>
          <w:tab w:val="num" w:pos="5854"/>
        </w:tabs>
        <w:ind w:left="5854" w:hanging="360"/>
      </w:pPr>
      <w:rPr>
        <w:rFonts w:ascii="Wingdings" w:hAnsi="Wingdings" w:hint="default"/>
        <w:sz w:val="20"/>
      </w:rPr>
    </w:lvl>
    <w:lvl w:ilvl="8">
      <w:start w:val="1"/>
      <w:numFmt w:val="bullet"/>
      <w:lvlText w:val=""/>
      <w:lvlJc w:val="left"/>
      <w:pPr>
        <w:tabs>
          <w:tab w:val="num" w:pos="6574"/>
        </w:tabs>
        <w:ind w:left="6574" w:hanging="360"/>
      </w:pPr>
      <w:rPr>
        <w:rFonts w:ascii="Wingdings" w:hAnsi="Wingdings" w:hint="default"/>
        <w:sz w:val="20"/>
      </w:rPr>
    </w:lvl>
  </w:abstractNum>
  <w:abstractNum w:abstractNumId="7">
    <w:nsid w:val="76295EF2"/>
    <w:multiLevelType w:val="multilevel"/>
    <w:tmpl w:val="0F4AE87C"/>
    <w:lvl w:ilvl="0">
      <w:start w:val="1"/>
      <w:numFmt w:val="bullet"/>
      <w:pStyle w:val="Opsommenbullet"/>
      <w:lvlText w:val=""/>
      <w:lvlJc w:val="left"/>
      <w:pPr>
        <w:ind w:left="360" w:hanging="360"/>
      </w:pPr>
      <w:rPr>
        <w:rFonts w:ascii="Symbol" w:hAnsi="Symbol" w:hint="default"/>
        <w:sz w:val="20"/>
      </w:rPr>
    </w:lvl>
    <w:lvl w:ilvl="1">
      <w:start w:val="1"/>
      <w:numFmt w:val="bullet"/>
      <w:lvlText w:val=""/>
      <w:lvlJc w:val="left"/>
      <w:pPr>
        <w:tabs>
          <w:tab w:val="num" w:pos="907"/>
        </w:tabs>
        <w:ind w:left="907" w:hanging="453"/>
      </w:pPr>
      <w:rPr>
        <w:rFonts w:ascii="Wingdings" w:hAnsi="Wingdings" w:hint="default"/>
        <w:sz w:val="20"/>
      </w:rPr>
    </w:lvl>
    <w:lvl w:ilvl="2">
      <w:start w:val="1"/>
      <w:numFmt w:val="bullet"/>
      <w:lvlText w:val=""/>
      <w:lvlJc w:val="left"/>
      <w:pPr>
        <w:tabs>
          <w:tab w:val="num" w:pos="1361"/>
        </w:tabs>
        <w:ind w:left="1361" w:hanging="454"/>
      </w:pPr>
      <w:rPr>
        <w:rFonts w:ascii="Wingdings" w:hAnsi="Wingdings" w:hint="default"/>
        <w:sz w:val="20"/>
      </w:rPr>
    </w:lvl>
    <w:lvl w:ilvl="3">
      <w:start w:val="1"/>
      <w:numFmt w:val="bullet"/>
      <w:lvlText w:val=""/>
      <w:lvlJc w:val="left"/>
      <w:pPr>
        <w:tabs>
          <w:tab w:val="num" w:pos="1814"/>
        </w:tabs>
        <w:ind w:left="1814" w:hanging="453"/>
      </w:pPr>
      <w:rPr>
        <w:rFonts w:ascii="Wingdings" w:hAnsi="Wingdings" w:hint="default"/>
        <w:sz w:val="20"/>
      </w:rPr>
    </w:lvl>
    <w:lvl w:ilvl="4">
      <w:start w:val="1"/>
      <w:numFmt w:val="bullet"/>
      <w:lvlText w:val=""/>
      <w:lvlJc w:val="left"/>
      <w:pPr>
        <w:tabs>
          <w:tab w:val="num" w:pos="2268"/>
        </w:tabs>
        <w:ind w:left="2268" w:hanging="454"/>
      </w:pPr>
      <w:rPr>
        <w:rFonts w:ascii="Wingdings" w:hAnsi="Wingdings" w:hint="default"/>
        <w:sz w:val="20"/>
      </w:rPr>
    </w:lvl>
    <w:lvl w:ilvl="5">
      <w:start w:val="1"/>
      <w:numFmt w:val="bullet"/>
      <w:lvlText w:val=""/>
      <w:lvlJc w:val="left"/>
      <w:pPr>
        <w:tabs>
          <w:tab w:val="num" w:pos="4414"/>
        </w:tabs>
        <w:ind w:left="4414" w:hanging="360"/>
      </w:pPr>
      <w:rPr>
        <w:rFonts w:ascii="Wingdings" w:hAnsi="Wingdings" w:hint="default"/>
        <w:sz w:val="20"/>
      </w:rPr>
    </w:lvl>
    <w:lvl w:ilvl="6">
      <w:start w:val="1"/>
      <w:numFmt w:val="bullet"/>
      <w:lvlText w:val=""/>
      <w:lvlJc w:val="left"/>
      <w:pPr>
        <w:tabs>
          <w:tab w:val="num" w:pos="5134"/>
        </w:tabs>
        <w:ind w:left="5134" w:hanging="360"/>
      </w:pPr>
      <w:rPr>
        <w:rFonts w:ascii="Wingdings" w:hAnsi="Wingdings" w:hint="default"/>
        <w:sz w:val="20"/>
      </w:rPr>
    </w:lvl>
    <w:lvl w:ilvl="7">
      <w:start w:val="1"/>
      <w:numFmt w:val="bullet"/>
      <w:lvlText w:val=""/>
      <w:lvlJc w:val="left"/>
      <w:pPr>
        <w:tabs>
          <w:tab w:val="num" w:pos="5854"/>
        </w:tabs>
        <w:ind w:left="5854" w:hanging="360"/>
      </w:pPr>
      <w:rPr>
        <w:rFonts w:ascii="Wingdings" w:hAnsi="Wingdings" w:hint="default"/>
        <w:sz w:val="20"/>
      </w:rPr>
    </w:lvl>
    <w:lvl w:ilvl="8">
      <w:start w:val="1"/>
      <w:numFmt w:val="bullet"/>
      <w:lvlText w:val=""/>
      <w:lvlJc w:val="left"/>
      <w:pPr>
        <w:tabs>
          <w:tab w:val="num" w:pos="6574"/>
        </w:tabs>
        <w:ind w:left="6574" w:hanging="360"/>
      </w:pPr>
      <w:rPr>
        <w:rFonts w:ascii="Wingdings" w:hAnsi="Wingdings" w:hint="default"/>
        <w:sz w:val="20"/>
      </w:rPr>
    </w:lvl>
  </w:abstractNum>
  <w:num w:numId="1">
    <w:abstractNumId w:val="6"/>
  </w:num>
  <w:num w:numId="2">
    <w:abstractNumId w:val="6"/>
  </w:num>
  <w:num w:numId="3">
    <w:abstractNumId w:val="6"/>
  </w:num>
  <w:num w:numId="4">
    <w:abstractNumId w:val="4"/>
  </w:num>
  <w:num w:numId="5">
    <w:abstractNumId w:val="6"/>
  </w:num>
  <w:num w:numId="6">
    <w:abstractNumId w:val="4"/>
  </w:num>
  <w:num w:numId="7">
    <w:abstractNumId w:val="7"/>
  </w:num>
  <w:num w:numId="8">
    <w:abstractNumId w:val="2"/>
  </w:num>
  <w:num w:numId="9">
    <w:abstractNumId w:val="1"/>
  </w:num>
  <w:num w:numId="10">
    <w:abstractNumId w:val="1"/>
  </w:num>
  <w:num w:numId="11">
    <w:abstractNumId w:val="0"/>
  </w:num>
  <w:num w:numId="12">
    <w:abstractNumId w:val="0"/>
  </w:num>
  <w:num w:numId="13">
    <w:abstractNumId w:val="1"/>
  </w:num>
  <w:num w:numId="14">
    <w:abstractNumId w:val="0"/>
  </w:num>
  <w:num w:numId="15">
    <w:abstractNumId w:val="1"/>
  </w:num>
  <w:num w:numId="16">
    <w:abstractNumId w:val="0"/>
  </w:num>
  <w:num w:numId="17">
    <w:abstractNumId w:val="2"/>
  </w:num>
  <w:num w:numId="18">
    <w:abstractNumId w:val="7"/>
  </w:num>
  <w:num w:numId="19">
    <w:abstractNumId w:val="1"/>
  </w:num>
  <w:num w:numId="20">
    <w:abstractNumId w:val="0"/>
  </w:num>
  <w:num w:numId="21">
    <w:abstractNumId w:val="2"/>
  </w:num>
  <w:num w:numId="22">
    <w:abstractNumId w:val="7"/>
  </w:num>
  <w:num w:numId="23">
    <w:abstractNumId w:val="5"/>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DE0"/>
    <w:rsid w:val="00142F08"/>
    <w:rsid w:val="0018477A"/>
    <w:rsid w:val="00250B5E"/>
    <w:rsid w:val="003F612D"/>
    <w:rsid w:val="006B3DE0"/>
    <w:rsid w:val="00702277"/>
    <w:rsid w:val="0080697B"/>
    <w:rsid w:val="00860D9D"/>
    <w:rsid w:val="00872AF0"/>
    <w:rsid w:val="009F4328"/>
    <w:rsid w:val="00B970DD"/>
    <w:rsid w:val="00C447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lsdException w:name="heading 6" w:uiPriority="0"/>
    <w:lsdException w:name="heading 7" w:uiPriority="0"/>
    <w:lsdException w:name="heading 8" w:uiPriority="0"/>
    <w:lsdException w:name="heading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qFormat="1"/>
    <w:lsdException w:name="footer" w:qFormat="1"/>
    <w:lsdException w:name="caption" w:uiPriority="35" w:qFormat="1"/>
    <w:lsdException w:name="List Bullet" w:qFormat="1"/>
    <w:lsdException w:name="List Number"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3F612D"/>
    <w:rPr>
      <w:rFonts w:ascii="Segoe UI" w:hAnsi="Segoe UI"/>
      <w:sz w:val="20"/>
    </w:rPr>
  </w:style>
  <w:style w:type="paragraph" w:styleId="Kop1">
    <w:name w:val="heading 1"/>
    <w:basedOn w:val="Standaard"/>
    <w:next w:val="Standaard"/>
    <w:link w:val="Kop1Char"/>
    <w:uiPriority w:val="9"/>
    <w:qFormat/>
    <w:rsid w:val="003F612D"/>
    <w:pPr>
      <w:keepNext/>
      <w:keepLines/>
      <w:spacing w:after="120"/>
      <w:outlineLvl w:val="0"/>
    </w:pPr>
    <w:rPr>
      <w:rFonts w:eastAsiaTheme="majorEastAsia" w:cstheme="majorBidi"/>
      <w:b/>
      <w:bCs/>
      <w:color w:val="000000" w:themeColor="text1"/>
      <w:sz w:val="36"/>
      <w:szCs w:val="28"/>
    </w:rPr>
  </w:style>
  <w:style w:type="paragraph" w:styleId="Kop2">
    <w:name w:val="heading 2"/>
    <w:basedOn w:val="Standaard"/>
    <w:next w:val="Standaard"/>
    <w:link w:val="Kop2Char"/>
    <w:uiPriority w:val="9"/>
    <w:unhideWhenUsed/>
    <w:qFormat/>
    <w:rsid w:val="003F612D"/>
    <w:pPr>
      <w:keepNext/>
      <w:keepLines/>
      <w:spacing w:before="240" w:after="120"/>
      <w:outlineLvl w:val="1"/>
    </w:pPr>
    <w:rPr>
      <w:rFonts w:eastAsiaTheme="majorEastAsia" w:cstheme="majorBidi"/>
      <w:b/>
      <w:bCs/>
      <w:color w:val="000000" w:themeColor="text1"/>
      <w:sz w:val="28"/>
      <w:szCs w:val="26"/>
    </w:rPr>
  </w:style>
  <w:style w:type="paragraph" w:styleId="Kop3">
    <w:name w:val="heading 3"/>
    <w:basedOn w:val="Standaard"/>
    <w:next w:val="Standaard"/>
    <w:link w:val="Kop3Char"/>
    <w:uiPriority w:val="9"/>
    <w:unhideWhenUsed/>
    <w:qFormat/>
    <w:rsid w:val="003F612D"/>
    <w:pPr>
      <w:keepNext/>
      <w:keepLines/>
      <w:spacing w:before="200"/>
      <w:outlineLvl w:val="2"/>
    </w:pPr>
    <w:rPr>
      <w:rFonts w:eastAsiaTheme="majorEastAsia" w:cstheme="majorBidi"/>
      <w:b/>
      <w:bCs/>
      <w:sz w:val="24"/>
    </w:rPr>
  </w:style>
  <w:style w:type="paragraph" w:styleId="Kop4">
    <w:name w:val="heading 4"/>
    <w:basedOn w:val="Standaard"/>
    <w:next w:val="Standaard"/>
    <w:link w:val="Kop4Char"/>
    <w:uiPriority w:val="9"/>
    <w:semiHidden/>
    <w:unhideWhenUsed/>
    <w:qFormat/>
    <w:rsid w:val="003F612D"/>
    <w:pPr>
      <w:keepNext/>
      <w:keepLines/>
      <w:spacing w:before="200"/>
      <w:outlineLvl w:val="3"/>
    </w:pPr>
    <w:rPr>
      <w:rFonts w:eastAsiaTheme="majorEastAsia" w:cstheme="majorBidi"/>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men">
    <w:name w:val="Opsommen"/>
    <w:basedOn w:val="Standaard"/>
    <w:next w:val="Standaard"/>
    <w:link w:val="OpsommenChar"/>
    <w:rsid w:val="0080697B"/>
  </w:style>
  <w:style w:type="character" w:customStyle="1" w:styleId="OpsommenChar">
    <w:name w:val="Opsommen Char"/>
    <w:basedOn w:val="Standaardalinea-lettertype"/>
    <w:link w:val="Opsommen"/>
    <w:rsid w:val="0080697B"/>
    <w:rPr>
      <w:rFonts w:ascii="Trebuchet MS" w:hAnsi="Trebuchet MS" w:cs="Helvetica"/>
    </w:rPr>
  </w:style>
  <w:style w:type="paragraph" w:customStyle="1" w:styleId="Opsommengetal">
    <w:name w:val="Opsommen getal"/>
    <w:basedOn w:val="Standaard"/>
    <w:link w:val="OpsommengetalChar"/>
    <w:qFormat/>
    <w:rsid w:val="003F612D"/>
    <w:pPr>
      <w:numPr>
        <w:numId w:val="8"/>
      </w:numPr>
    </w:pPr>
  </w:style>
  <w:style w:type="character" w:customStyle="1" w:styleId="OpsommengetalChar">
    <w:name w:val="Opsommen getal Char"/>
    <w:basedOn w:val="Standaardalinea-lettertype"/>
    <w:link w:val="Opsommengetal"/>
    <w:rsid w:val="003F612D"/>
    <w:rPr>
      <w:rFonts w:ascii="Segoe UI" w:hAnsi="Segoe UI"/>
      <w:sz w:val="20"/>
    </w:rPr>
  </w:style>
  <w:style w:type="character" w:customStyle="1" w:styleId="Kop1Char">
    <w:name w:val="Kop 1 Char"/>
    <w:basedOn w:val="Standaardalinea-lettertype"/>
    <w:link w:val="Kop1"/>
    <w:uiPriority w:val="9"/>
    <w:rsid w:val="003F612D"/>
    <w:rPr>
      <w:rFonts w:ascii="Segoe UI" w:eastAsiaTheme="majorEastAsia" w:hAnsi="Segoe UI" w:cstheme="majorBidi"/>
      <w:b/>
      <w:bCs/>
      <w:color w:val="000000" w:themeColor="text1"/>
      <w:sz w:val="36"/>
      <w:szCs w:val="28"/>
    </w:rPr>
  </w:style>
  <w:style w:type="character" w:customStyle="1" w:styleId="Kop2Char">
    <w:name w:val="Kop 2 Char"/>
    <w:basedOn w:val="Standaardalinea-lettertype"/>
    <w:link w:val="Kop2"/>
    <w:uiPriority w:val="9"/>
    <w:rsid w:val="003F612D"/>
    <w:rPr>
      <w:rFonts w:ascii="Segoe UI" w:eastAsiaTheme="majorEastAsia" w:hAnsi="Segoe UI" w:cstheme="majorBidi"/>
      <w:b/>
      <w:bCs/>
      <w:color w:val="000000" w:themeColor="text1"/>
      <w:sz w:val="28"/>
      <w:szCs w:val="26"/>
    </w:rPr>
  </w:style>
  <w:style w:type="character" w:customStyle="1" w:styleId="Kop3Char">
    <w:name w:val="Kop 3 Char"/>
    <w:basedOn w:val="Standaardalinea-lettertype"/>
    <w:link w:val="Kop3"/>
    <w:uiPriority w:val="9"/>
    <w:rsid w:val="003F612D"/>
    <w:rPr>
      <w:rFonts w:ascii="Segoe UI" w:eastAsiaTheme="majorEastAsia" w:hAnsi="Segoe UI" w:cstheme="majorBidi"/>
      <w:b/>
      <w:bCs/>
      <w:sz w:val="24"/>
    </w:rPr>
  </w:style>
  <w:style w:type="paragraph" w:customStyle="1" w:styleId="Opsommenbullet">
    <w:name w:val="Opsommen bullet"/>
    <w:basedOn w:val="Standaard"/>
    <w:link w:val="OpsommenbulletChar"/>
    <w:qFormat/>
    <w:rsid w:val="003F612D"/>
    <w:pPr>
      <w:numPr>
        <w:numId w:val="7"/>
      </w:numPr>
    </w:pPr>
  </w:style>
  <w:style w:type="character" w:customStyle="1" w:styleId="OpsommenbulletChar">
    <w:name w:val="Opsommen bullet Char"/>
    <w:basedOn w:val="Standaardalinea-lettertype"/>
    <w:link w:val="Opsommenbullet"/>
    <w:rsid w:val="003F612D"/>
    <w:rPr>
      <w:rFonts w:ascii="Segoe UI" w:hAnsi="Segoe UI"/>
      <w:sz w:val="20"/>
    </w:rPr>
  </w:style>
  <w:style w:type="paragraph" w:styleId="Ondertitel">
    <w:name w:val="Subtitle"/>
    <w:basedOn w:val="Standaard"/>
    <w:next w:val="Standaard"/>
    <w:link w:val="OndertitelChar"/>
    <w:uiPriority w:val="11"/>
    <w:qFormat/>
    <w:rsid w:val="003F612D"/>
    <w:pPr>
      <w:numPr>
        <w:ilvl w:val="1"/>
      </w:numPr>
    </w:pPr>
    <w:rPr>
      <w:rFonts w:eastAsiaTheme="majorEastAsia" w:cstheme="majorBidi"/>
      <w:i/>
      <w:iCs/>
      <w:sz w:val="28"/>
      <w:szCs w:val="24"/>
    </w:rPr>
  </w:style>
  <w:style w:type="character" w:customStyle="1" w:styleId="OndertitelChar">
    <w:name w:val="Ondertitel Char"/>
    <w:basedOn w:val="Standaardalinea-lettertype"/>
    <w:link w:val="Ondertitel"/>
    <w:uiPriority w:val="11"/>
    <w:rsid w:val="003F612D"/>
    <w:rPr>
      <w:rFonts w:ascii="Segoe UI" w:eastAsiaTheme="majorEastAsia" w:hAnsi="Segoe UI" w:cstheme="majorBidi"/>
      <w:i/>
      <w:iCs/>
      <w:sz w:val="28"/>
      <w:szCs w:val="24"/>
    </w:rPr>
  </w:style>
  <w:style w:type="paragraph" w:styleId="Titel">
    <w:name w:val="Title"/>
    <w:basedOn w:val="Standaard"/>
    <w:next w:val="Standaard"/>
    <w:link w:val="TitelChar"/>
    <w:uiPriority w:val="10"/>
    <w:qFormat/>
    <w:rsid w:val="003F612D"/>
    <w:pPr>
      <w:spacing w:after="300"/>
      <w:contextualSpacing/>
    </w:pPr>
    <w:rPr>
      <w:rFonts w:eastAsiaTheme="majorEastAsia" w:cstheme="majorBidi"/>
      <w:color w:val="000000" w:themeColor="text1"/>
      <w:spacing w:val="5"/>
      <w:kern w:val="28"/>
      <w:sz w:val="48"/>
      <w:szCs w:val="52"/>
    </w:rPr>
  </w:style>
  <w:style w:type="character" w:customStyle="1" w:styleId="TitelChar">
    <w:name w:val="Titel Char"/>
    <w:basedOn w:val="Standaardalinea-lettertype"/>
    <w:link w:val="Titel"/>
    <w:uiPriority w:val="10"/>
    <w:rsid w:val="003F612D"/>
    <w:rPr>
      <w:rFonts w:ascii="Segoe UI" w:eastAsiaTheme="majorEastAsia" w:hAnsi="Segoe UI" w:cstheme="majorBidi"/>
      <w:color w:val="000000" w:themeColor="text1"/>
      <w:spacing w:val="5"/>
      <w:kern w:val="28"/>
      <w:sz w:val="48"/>
      <w:szCs w:val="52"/>
    </w:rPr>
  </w:style>
  <w:style w:type="paragraph" w:styleId="Voetnoottekst">
    <w:name w:val="footnote text"/>
    <w:basedOn w:val="Standaard"/>
    <w:link w:val="VoetnoottekstChar"/>
    <w:uiPriority w:val="99"/>
    <w:semiHidden/>
    <w:unhideWhenUsed/>
    <w:qFormat/>
    <w:rsid w:val="003F612D"/>
    <w:rPr>
      <w:sz w:val="16"/>
      <w:szCs w:val="20"/>
    </w:rPr>
  </w:style>
  <w:style w:type="character" w:customStyle="1" w:styleId="VoetnoottekstChar">
    <w:name w:val="Voetnoottekst Char"/>
    <w:basedOn w:val="Standaardalinea-lettertype"/>
    <w:link w:val="Voetnoottekst"/>
    <w:uiPriority w:val="99"/>
    <w:semiHidden/>
    <w:rsid w:val="003F612D"/>
    <w:rPr>
      <w:rFonts w:ascii="Segoe UI" w:hAnsi="Segoe UI"/>
      <w:sz w:val="16"/>
      <w:szCs w:val="20"/>
    </w:rPr>
  </w:style>
  <w:style w:type="paragraph" w:styleId="Voettekst">
    <w:name w:val="footer"/>
    <w:basedOn w:val="Standaard"/>
    <w:link w:val="VoettekstChar"/>
    <w:uiPriority w:val="99"/>
    <w:unhideWhenUsed/>
    <w:qFormat/>
    <w:rsid w:val="003F612D"/>
    <w:pPr>
      <w:tabs>
        <w:tab w:val="center" w:pos="4703"/>
        <w:tab w:val="right" w:pos="9406"/>
      </w:tabs>
    </w:pPr>
    <w:rPr>
      <w:sz w:val="16"/>
    </w:rPr>
  </w:style>
  <w:style w:type="character" w:customStyle="1" w:styleId="VoettekstChar">
    <w:name w:val="Voettekst Char"/>
    <w:basedOn w:val="Standaardalinea-lettertype"/>
    <w:link w:val="Voettekst"/>
    <w:uiPriority w:val="99"/>
    <w:rsid w:val="003F612D"/>
    <w:rPr>
      <w:rFonts w:ascii="Segoe UI" w:hAnsi="Segoe UI"/>
      <w:sz w:val="16"/>
    </w:rPr>
  </w:style>
  <w:style w:type="paragraph" w:styleId="Bijschrift">
    <w:name w:val="caption"/>
    <w:basedOn w:val="Standaard"/>
    <w:next w:val="Standaard"/>
    <w:uiPriority w:val="35"/>
    <w:semiHidden/>
    <w:unhideWhenUsed/>
    <w:qFormat/>
    <w:rsid w:val="003F612D"/>
    <w:pPr>
      <w:spacing w:after="200"/>
    </w:pPr>
    <w:rPr>
      <w:b/>
      <w:bCs/>
      <w:color w:val="000000" w:themeColor="text1"/>
      <w:sz w:val="18"/>
      <w:szCs w:val="18"/>
    </w:rPr>
  </w:style>
  <w:style w:type="paragraph" w:styleId="Lijstopsomteken">
    <w:name w:val="List Bullet"/>
    <w:basedOn w:val="Standaard"/>
    <w:uiPriority w:val="99"/>
    <w:semiHidden/>
    <w:unhideWhenUsed/>
    <w:qFormat/>
    <w:rsid w:val="003F612D"/>
    <w:pPr>
      <w:numPr>
        <w:numId w:val="19"/>
      </w:numPr>
      <w:contextualSpacing/>
    </w:pPr>
  </w:style>
  <w:style w:type="paragraph" w:styleId="Lijstnummering">
    <w:name w:val="List Number"/>
    <w:basedOn w:val="Standaard"/>
    <w:uiPriority w:val="99"/>
    <w:semiHidden/>
    <w:unhideWhenUsed/>
    <w:qFormat/>
    <w:rsid w:val="003F612D"/>
    <w:pPr>
      <w:numPr>
        <w:numId w:val="20"/>
      </w:numPr>
      <w:contextualSpacing/>
    </w:pPr>
  </w:style>
  <w:style w:type="character" w:styleId="Zwaar">
    <w:name w:val="Strong"/>
    <w:uiPriority w:val="22"/>
    <w:rsid w:val="00142F08"/>
    <w:rPr>
      <w:rFonts w:ascii="Segoe UI" w:hAnsi="Segoe UI"/>
      <w:b/>
      <w:bCs/>
      <w:sz w:val="20"/>
    </w:rPr>
  </w:style>
  <w:style w:type="paragraph" w:styleId="Kopvaninhoudsopgave">
    <w:name w:val="TOC Heading"/>
    <w:basedOn w:val="Kop1"/>
    <w:next w:val="Standaard"/>
    <w:uiPriority w:val="39"/>
    <w:semiHidden/>
    <w:unhideWhenUsed/>
    <w:qFormat/>
    <w:rsid w:val="003F612D"/>
    <w:pPr>
      <w:outlineLvl w:val="9"/>
    </w:pPr>
  </w:style>
  <w:style w:type="character" w:customStyle="1" w:styleId="Kop4Char">
    <w:name w:val="Kop 4 Char"/>
    <w:basedOn w:val="Standaardalinea-lettertype"/>
    <w:link w:val="Kop4"/>
    <w:uiPriority w:val="9"/>
    <w:semiHidden/>
    <w:rsid w:val="003F612D"/>
    <w:rPr>
      <w:rFonts w:ascii="Segoe UI" w:eastAsiaTheme="majorEastAsia" w:hAnsi="Segoe UI" w:cstheme="majorBidi"/>
      <w:b/>
      <w:bCs/>
      <w:iCs/>
      <w:sz w:val="20"/>
    </w:rPr>
  </w:style>
  <w:style w:type="paragraph" w:styleId="Koptekst">
    <w:name w:val="header"/>
    <w:basedOn w:val="Standaard"/>
    <w:link w:val="KoptekstChar"/>
    <w:uiPriority w:val="99"/>
    <w:unhideWhenUsed/>
    <w:qFormat/>
    <w:rsid w:val="003F612D"/>
    <w:pPr>
      <w:tabs>
        <w:tab w:val="center" w:pos="4536"/>
        <w:tab w:val="right" w:pos="9072"/>
      </w:tabs>
    </w:pPr>
  </w:style>
  <w:style w:type="character" w:customStyle="1" w:styleId="KoptekstChar">
    <w:name w:val="Koptekst Char"/>
    <w:basedOn w:val="Standaardalinea-lettertype"/>
    <w:link w:val="Koptekst"/>
    <w:uiPriority w:val="99"/>
    <w:rsid w:val="003F612D"/>
    <w:rPr>
      <w:rFonts w:ascii="Segoe UI" w:hAnsi="Segoe UI"/>
      <w:sz w:val="20"/>
    </w:rPr>
  </w:style>
  <w:style w:type="table" w:customStyle="1" w:styleId="StandaardtabelRaster1">
    <w:name w:val="Standaardtabel (Raster)1"/>
    <w:basedOn w:val="Standaardtabel"/>
    <w:next w:val="Tabelraster"/>
    <w:uiPriority w:val="59"/>
    <w:rsid w:val="006B3DE0"/>
    <w:rPr>
      <w:rFonts w:asciiTheme="minorHAnsi" w:hAnsiTheme="minorHAnsi" w:cstheme="minorBidi"/>
    </w:rPr>
    <w:tblPr>
      <w:tblInd w:w="0" w:type="nil"/>
      <w:tblBorders>
        <w:top w:val="single" w:sz="4" w:space="0" w:color="009FD7"/>
        <w:left w:val="single" w:sz="4" w:space="0" w:color="009FD7"/>
        <w:bottom w:val="single" w:sz="4" w:space="0" w:color="009FD7"/>
        <w:right w:val="single" w:sz="4" w:space="0" w:color="009FD7"/>
        <w:insideH w:val="single" w:sz="4" w:space="0" w:color="009FD7"/>
        <w:insideV w:val="single" w:sz="4" w:space="0" w:color="009FD7"/>
      </w:tblBorders>
    </w:tblPr>
  </w:style>
  <w:style w:type="table" w:styleId="Tabelraster">
    <w:name w:val="Table Grid"/>
    <w:basedOn w:val="Standaardtabel"/>
    <w:uiPriority w:val="59"/>
    <w:rsid w:val="006B3D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lsdException w:name="heading 6" w:uiPriority="0"/>
    <w:lsdException w:name="heading 7" w:uiPriority="0"/>
    <w:lsdException w:name="heading 8" w:uiPriority="0"/>
    <w:lsdException w:name="heading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qFormat="1"/>
    <w:lsdException w:name="footer" w:qFormat="1"/>
    <w:lsdException w:name="caption" w:uiPriority="35" w:qFormat="1"/>
    <w:lsdException w:name="List Bullet" w:qFormat="1"/>
    <w:lsdException w:name="List Number"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3F612D"/>
    <w:rPr>
      <w:rFonts w:ascii="Segoe UI" w:hAnsi="Segoe UI"/>
      <w:sz w:val="20"/>
    </w:rPr>
  </w:style>
  <w:style w:type="paragraph" w:styleId="Kop1">
    <w:name w:val="heading 1"/>
    <w:basedOn w:val="Standaard"/>
    <w:next w:val="Standaard"/>
    <w:link w:val="Kop1Char"/>
    <w:uiPriority w:val="9"/>
    <w:qFormat/>
    <w:rsid w:val="003F612D"/>
    <w:pPr>
      <w:keepNext/>
      <w:keepLines/>
      <w:spacing w:after="120"/>
      <w:outlineLvl w:val="0"/>
    </w:pPr>
    <w:rPr>
      <w:rFonts w:eastAsiaTheme="majorEastAsia" w:cstheme="majorBidi"/>
      <w:b/>
      <w:bCs/>
      <w:color w:val="000000" w:themeColor="text1"/>
      <w:sz w:val="36"/>
      <w:szCs w:val="28"/>
    </w:rPr>
  </w:style>
  <w:style w:type="paragraph" w:styleId="Kop2">
    <w:name w:val="heading 2"/>
    <w:basedOn w:val="Standaard"/>
    <w:next w:val="Standaard"/>
    <w:link w:val="Kop2Char"/>
    <w:uiPriority w:val="9"/>
    <w:unhideWhenUsed/>
    <w:qFormat/>
    <w:rsid w:val="003F612D"/>
    <w:pPr>
      <w:keepNext/>
      <w:keepLines/>
      <w:spacing w:before="240" w:after="120"/>
      <w:outlineLvl w:val="1"/>
    </w:pPr>
    <w:rPr>
      <w:rFonts w:eastAsiaTheme="majorEastAsia" w:cstheme="majorBidi"/>
      <w:b/>
      <w:bCs/>
      <w:color w:val="000000" w:themeColor="text1"/>
      <w:sz w:val="28"/>
      <w:szCs w:val="26"/>
    </w:rPr>
  </w:style>
  <w:style w:type="paragraph" w:styleId="Kop3">
    <w:name w:val="heading 3"/>
    <w:basedOn w:val="Standaard"/>
    <w:next w:val="Standaard"/>
    <w:link w:val="Kop3Char"/>
    <w:uiPriority w:val="9"/>
    <w:unhideWhenUsed/>
    <w:qFormat/>
    <w:rsid w:val="003F612D"/>
    <w:pPr>
      <w:keepNext/>
      <w:keepLines/>
      <w:spacing w:before="200"/>
      <w:outlineLvl w:val="2"/>
    </w:pPr>
    <w:rPr>
      <w:rFonts w:eastAsiaTheme="majorEastAsia" w:cstheme="majorBidi"/>
      <w:b/>
      <w:bCs/>
      <w:sz w:val="24"/>
    </w:rPr>
  </w:style>
  <w:style w:type="paragraph" w:styleId="Kop4">
    <w:name w:val="heading 4"/>
    <w:basedOn w:val="Standaard"/>
    <w:next w:val="Standaard"/>
    <w:link w:val="Kop4Char"/>
    <w:uiPriority w:val="9"/>
    <w:semiHidden/>
    <w:unhideWhenUsed/>
    <w:qFormat/>
    <w:rsid w:val="003F612D"/>
    <w:pPr>
      <w:keepNext/>
      <w:keepLines/>
      <w:spacing w:before="200"/>
      <w:outlineLvl w:val="3"/>
    </w:pPr>
    <w:rPr>
      <w:rFonts w:eastAsiaTheme="majorEastAsia" w:cstheme="majorBidi"/>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men">
    <w:name w:val="Opsommen"/>
    <w:basedOn w:val="Standaard"/>
    <w:next w:val="Standaard"/>
    <w:link w:val="OpsommenChar"/>
    <w:rsid w:val="0080697B"/>
  </w:style>
  <w:style w:type="character" w:customStyle="1" w:styleId="OpsommenChar">
    <w:name w:val="Opsommen Char"/>
    <w:basedOn w:val="Standaardalinea-lettertype"/>
    <w:link w:val="Opsommen"/>
    <w:rsid w:val="0080697B"/>
    <w:rPr>
      <w:rFonts w:ascii="Trebuchet MS" w:hAnsi="Trebuchet MS" w:cs="Helvetica"/>
    </w:rPr>
  </w:style>
  <w:style w:type="paragraph" w:customStyle="1" w:styleId="Opsommengetal">
    <w:name w:val="Opsommen getal"/>
    <w:basedOn w:val="Standaard"/>
    <w:link w:val="OpsommengetalChar"/>
    <w:qFormat/>
    <w:rsid w:val="003F612D"/>
    <w:pPr>
      <w:numPr>
        <w:numId w:val="8"/>
      </w:numPr>
    </w:pPr>
  </w:style>
  <w:style w:type="character" w:customStyle="1" w:styleId="OpsommengetalChar">
    <w:name w:val="Opsommen getal Char"/>
    <w:basedOn w:val="Standaardalinea-lettertype"/>
    <w:link w:val="Opsommengetal"/>
    <w:rsid w:val="003F612D"/>
    <w:rPr>
      <w:rFonts w:ascii="Segoe UI" w:hAnsi="Segoe UI"/>
      <w:sz w:val="20"/>
    </w:rPr>
  </w:style>
  <w:style w:type="character" w:customStyle="1" w:styleId="Kop1Char">
    <w:name w:val="Kop 1 Char"/>
    <w:basedOn w:val="Standaardalinea-lettertype"/>
    <w:link w:val="Kop1"/>
    <w:uiPriority w:val="9"/>
    <w:rsid w:val="003F612D"/>
    <w:rPr>
      <w:rFonts w:ascii="Segoe UI" w:eastAsiaTheme="majorEastAsia" w:hAnsi="Segoe UI" w:cstheme="majorBidi"/>
      <w:b/>
      <w:bCs/>
      <w:color w:val="000000" w:themeColor="text1"/>
      <w:sz w:val="36"/>
      <w:szCs w:val="28"/>
    </w:rPr>
  </w:style>
  <w:style w:type="character" w:customStyle="1" w:styleId="Kop2Char">
    <w:name w:val="Kop 2 Char"/>
    <w:basedOn w:val="Standaardalinea-lettertype"/>
    <w:link w:val="Kop2"/>
    <w:uiPriority w:val="9"/>
    <w:rsid w:val="003F612D"/>
    <w:rPr>
      <w:rFonts w:ascii="Segoe UI" w:eastAsiaTheme="majorEastAsia" w:hAnsi="Segoe UI" w:cstheme="majorBidi"/>
      <w:b/>
      <w:bCs/>
      <w:color w:val="000000" w:themeColor="text1"/>
      <w:sz w:val="28"/>
      <w:szCs w:val="26"/>
    </w:rPr>
  </w:style>
  <w:style w:type="character" w:customStyle="1" w:styleId="Kop3Char">
    <w:name w:val="Kop 3 Char"/>
    <w:basedOn w:val="Standaardalinea-lettertype"/>
    <w:link w:val="Kop3"/>
    <w:uiPriority w:val="9"/>
    <w:rsid w:val="003F612D"/>
    <w:rPr>
      <w:rFonts w:ascii="Segoe UI" w:eastAsiaTheme="majorEastAsia" w:hAnsi="Segoe UI" w:cstheme="majorBidi"/>
      <w:b/>
      <w:bCs/>
      <w:sz w:val="24"/>
    </w:rPr>
  </w:style>
  <w:style w:type="paragraph" w:customStyle="1" w:styleId="Opsommenbullet">
    <w:name w:val="Opsommen bullet"/>
    <w:basedOn w:val="Standaard"/>
    <w:link w:val="OpsommenbulletChar"/>
    <w:qFormat/>
    <w:rsid w:val="003F612D"/>
    <w:pPr>
      <w:numPr>
        <w:numId w:val="7"/>
      </w:numPr>
    </w:pPr>
  </w:style>
  <w:style w:type="character" w:customStyle="1" w:styleId="OpsommenbulletChar">
    <w:name w:val="Opsommen bullet Char"/>
    <w:basedOn w:val="Standaardalinea-lettertype"/>
    <w:link w:val="Opsommenbullet"/>
    <w:rsid w:val="003F612D"/>
    <w:rPr>
      <w:rFonts w:ascii="Segoe UI" w:hAnsi="Segoe UI"/>
      <w:sz w:val="20"/>
    </w:rPr>
  </w:style>
  <w:style w:type="paragraph" w:styleId="Ondertitel">
    <w:name w:val="Subtitle"/>
    <w:basedOn w:val="Standaard"/>
    <w:next w:val="Standaard"/>
    <w:link w:val="OndertitelChar"/>
    <w:uiPriority w:val="11"/>
    <w:qFormat/>
    <w:rsid w:val="003F612D"/>
    <w:pPr>
      <w:numPr>
        <w:ilvl w:val="1"/>
      </w:numPr>
    </w:pPr>
    <w:rPr>
      <w:rFonts w:eastAsiaTheme="majorEastAsia" w:cstheme="majorBidi"/>
      <w:i/>
      <w:iCs/>
      <w:sz w:val="28"/>
      <w:szCs w:val="24"/>
    </w:rPr>
  </w:style>
  <w:style w:type="character" w:customStyle="1" w:styleId="OndertitelChar">
    <w:name w:val="Ondertitel Char"/>
    <w:basedOn w:val="Standaardalinea-lettertype"/>
    <w:link w:val="Ondertitel"/>
    <w:uiPriority w:val="11"/>
    <w:rsid w:val="003F612D"/>
    <w:rPr>
      <w:rFonts w:ascii="Segoe UI" w:eastAsiaTheme="majorEastAsia" w:hAnsi="Segoe UI" w:cstheme="majorBidi"/>
      <w:i/>
      <w:iCs/>
      <w:sz w:val="28"/>
      <w:szCs w:val="24"/>
    </w:rPr>
  </w:style>
  <w:style w:type="paragraph" w:styleId="Titel">
    <w:name w:val="Title"/>
    <w:basedOn w:val="Standaard"/>
    <w:next w:val="Standaard"/>
    <w:link w:val="TitelChar"/>
    <w:uiPriority w:val="10"/>
    <w:qFormat/>
    <w:rsid w:val="003F612D"/>
    <w:pPr>
      <w:spacing w:after="300"/>
      <w:contextualSpacing/>
    </w:pPr>
    <w:rPr>
      <w:rFonts w:eastAsiaTheme="majorEastAsia" w:cstheme="majorBidi"/>
      <w:color w:val="000000" w:themeColor="text1"/>
      <w:spacing w:val="5"/>
      <w:kern w:val="28"/>
      <w:sz w:val="48"/>
      <w:szCs w:val="52"/>
    </w:rPr>
  </w:style>
  <w:style w:type="character" w:customStyle="1" w:styleId="TitelChar">
    <w:name w:val="Titel Char"/>
    <w:basedOn w:val="Standaardalinea-lettertype"/>
    <w:link w:val="Titel"/>
    <w:uiPriority w:val="10"/>
    <w:rsid w:val="003F612D"/>
    <w:rPr>
      <w:rFonts w:ascii="Segoe UI" w:eastAsiaTheme="majorEastAsia" w:hAnsi="Segoe UI" w:cstheme="majorBidi"/>
      <w:color w:val="000000" w:themeColor="text1"/>
      <w:spacing w:val="5"/>
      <w:kern w:val="28"/>
      <w:sz w:val="48"/>
      <w:szCs w:val="52"/>
    </w:rPr>
  </w:style>
  <w:style w:type="paragraph" w:styleId="Voetnoottekst">
    <w:name w:val="footnote text"/>
    <w:basedOn w:val="Standaard"/>
    <w:link w:val="VoetnoottekstChar"/>
    <w:uiPriority w:val="99"/>
    <w:semiHidden/>
    <w:unhideWhenUsed/>
    <w:qFormat/>
    <w:rsid w:val="003F612D"/>
    <w:rPr>
      <w:sz w:val="16"/>
      <w:szCs w:val="20"/>
    </w:rPr>
  </w:style>
  <w:style w:type="character" w:customStyle="1" w:styleId="VoetnoottekstChar">
    <w:name w:val="Voetnoottekst Char"/>
    <w:basedOn w:val="Standaardalinea-lettertype"/>
    <w:link w:val="Voetnoottekst"/>
    <w:uiPriority w:val="99"/>
    <w:semiHidden/>
    <w:rsid w:val="003F612D"/>
    <w:rPr>
      <w:rFonts w:ascii="Segoe UI" w:hAnsi="Segoe UI"/>
      <w:sz w:val="16"/>
      <w:szCs w:val="20"/>
    </w:rPr>
  </w:style>
  <w:style w:type="paragraph" w:styleId="Voettekst">
    <w:name w:val="footer"/>
    <w:basedOn w:val="Standaard"/>
    <w:link w:val="VoettekstChar"/>
    <w:uiPriority w:val="99"/>
    <w:unhideWhenUsed/>
    <w:qFormat/>
    <w:rsid w:val="003F612D"/>
    <w:pPr>
      <w:tabs>
        <w:tab w:val="center" w:pos="4703"/>
        <w:tab w:val="right" w:pos="9406"/>
      </w:tabs>
    </w:pPr>
    <w:rPr>
      <w:sz w:val="16"/>
    </w:rPr>
  </w:style>
  <w:style w:type="character" w:customStyle="1" w:styleId="VoettekstChar">
    <w:name w:val="Voettekst Char"/>
    <w:basedOn w:val="Standaardalinea-lettertype"/>
    <w:link w:val="Voettekst"/>
    <w:uiPriority w:val="99"/>
    <w:rsid w:val="003F612D"/>
    <w:rPr>
      <w:rFonts w:ascii="Segoe UI" w:hAnsi="Segoe UI"/>
      <w:sz w:val="16"/>
    </w:rPr>
  </w:style>
  <w:style w:type="paragraph" w:styleId="Bijschrift">
    <w:name w:val="caption"/>
    <w:basedOn w:val="Standaard"/>
    <w:next w:val="Standaard"/>
    <w:uiPriority w:val="35"/>
    <w:semiHidden/>
    <w:unhideWhenUsed/>
    <w:qFormat/>
    <w:rsid w:val="003F612D"/>
    <w:pPr>
      <w:spacing w:after="200"/>
    </w:pPr>
    <w:rPr>
      <w:b/>
      <w:bCs/>
      <w:color w:val="000000" w:themeColor="text1"/>
      <w:sz w:val="18"/>
      <w:szCs w:val="18"/>
    </w:rPr>
  </w:style>
  <w:style w:type="paragraph" w:styleId="Lijstopsomteken">
    <w:name w:val="List Bullet"/>
    <w:basedOn w:val="Standaard"/>
    <w:uiPriority w:val="99"/>
    <w:semiHidden/>
    <w:unhideWhenUsed/>
    <w:qFormat/>
    <w:rsid w:val="003F612D"/>
    <w:pPr>
      <w:numPr>
        <w:numId w:val="19"/>
      </w:numPr>
      <w:contextualSpacing/>
    </w:pPr>
  </w:style>
  <w:style w:type="paragraph" w:styleId="Lijstnummering">
    <w:name w:val="List Number"/>
    <w:basedOn w:val="Standaard"/>
    <w:uiPriority w:val="99"/>
    <w:semiHidden/>
    <w:unhideWhenUsed/>
    <w:qFormat/>
    <w:rsid w:val="003F612D"/>
    <w:pPr>
      <w:numPr>
        <w:numId w:val="20"/>
      </w:numPr>
      <w:contextualSpacing/>
    </w:pPr>
  </w:style>
  <w:style w:type="character" w:styleId="Zwaar">
    <w:name w:val="Strong"/>
    <w:uiPriority w:val="22"/>
    <w:rsid w:val="00142F08"/>
    <w:rPr>
      <w:rFonts w:ascii="Segoe UI" w:hAnsi="Segoe UI"/>
      <w:b/>
      <w:bCs/>
      <w:sz w:val="20"/>
    </w:rPr>
  </w:style>
  <w:style w:type="paragraph" w:styleId="Kopvaninhoudsopgave">
    <w:name w:val="TOC Heading"/>
    <w:basedOn w:val="Kop1"/>
    <w:next w:val="Standaard"/>
    <w:uiPriority w:val="39"/>
    <w:semiHidden/>
    <w:unhideWhenUsed/>
    <w:qFormat/>
    <w:rsid w:val="003F612D"/>
    <w:pPr>
      <w:outlineLvl w:val="9"/>
    </w:pPr>
  </w:style>
  <w:style w:type="character" w:customStyle="1" w:styleId="Kop4Char">
    <w:name w:val="Kop 4 Char"/>
    <w:basedOn w:val="Standaardalinea-lettertype"/>
    <w:link w:val="Kop4"/>
    <w:uiPriority w:val="9"/>
    <w:semiHidden/>
    <w:rsid w:val="003F612D"/>
    <w:rPr>
      <w:rFonts w:ascii="Segoe UI" w:eastAsiaTheme="majorEastAsia" w:hAnsi="Segoe UI" w:cstheme="majorBidi"/>
      <w:b/>
      <w:bCs/>
      <w:iCs/>
      <w:sz w:val="20"/>
    </w:rPr>
  </w:style>
  <w:style w:type="paragraph" w:styleId="Koptekst">
    <w:name w:val="header"/>
    <w:basedOn w:val="Standaard"/>
    <w:link w:val="KoptekstChar"/>
    <w:uiPriority w:val="99"/>
    <w:unhideWhenUsed/>
    <w:qFormat/>
    <w:rsid w:val="003F612D"/>
    <w:pPr>
      <w:tabs>
        <w:tab w:val="center" w:pos="4536"/>
        <w:tab w:val="right" w:pos="9072"/>
      </w:tabs>
    </w:pPr>
  </w:style>
  <w:style w:type="character" w:customStyle="1" w:styleId="KoptekstChar">
    <w:name w:val="Koptekst Char"/>
    <w:basedOn w:val="Standaardalinea-lettertype"/>
    <w:link w:val="Koptekst"/>
    <w:uiPriority w:val="99"/>
    <w:rsid w:val="003F612D"/>
    <w:rPr>
      <w:rFonts w:ascii="Segoe UI" w:hAnsi="Segoe UI"/>
      <w:sz w:val="20"/>
    </w:rPr>
  </w:style>
  <w:style w:type="table" w:customStyle="1" w:styleId="StandaardtabelRaster1">
    <w:name w:val="Standaardtabel (Raster)1"/>
    <w:basedOn w:val="Standaardtabel"/>
    <w:next w:val="Tabelraster"/>
    <w:uiPriority w:val="59"/>
    <w:rsid w:val="006B3DE0"/>
    <w:rPr>
      <w:rFonts w:asciiTheme="minorHAnsi" w:hAnsiTheme="minorHAnsi" w:cstheme="minorBidi"/>
    </w:rPr>
    <w:tblPr>
      <w:tblInd w:w="0" w:type="nil"/>
      <w:tblBorders>
        <w:top w:val="single" w:sz="4" w:space="0" w:color="009FD7"/>
        <w:left w:val="single" w:sz="4" w:space="0" w:color="009FD7"/>
        <w:bottom w:val="single" w:sz="4" w:space="0" w:color="009FD7"/>
        <w:right w:val="single" w:sz="4" w:space="0" w:color="009FD7"/>
        <w:insideH w:val="single" w:sz="4" w:space="0" w:color="009FD7"/>
        <w:insideV w:val="single" w:sz="4" w:space="0" w:color="009FD7"/>
      </w:tblBorders>
    </w:tblPr>
  </w:style>
  <w:style w:type="table" w:styleId="Tabelraster">
    <w:name w:val="Table Grid"/>
    <w:basedOn w:val="Standaardtabel"/>
    <w:uiPriority w:val="59"/>
    <w:rsid w:val="006B3D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261</Words>
  <Characters>1438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Regio Gooi en Vechtstreek</Company>
  <LinksUpToDate>false</LinksUpToDate>
  <CharactersWithSpaces>1696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Gert-Jan Wendrich</dc:creator>
  <cp:lastModifiedBy>Gert-Jan Wendrich</cp:lastModifiedBy>
  <cp:revision>1</cp:revision>
  <dcterms:created xsi:type="dcterms:W3CDTF">2017-06-26T07:53:00Z</dcterms:created>
  <dcterms:modified xsi:type="dcterms:W3CDTF">2017-06-26T07:57:00Z</dcterms:modified>
</cp:coreProperties>
</file>