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3EF" w:rsidRPr="005F43B5" w:rsidRDefault="00D613EF" w:rsidP="00D613EF">
      <w:pPr>
        <w:pStyle w:val="OngenummerdeKopBijlage"/>
      </w:pPr>
      <w:bookmarkStart w:id="0" w:name="_Toc330474434"/>
      <w:bookmarkStart w:id="1" w:name="_Toc486577827"/>
      <w:r w:rsidRPr="005F43B5">
        <w:t>2. Kwaliteitsmanagementsysteem</w:t>
      </w:r>
      <w:bookmarkEnd w:id="0"/>
      <w:bookmarkEnd w:id="1"/>
    </w:p>
    <w:p w:rsidR="00D613EF" w:rsidRDefault="00D613EF" w:rsidP="00D613EF">
      <w:pPr>
        <w:pStyle w:val="broodtekst"/>
      </w:pPr>
      <w:r w:rsidRPr="004B6566">
        <w:t xml:space="preserve">Behorende bij zaaknummer: </w:t>
      </w:r>
      <w:r>
        <w:t>3113 1518</w:t>
      </w:r>
    </w:p>
    <w:p w:rsidR="00D613EF" w:rsidRDefault="00D613EF" w:rsidP="00D613EF">
      <w:pPr>
        <w:pStyle w:val="broodteks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3840"/>
      </w:tblGrid>
      <w:tr w:rsidR="00D613EF" w:rsidRPr="00C33416" w:rsidTr="004817E0">
        <w:tc>
          <w:tcPr>
            <w:tcW w:w="4068" w:type="dxa"/>
            <w:shd w:val="clear" w:color="auto" w:fill="CCCCCC"/>
          </w:tcPr>
          <w:p w:rsidR="00D613EF" w:rsidRPr="00C33416" w:rsidRDefault="00D613EF" w:rsidP="004817E0">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r w:rsidRPr="00C33416">
              <w:rPr>
                <w:rFonts w:eastAsia="MS Mincho"/>
                <w:szCs w:val="20"/>
              </w:rPr>
              <w:t>:</w:t>
            </w:r>
          </w:p>
        </w:tc>
        <w:tc>
          <w:tcPr>
            <w:tcW w:w="3840" w:type="dxa"/>
          </w:tcPr>
          <w:p w:rsidR="00D613EF" w:rsidRPr="00C33416" w:rsidRDefault="00D613EF" w:rsidP="004817E0">
            <w:pPr>
              <w:tabs>
                <w:tab w:val="left" w:pos="227"/>
                <w:tab w:val="left" w:pos="454"/>
                <w:tab w:val="left" w:pos="680"/>
              </w:tabs>
              <w:autoSpaceDE w:val="0"/>
              <w:autoSpaceDN w:val="0"/>
              <w:adjustRightInd w:val="0"/>
              <w:rPr>
                <w:rFonts w:ascii="V&amp;W Syntax (Adobe)" w:eastAsia="MS Mincho" w:hAnsi="V&amp;W Syntax (Adobe)"/>
                <w:szCs w:val="20"/>
              </w:rPr>
            </w:pPr>
          </w:p>
        </w:tc>
      </w:tr>
    </w:tbl>
    <w:p w:rsidR="00D613EF" w:rsidRDefault="00D613EF" w:rsidP="00D613EF">
      <w:pPr>
        <w:pStyle w:val="broodtekst"/>
      </w:pPr>
    </w:p>
    <w:tbl>
      <w:tblPr>
        <w:tblW w:w="0" w:type="auto"/>
        <w:tblBorders>
          <w:top w:val="single" w:sz="12" w:space="0" w:color="008000"/>
          <w:bottom w:val="single" w:sz="12" w:space="0" w:color="008000"/>
        </w:tblBorders>
        <w:tblCellMar>
          <w:left w:w="70" w:type="dxa"/>
          <w:right w:w="70" w:type="dxa"/>
        </w:tblCellMar>
        <w:tblLook w:val="00A0" w:firstRow="1" w:lastRow="0" w:firstColumn="1" w:lastColumn="0" w:noHBand="0" w:noVBand="0"/>
      </w:tblPr>
      <w:tblGrid>
        <w:gridCol w:w="6428"/>
        <w:gridCol w:w="3210"/>
      </w:tblGrid>
      <w:tr w:rsidR="00D613EF" w:rsidRPr="004B6566" w:rsidTr="004817E0">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D613EF" w:rsidRDefault="00D613EF" w:rsidP="004817E0">
            <w:pPr>
              <w:pStyle w:val="broodtekst"/>
              <w:rPr>
                <w:rFonts w:cs="Arial"/>
                <w:b/>
                <w:szCs w:val="22"/>
              </w:rPr>
            </w:pPr>
            <w:r>
              <w:rPr>
                <w:rFonts w:cs="Arial"/>
                <w:b/>
                <w:szCs w:val="22"/>
              </w:rPr>
              <w:t>1. Ondernemer</w:t>
            </w:r>
            <w:r w:rsidRPr="004B6566">
              <w:rPr>
                <w:rFonts w:cs="Arial"/>
                <w:b/>
                <w:szCs w:val="22"/>
              </w:rPr>
              <w:t xml:space="preserve"> is in be</w:t>
            </w:r>
            <w:r>
              <w:rPr>
                <w:rFonts w:cs="Arial"/>
                <w:b/>
                <w:szCs w:val="22"/>
              </w:rPr>
              <w:t>zit van een geldig NEN-EN-ISO 9001</w:t>
            </w:r>
            <w:r w:rsidRPr="004B6566">
              <w:rPr>
                <w:rFonts w:cs="Arial"/>
                <w:b/>
                <w:szCs w:val="22"/>
              </w:rPr>
              <w:t xml:space="preserve"> certificaat</w:t>
            </w:r>
            <w:r>
              <w:rPr>
                <w:rFonts w:cs="Arial"/>
                <w:b/>
                <w:szCs w:val="22"/>
              </w:rPr>
              <w:t>.</w:t>
            </w:r>
          </w:p>
        </w:tc>
        <w:tc>
          <w:tcPr>
            <w:tcW w:w="2776" w:type="dxa"/>
            <w:tcBorders>
              <w:top w:val="single" w:sz="4" w:space="0" w:color="auto"/>
              <w:left w:val="single" w:sz="4" w:space="0" w:color="auto"/>
              <w:bottom w:val="single" w:sz="4" w:space="0" w:color="auto"/>
              <w:right w:val="single" w:sz="4" w:space="0" w:color="auto"/>
            </w:tcBorders>
          </w:tcPr>
          <w:p w:rsidR="00D613EF" w:rsidRPr="001A5170" w:rsidRDefault="00D613EF" w:rsidP="004817E0">
            <w:pPr>
              <w:pStyle w:val="broodtekst"/>
              <w:rPr>
                <w:rFonts w:cs="Arial"/>
                <w:szCs w:val="18"/>
              </w:rPr>
            </w:pPr>
            <w:r w:rsidRPr="004B6566">
              <w:rPr>
                <w:rFonts w:cs="Arial"/>
                <w:b/>
                <w:sz w:val="32"/>
                <w:szCs w:val="32"/>
              </w:rPr>
              <w:t>□</w:t>
            </w:r>
            <w:r w:rsidRPr="001A5170">
              <w:rPr>
                <w:rFonts w:cs="Arial"/>
                <w:szCs w:val="18"/>
              </w:rPr>
              <w:t xml:space="preserve"> Ja</w:t>
            </w:r>
          </w:p>
          <w:p w:rsidR="00D613EF" w:rsidRPr="004B6566" w:rsidRDefault="00D613EF" w:rsidP="004817E0">
            <w:pPr>
              <w:pStyle w:val="broodtekst"/>
              <w:rPr>
                <w:rFonts w:cs="Arial"/>
                <w:b/>
                <w:sz w:val="32"/>
                <w:szCs w:val="32"/>
              </w:rPr>
            </w:pPr>
          </w:p>
        </w:tc>
      </w:tr>
      <w:tr w:rsidR="00D613EF" w:rsidRPr="004B6566" w:rsidTr="004817E0">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D613EF" w:rsidRDefault="00D613EF" w:rsidP="004817E0">
            <w:pPr>
              <w:pStyle w:val="broodtekst"/>
              <w:rPr>
                <w:rFonts w:cs="Arial"/>
                <w:b/>
                <w:szCs w:val="22"/>
              </w:rPr>
            </w:pPr>
            <w:r>
              <w:rPr>
                <w:rFonts w:cs="Arial"/>
                <w:b/>
                <w:szCs w:val="22"/>
              </w:rPr>
              <w:t>2. Ondernemer</w:t>
            </w:r>
            <w:r w:rsidRPr="004B6566">
              <w:rPr>
                <w:rFonts w:cs="Arial"/>
                <w:b/>
                <w:szCs w:val="22"/>
              </w:rPr>
              <w:t xml:space="preserve"> is in be</w:t>
            </w:r>
            <w:r>
              <w:rPr>
                <w:rFonts w:cs="Arial"/>
                <w:b/>
                <w:szCs w:val="22"/>
              </w:rPr>
              <w:t>zit van een geldig gelijkwaardig</w:t>
            </w:r>
            <w:r w:rsidRPr="004B6566">
              <w:rPr>
                <w:rFonts w:cs="Arial"/>
                <w:b/>
                <w:szCs w:val="22"/>
              </w:rPr>
              <w:t xml:space="preserve"> certificaat</w:t>
            </w:r>
            <w:r>
              <w:rPr>
                <w:rFonts w:cs="Arial"/>
                <w:b/>
                <w:szCs w:val="22"/>
              </w:rPr>
              <w:t>.</w:t>
            </w:r>
          </w:p>
        </w:tc>
        <w:tc>
          <w:tcPr>
            <w:tcW w:w="2776" w:type="dxa"/>
            <w:tcBorders>
              <w:top w:val="single" w:sz="4" w:space="0" w:color="auto"/>
              <w:left w:val="single" w:sz="4" w:space="0" w:color="auto"/>
              <w:bottom w:val="single" w:sz="4" w:space="0" w:color="auto"/>
              <w:right w:val="single" w:sz="4" w:space="0" w:color="auto"/>
            </w:tcBorders>
          </w:tcPr>
          <w:p w:rsidR="00D613EF" w:rsidRPr="004B6566" w:rsidRDefault="00D613EF" w:rsidP="004817E0">
            <w:pPr>
              <w:pStyle w:val="broodtekst"/>
              <w:rPr>
                <w:rFonts w:cs="Arial"/>
                <w:b/>
                <w:sz w:val="32"/>
                <w:szCs w:val="32"/>
              </w:rPr>
            </w:pPr>
            <w:r w:rsidRPr="004B6566">
              <w:rPr>
                <w:rFonts w:cs="Arial"/>
                <w:b/>
                <w:sz w:val="32"/>
                <w:szCs w:val="32"/>
              </w:rPr>
              <w:t>□</w:t>
            </w:r>
            <w:r w:rsidRPr="001A5170">
              <w:rPr>
                <w:rFonts w:cs="Arial"/>
                <w:szCs w:val="18"/>
              </w:rPr>
              <w:t xml:space="preserve"> Ja</w:t>
            </w:r>
            <w:r>
              <w:rPr>
                <w:rFonts w:cs="Arial"/>
                <w:szCs w:val="18"/>
              </w:rPr>
              <w:t>, ondernemer</w:t>
            </w:r>
            <w:r w:rsidRPr="001A5170">
              <w:rPr>
                <w:rFonts w:cs="Arial"/>
                <w:szCs w:val="18"/>
              </w:rPr>
              <w:t xml:space="preserve"> vult </w:t>
            </w:r>
            <w:r>
              <w:rPr>
                <w:rFonts w:cs="Arial"/>
                <w:szCs w:val="18"/>
              </w:rPr>
              <w:t>het o</w:t>
            </w:r>
            <w:r w:rsidRPr="001A5170">
              <w:rPr>
                <w:rFonts w:cs="Arial"/>
                <w:szCs w:val="18"/>
              </w:rPr>
              <w:t xml:space="preserve">nderstaande </w:t>
            </w:r>
            <w:proofErr w:type="spellStart"/>
            <w:r w:rsidRPr="001A5170">
              <w:rPr>
                <w:rFonts w:cs="Arial"/>
                <w:szCs w:val="18"/>
              </w:rPr>
              <w:t>tekstvak</w:t>
            </w:r>
            <w:proofErr w:type="spellEnd"/>
            <w:r>
              <w:rPr>
                <w:rFonts w:cs="Arial"/>
                <w:szCs w:val="18"/>
              </w:rPr>
              <w:t xml:space="preserve"> I </w:t>
            </w:r>
            <w:r w:rsidRPr="001A5170">
              <w:rPr>
                <w:rFonts w:cs="Arial"/>
                <w:szCs w:val="18"/>
              </w:rPr>
              <w:t>in.</w:t>
            </w:r>
          </w:p>
        </w:tc>
      </w:tr>
      <w:tr w:rsidR="00D613EF" w:rsidRPr="004B6566" w:rsidTr="004817E0">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D613EF" w:rsidRPr="004B6566" w:rsidRDefault="00D613EF" w:rsidP="004817E0">
            <w:pPr>
              <w:pStyle w:val="broodtekst"/>
              <w:rPr>
                <w:rFonts w:cs="Arial"/>
                <w:b/>
                <w:sz w:val="22"/>
                <w:szCs w:val="22"/>
              </w:rPr>
            </w:pPr>
            <w:r>
              <w:rPr>
                <w:rFonts w:cs="Arial"/>
                <w:b/>
                <w:szCs w:val="22"/>
              </w:rPr>
              <w:t>3. Ondernemer</w:t>
            </w:r>
            <w:r w:rsidRPr="004B6566">
              <w:rPr>
                <w:rFonts w:cs="Arial"/>
                <w:b/>
                <w:szCs w:val="22"/>
              </w:rPr>
              <w:t xml:space="preserve"> is </w:t>
            </w:r>
            <w:r>
              <w:rPr>
                <w:rFonts w:cs="Arial"/>
                <w:b/>
                <w:szCs w:val="22"/>
              </w:rPr>
              <w:t xml:space="preserve">niet </w:t>
            </w:r>
            <w:r w:rsidRPr="004B6566">
              <w:rPr>
                <w:rFonts w:cs="Arial"/>
                <w:b/>
                <w:szCs w:val="22"/>
              </w:rPr>
              <w:t xml:space="preserve">in </w:t>
            </w:r>
            <w:r>
              <w:rPr>
                <w:rFonts w:cs="Arial"/>
                <w:b/>
                <w:szCs w:val="22"/>
              </w:rPr>
              <w:t xml:space="preserve">het </w:t>
            </w:r>
            <w:r w:rsidRPr="004B6566">
              <w:rPr>
                <w:rFonts w:cs="Arial"/>
                <w:b/>
                <w:szCs w:val="22"/>
              </w:rPr>
              <w:t>be</w:t>
            </w:r>
            <w:r>
              <w:rPr>
                <w:rFonts w:cs="Arial"/>
                <w:b/>
                <w:szCs w:val="22"/>
              </w:rPr>
              <w:t xml:space="preserve">zit van een </w:t>
            </w:r>
            <w:r w:rsidRPr="004B6566">
              <w:rPr>
                <w:rFonts w:cs="Arial"/>
                <w:b/>
                <w:szCs w:val="22"/>
              </w:rPr>
              <w:t>certificaat</w:t>
            </w:r>
            <w:r>
              <w:rPr>
                <w:rFonts w:cs="Arial"/>
                <w:b/>
                <w:szCs w:val="22"/>
              </w:rPr>
              <w:t>.</w:t>
            </w:r>
          </w:p>
        </w:tc>
        <w:tc>
          <w:tcPr>
            <w:tcW w:w="2776" w:type="dxa"/>
            <w:tcBorders>
              <w:top w:val="single" w:sz="4" w:space="0" w:color="auto"/>
              <w:left w:val="single" w:sz="4" w:space="0" w:color="auto"/>
              <w:bottom w:val="single" w:sz="4" w:space="0" w:color="auto"/>
              <w:right w:val="single" w:sz="4" w:space="0" w:color="auto"/>
            </w:tcBorders>
          </w:tcPr>
          <w:p w:rsidR="00D613EF" w:rsidRPr="001A5170" w:rsidRDefault="00D613EF" w:rsidP="004817E0">
            <w:pPr>
              <w:pStyle w:val="broodtekst"/>
              <w:rPr>
                <w:rFonts w:cs="Arial"/>
                <w:szCs w:val="18"/>
              </w:rPr>
            </w:pPr>
            <w:r w:rsidRPr="004B6566">
              <w:rPr>
                <w:rFonts w:cs="Arial"/>
                <w:b/>
                <w:sz w:val="32"/>
                <w:szCs w:val="32"/>
              </w:rPr>
              <w:t>□</w:t>
            </w:r>
            <w:r w:rsidRPr="001A5170">
              <w:rPr>
                <w:rFonts w:cs="Arial"/>
                <w:szCs w:val="18"/>
              </w:rPr>
              <w:t xml:space="preserve"> Ja</w:t>
            </w:r>
            <w:r>
              <w:rPr>
                <w:rFonts w:cs="Arial"/>
                <w:szCs w:val="18"/>
              </w:rPr>
              <w:t>, ondernemer</w:t>
            </w:r>
            <w:r w:rsidRPr="001A5170">
              <w:rPr>
                <w:rFonts w:cs="Arial"/>
                <w:szCs w:val="18"/>
              </w:rPr>
              <w:t xml:space="preserve"> vult </w:t>
            </w:r>
            <w:r>
              <w:rPr>
                <w:rFonts w:cs="Arial"/>
                <w:szCs w:val="18"/>
              </w:rPr>
              <w:t xml:space="preserve">het onderste </w:t>
            </w:r>
            <w:proofErr w:type="spellStart"/>
            <w:r w:rsidRPr="001A5170">
              <w:rPr>
                <w:rFonts w:cs="Arial"/>
                <w:szCs w:val="18"/>
              </w:rPr>
              <w:t>tekstvak</w:t>
            </w:r>
            <w:proofErr w:type="spellEnd"/>
            <w:r>
              <w:rPr>
                <w:rFonts w:cs="Arial"/>
                <w:szCs w:val="18"/>
              </w:rPr>
              <w:t xml:space="preserve"> II in.</w:t>
            </w:r>
          </w:p>
        </w:tc>
      </w:tr>
      <w:tr w:rsidR="00D613EF" w:rsidRPr="004B6566" w:rsidTr="004817E0">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613EF" w:rsidRDefault="00D613EF" w:rsidP="004817E0">
            <w:pPr>
              <w:pStyle w:val="broodtekst"/>
              <w:rPr>
                <w:szCs w:val="18"/>
              </w:rPr>
            </w:pPr>
            <w:r>
              <w:rPr>
                <w:szCs w:val="18"/>
              </w:rPr>
              <w:t xml:space="preserve">I. </w:t>
            </w:r>
            <w:r w:rsidRPr="00CC298C">
              <w:rPr>
                <w:szCs w:val="18"/>
              </w:rPr>
              <w:t>Uitwerking van ondernemer om aan te tonen dat sprake is va</w:t>
            </w:r>
            <w:r>
              <w:rPr>
                <w:szCs w:val="18"/>
              </w:rPr>
              <w:t>n een gelijkwaardig certificaat (beknopt, echter wel volledig dekkend):</w:t>
            </w:r>
          </w:p>
          <w:p w:rsidR="00D613EF" w:rsidRDefault="00D613EF" w:rsidP="004817E0">
            <w:pPr>
              <w:pStyle w:val="broodtekst"/>
              <w:rPr>
                <w:szCs w:val="18"/>
              </w:rPr>
            </w:pPr>
          </w:p>
        </w:tc>
      </w:tr>
      <w:tr w:rsidR="00D613EF" w:rsidRPr="004B6566" w:rsidTr="004817E0">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613EF" w:rsidRPr="00A04A32" w:rsidRDefault="00D613EF" w:rsidP="004817E0">
            <w:pPr>
              <w:pStyle w:val="broodtekst"/>
              <w:rPr>
                <w:szCs w:val="18"/>
              </w:rPr>
            </w:pPr>
            <w:r>
              <w:rPr>
                <w:szCs w:val="18"/>
              </w:rPr>
              <w:t xml:space="preserve">II. Uitwerking </w:t>
            </w:r>
            <w:r w:rsidRPr="004F4691">
              <w:rPr>
                <w:szCs w:val="18"/>
              </w:rPr>
              <w:t>(max. 3</w:t>
            </w:r>
            <w:r>
              <w:rPr>
                <w:szCs w:val="18"/>
              </w:rPr>
              <w:t xml:space="preserve"> </w:t>
            </w:r>
            <w:r w:rsidRPr="004F4691">
              <w:rPr>
                <w:szCs w:val="18"/>
              </w:rPr>
              <w:t xml:space="preserve">A4) waarmee ondernemer aantoont dat zijn kwaliteitsmanagementsysteem voldoet aan de gestelde norm </w:t>
            </w:r>
            <w:r w:rsidRPr="00F203A3">
              <w:rPr>
                <w:b/>
                <w:szCs w:val="18"/>
              </w:rPr>
              <w:t>incl. bewijs</w:t>
            </w:r>
            <w:r w:rsidRPr="004F4691">
              <w:rPr>
                <w:szCs w:val="18"/>
              </w:rPr>
              <w:t xml:space="preserve"> van een auditrapport (mag als bijlage)</w:t>
            </w:r>
            <w:r>
              <w:rPr>
                <w:szCs w:val="18"/>
              </w:rPr>
              <w:t xml:space="preserve"> </w:t>
            </w:r>
            <w:r w:rsidRPr="00646EC9">
              <w:rPr>
                <w:szCs w:val="18"/>
              </w:rPr>
              <w:t>(</w:t>
            </w:r>
            <w:r>
              <w:rPr>
                <w:szCs w:val="18"/>
              </w:rPr>
              <w:t>beknopt, echter wel volledig dekkend</w:t>
            </w:r>
            <w:r w:rsidRPr="00646EC9">
              <w:rPr>
                <w:szCs w:val="18"/>
              </w:rPr>
              <w:t>)</w:t>
            </w:r>
            <w:r>
              <w:rPr>
                <w:szCs w:val="18"/>
              </w:rPr>
              <w:t xml:space="preserve">: </w:t>
            </w:r>
          </w:p>
          <w:p w:rsidR="00D613EF" w:rsidRDefault="00D613EF" w:rsidP="004817E0">
            <w:pPr>
              <w:pStyle w:val="broodtekst"/>
              <w:rPr>
                <w:szCs w:val="18"/>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tc>
      </w:tr>
    </w:tbl>
    <w:p w:rsidR="00D613EF" w:rsidRPr="004B6566" w:rsidRDefault="00D613EF" w:rsidP="00D613EF">
      <w:pPr>
        <w:pStyle w:val="broodtekst"/>
      </w:pPr>
    </w:p>
    <w:p w:rsidR="00D613EF" w:rsidRDefault="00D613EF" w:rsidP="00D613EF">
      <w:pPr>
        <w:pStyle w:val="OngenummerdeKopBijlage"/>
      </w:pPr>
      <w:bookmarkStart w:id="2" w:name="_Toc486577828"/>
      <w:bookmarkStart w:id="3" w:name="_Toc364175587"/>
      <w:bookmarkStart w:id="4" w:name="_Toc391975125"/>
      <w:bookmarkStart w:id="5" w:name="_Toc330474435"/>
      <w:r>
        <w:lastRenderedPageBreak/>
        <w:t xml:space="preserve">2.1 Veiligheid </w:t>
      </w:r>
      <w:r w:rsidR="00F17E2B">
        <w:t xml:space="preserve">en </w:t>
      </w:r>
      <w:r>
        <w:t>Ge</w:t>
      </w:r>
      <w:bookmarkStart w:id="6" w:name="_GoBack"/>
      <w:bookmarkEnd w:id="6"/>
      <w:r>
        <w:t xml:space="preserve">zondheid </w:t>
      </w:r>
      <w:bookmarkEnd w:id="2"/>
    </w:p>
    <w:p w:rsidR="00D613EF" w:rsidRDefault="00D613EF" w:rsidP="00D613EF">
      <w:pPr>
        <w:pStyle w:val="broodtekst"/>
      </w:pPr>
      <w:r w:rsidRPr="004B6566">
        <w:t xml:space="preserve">Behorende bij zaaknummer: </w:t>
      </w:r>
      <w:r>
        <w:t>3113 1518</w:t>
      </w:r>
    </w:p>
    <w:p w:rsidR="00D613EF" w:rsidRDefault="00D613EF" w:rsidP="00D613EF">
      <w:pPr>
        <w:pStyle w:val="broodteks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3840"/>
      </w:tblGrid>
      <w:tr w:rsidR="00D613EF" w:rsidRPr="00C33416" w:rsidTr="004817E0">
        <w:tc>
          <w:tcPr>
            <w:tcW w:w="4068" w:type="dxa"/>
            <w:shd w:val="clear" w:color="auto" w:fill="CCCCCC"/>
          </w:tcPr>
          <w:p w:rsidR="00D613EF" w:rsidRPr="00C33416" w:rsidRDefault="00D613EF" w:rsidP="004817E0">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r w:rsidRPr="00C33416">
              <w:rPr>
                <w:rFonts w:eastAsia="MS Mincho"/>
                <w:szCs w:val="20"/>
              </w:rPr>
              <w:t>:</w:t>
            </w:r>
          </w:p>
        </w:tc>
        <w:tc>
          <w:tcPr>
            <w:tcW w:w="3840" w:type="dxa"/>
          </w:tcPr>
          <w:p w:rsidR="00D613EF" w:rsidRPr="00C33416" w:rsidRDefault="00D613EF" w:rsidP="004817E0">
            <w:pPr>
              <w:tabs>
                <w:tab w:val="left" w:pos="227"/>
                <w:tab w:val="left" w:pos="454"/>
                <w:tab w:val="left" w:pos="680"/>
              </w:tabs>
              <w:autoSpaceDE w:val="0"/>
              <w:autoSpaceDN w:val="0"/>
              <w:adjustRightInd w:val="0"/>
              <w:rPr>
                <w:rFonts w:ascii="V&amp;W Syntax (Adobe)" w:eastAsia="MS Mincho" w:hAnsi="V&amp;W Syntax (Adobe)"/>
                <w:szCs w:val="20"/>
              </w:rPr>
            </w:pPr>
          </w:p>
        </w:tc>
      </w:tr>
    </w:tbl>
    <w:p w:rsidR="00D613EF" w:rsidRDefault="00D613EF" w:rsidP="00D613EF">
      <w:pPr>
        <w:pStyle w:val="broodtekst"/>
      </w:pPr>
    </w:p>
    <w:tbl>
      <w:tblPr>
        <w:tblW w:w="0" w:type="auto"/>
        <w:tblBorders>
          <w:top w:val="single" w:sz="12" w:space="0" w:color="008000"/>
          <w:bottom w:val="single" w:sz="12" w:space="0" w:color="008000"/>
        </w:tblBorders>
        <w:tblCellMar>
          <w:left w:w="70" w:type="dxa"/>
          <w:right w:w="70" w:type="dxa"/>
        </w:tblCellMar>
        <w:tblLook w:val="00A0" w:firstRow="1" w:lastRow="0" w:firstColumn="1" w:lastColumn="0" w:noHBand="0" w:noVBand="0"/>
      </w:tblPr>
      <w:tblGrid>
        <w:gridCol w:w="6578"/>
        <w:gridCol w:w="3060"/>
      </w:tblGrid>
      <w:tr w:rsidR="00D613EF" w:rsidRPr="004B6566" w:rsidTr="004817E0">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D613EF" w:rsidRDefault="00D613EF" w:rsidP="004817E0">
            <w:pPr>
              <w:pStyle w:val="broodtekst"/>
              <w:rPr>
                <w:rFonts w:cs="Arial"/>
                <w:b/>
                <w:szCs w:val="22"/>
              </w:rPr>
            </w:pPr>
            <w:r>
              <w:rPr>
                <w:rFonts w:cs="Arial"/>
                <w:b/>
                <w:szCs w:val="22"/>
              </w:rPr>
              <w:t>1. Ondernemer</w:t>
            </w:r>
            <w:r w:rsidRPr="004B6566">
              <w:rPr>
                <w:rFonts w:cs="Arial"/>
                <w:b/>
                <w:szCs w:val="22"/>
              </w:rPr>
              <w:t xml:space="preserve"> is in be</w:t>
            </w:r>
            <w:r>
              <w:rPr>
                <w:rFonts w:cs="Arial"/>
                <w:b/>
                <w:szCs w:val="22"/>
              </w:rPr>
              <w:t xml:space="preserve">zit </w:t>
            </w:r>
            <w:proofErr w:type="spellStart"/>
            <w:r>
              <w:rPr>
                <w:rFonts w:cs="Arial"/>
                <w:b/>
                <w:szCs w:val="22"/>
              </w:rPr>
              <w:t>Certifica</w:t>
            </w:r>
            <w:proofErr w:type="spellEnd"/>
            <w:r>
              <w:rPr>
                <w:rFonts w:cs="Arial"/>
                <w:b/>
                <w:szCs w:val="22"/>
              </w:rPr>
              <w:t>(a)t(en):</w:t>
            </w:r>
          </w:p>
          <w:p w:rsidR="00D613EF" w:rsidRDefault="00D613EF" w:rsidP="004817E0">
            <w:pPr>
              <w:pStyle w:val="broodtekst"/>
              <w:rPr>
                <w:b/>
              </w:rPr>
            </w:pPr>
            <w:r>
              <w:rPr>
                <w:rFonts w:cs="Arial"/>
                <w:b/>
                <w:szCs w:val="22"/>
              </w:rPr>
              <w:t xml:space="preserve"> </w:t>
            </w:r>
          </w:p>
          <w:p w:rsidR="00D613EF" w:rsidRDefault="00D613EF" w:rsidP="00D613EF">
            <w:pPr>
              <w:pStyle w:val="Lijstalinea"/>
              <w:numPr>
                <w:ilvl w:val="0"/>
                <w:numId w:val="32"/>
              </w:numPr>
              <w:tabs>
                <w:tab w:val="left" w:pos="708"/>
              </w:tabs>
              <w:spacing w:line="240" w:lineRule="auto"/>
            </w:pPr>
            <w:r>
              <w:t>VCA (Basis/VOL)</w:t>
            </w:r>
          </w:p>
          <w:p w:rsidR="00D613EF" w:rsidRDefault="00D613EF" w:rsidP="004817E0">
            <w:pPr>
              <w:pStyle w:val="Lijstalinea"/>
              <w:tabs>
                <w:tab w:val="left" w:pos="708"/>
              </w:tabs>
              <w:spacing w:line="240" w:lineRule="auto"/>
            </w:pPr>
          </w:p>
          <w:p w:rsidR="00D613EF" w:rsidRDefault="00D613EF" w:rsidP="00D613EF">
            <w:pPr>
              <w:pStyle w:val="Lijstalinea"/>
              <w:numPr>
                <w:ilvl w:val="0"/>
                <w:numId w:val="32"/>
              </w:numPr>
              <w:tabs>
                <w:tab w:val="left" w:pos="708"/>
              </w:tabs>
              <w:spacing w:line="240" w:lineRule="auto"/>
            </w:pPr>
            <w:r>
              <w:t>NEN3140, werken met elektrisch gereedschap</w:t>
            </w:r>
          </w:p>
          <w:p w:rsidR="00D613EF" w:rsidRDefault="00D613EF" w:rsidP="004817E0">
            <w:pPr>
              <w:pStyle w:val="Lijstalinea"/>
              <w:tabs>
                <w:tab w:val="left" w:pos="708"/>
              </w:tabs>
              <w:spacing w:line="240" w:lineRule="auto"/>
            </w:pPr>
          </w:p>
          <w:p w:rsidR="00D613EF" w:rsidRDefault="00D613EF" w:rsidP="00D613EF">
            <w:pPr>
              <w:pStyle w:val="Lijstalinea"/>
              <w:numPr>
                <w:ilvl w:val="0"/>
                <w:numId w:val="32"/>
              </w:numPr>
              <w:tabs>
                <w:tab w:val="left" w:pos="708"/>
              </w:tabs>
              <w:spacing w:line="240" w:lineRule="auto"/>
            </w:pPr>
            <w:r>
              <w:t>STCW 2010</w:t>
            </w:r>
          </w:p>
          <w:p w:rsidR="00D613EF" w:rsidRDefault="00D613EF" w:rsidP="004817E0">
            <w:pPr>
              <w:pStyle w:val="Lijstalinea"/>
              <w:tabs>
                <w:tab w:val="left" w:pos="708"/>
              </w:tabs>
              <w:spacing w:line="240" w:lineRule="auto"/>
            </w:pPr>
          </w:p>
          <w:p w:rsidR="00D613EF" w:rsidRDefault="00D613EF" w:rsidP="00D613EF">
            <w:pPr>
              <w:pStyle w:val="Lijstalinea"/>
              <w:numPr>
                <w:ilvl w:val="0"/>
                <w:numId w:val="32"/>
              </w:numPr>
              <w:tabs>
                <w:tab w:val="left" w:pos="708"/>
              </w:tabs>
              <w:spacing w:line="240" w:lineRule="auto"/>
            </w:pPr>
            <w:r>
              <w:t>GWO Veiligheidstrainingen voor de windenergie</w:t>
            </w:r>
          </w:p>
          <w:p w:rsidR="00D613EF" w:rsidRDefault="00D613EF" w:rsidP="004817E0">
            <w:pPr>
              <w:pStyle w:val="broodtekst"/>
              <w:rPr>
                <w:rFonts w:cs="Arial"/>
                <w:b/>
                <w:szCs w:val="22"/>
              </w:rPr>
            </w:pPr>
          </w:p>
        </w:tc>
        <w:tc>
          <w:tcPr>
            <w:tcW w:w="2776" w:type="dxa"/>
            <w:tcBorders>
              <w:top w:val="single" w:sz="4" w:space="0" w:color="auto"/>
              <w:left w:val="single" w:sz="4" w:space="0" w:color="auto"/>
              <w:bottom w:val="single" w:sz="4" w:space="0" w:color="auto"/>
              <w:right w:val="single" w:sz="4" w:space="0" w:color="auto"/>
            </w:tcBorders>
          </w:tcPr>
          <w:p w:rsidR="00D613EF" w:rsidRDefault="00D613EF" w:rsidP="004817E0">
            <w:pPr>
              <w:pStyle w:val="broodtekst"/>
              <w:rPr>
                <w:rFonts w:cs="Arial"/>
                <w:b/>
                <w:sz w:val="32"/>
                <w:szCs w:val="32"/>
              </w:rPr>
            </w:pPr>
          </w:p>
          <w:p w:rsidR="00D613EF" w:rsidRPr="001A5170" w:rsidRDefault="00D613EF" w:rsidP="004817E0">
            <w:pPr>
              <w:pStyle w:val="broodtekst"/>
              <w:rPr>
                <w:rFonts w:cs="Arial"/>
                <w:szCs w:val="18"/>
              </w:rPr>
            </w:pPr>
            <w:r w:rsidRPr="004B6566">
              <w:rPr>
                <w:rFonts w:cs="Arial"/>
                <w:b/>
                <w:sz w:val="32"/>
                <w:szCs w:val="32"/>
              </w:rPr>
              <w:t>□</w:t>
            </w:r>
            <w:r w:rsidRPr="001A5170">
              <w:rPr>
                <w:rFonts w:cs="Arial"/>
                <w:szCs w:val="18"/>
              </w:rPr>
              <w:t xml:space="preserve"> Ja</w:t>
            </w:r>
          </w:p>
          <w:p w:rsidR="00D613EF" w:rsidRPr="001A5170" w:rsidRDefault="00D613EF" w:rsidP="004817E0">
            <w:pPr>
              <w:pStyle w:val="broodtekst"/>
              <w:rPr>
                <w:rFonts w:cs="Arial"/>
                <w:szCs w:val="18"/>
              </w:rPr>
            </w:pPr>
            <w:r w:rsidRPr="004B6566">
              <w:rPr>
                <w:rFonts w:cs="Arial"/>
                <w:b/>
                <w:sz w:val="32"/>
                <w:szCs w:val="32"/>
              </w:rPr>
              <w:t>□</w:t>
            </w:r>
            <w:r w:rsidRPr="001A5170">
              <w:rPr>
                <w:rFonts w:cs="Arial"/>
                <w:szCs w:val="18"/>
              </w:rPr>
              <w:t xml:space="preserve"> Ja</w:t>
            </w:r>
          </w:p>
          <w:p w:rsidR="00D613EF" w:rsidRPr="001A5170" w:rsidRDefault="00D613EF" w:rsidP="004817E0">
            <w:pPr>
              <w:pStyle w:val="broodtekst"/>
              <w:rPr>
                <w:rFonts w:cs="Arial"/>
                <w:szCs w:val="18"/>
              </w:rPr>
            </w:pPr>
            <w:r w:rsidRPr="004B6566">
              <w:rPr>
                <w:rFonts w:cs="Arial"/>
                <w:b/>
                <w:sz w:val="32"/>
                <w:szCs w:val="32"/>
              </w:rPr>
              <w:t>□</w:t>
            </w:r>
            <w:r w:rsidRPr="001A5170">
              <w:rPr>
                <w:rFonts w:cs="Arial"/>
                <w:szCs w:val="18"/>
              </w:rPr>
              <w:t xml:space="preserve"> Ja</w:t>
            </w:r>
          </w:p>
          <w:p w:rsidR="00D613EF" w:rsidRPr="001A5170" w:rsidRDefault="00D613EF" w:rsidP="004817E0">
            <w:pPr>
              <w:pStyle w:val="broodtekst"/>
              <w:rPr>
                <w:rFonts w:cs="Arial"/>
                <w:szCs w:val="18"/>
              </w:rPr>
            </w:pPr>
            <w:r w:rsidRPr="004B6566">
              <w:rPr>
                <w:rFonts w:cs="Arial"/>
                <w:b/>
                <w:sz w:val="32"/>
                <w:szCs w:val="32"/>
              </w:rPr>
              <w:t>□</w:t>
            </w:r>
            <w:r w:rsidRPr="001A5170">
              <w:rPr>
                <w:rFonts w:cs="Arial"/>
                <w:szCs w:val="18"/>
              </w:rPr>
              <w:t xml:space="preserve"> Ja</w:t>
            </w:r>
          </w:p>
          <w:p w:rsidR="00D613EF" w:rsidRPr="004B6566" w:rsidRDefault="00D613EF" w:rsidP="004817E0">
            <w:pPr>
              <w:pStyle w:val="broodtekst"/>
              <w:rPr>
                <w:rFonts w:cs="Arial"/>
                <w:b/>
                <w:sz w:val="32"/>
                <w:szCs w:val="32"/>
              </w:rPr>
            </w:pPr>
          </w:p>
        </w:tc>
      </w:tr>
      <w:tr w:rsidR="00D613EF" w:rsidRPr="004B6566" w:rsidTr="004817E0">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D613EF" w:rsidRDefault="00D613EF" w:rsidP="004817E0">
            <w:pPr>
              <w:pStyle w:val="broodtekst"/>
              <w:rPr>
                <w:rFonts w:cs="Arial"/>
                <w:b/>
                <w:szCs w:val="22"/>
              </w:rPr>
            </w:pPr>
            <w:r>
              <w:rPr>
                <w:rFonts w:cs="Arial"/>
                <w:b/>
                <w:szCs w:val="22"/>
              </w:rPr>
              <w:t>2. Ondernemer</w:t>
            </w:r>
            <w:r w:rsidRPr="004B6566">
              <w:rPr>
                <w:rFonts w:cs="Arial"/>
                <w:b/>
                <w:szCs w:val="22"/>
              </w:rPr>
              <w:t xml:space="preserve"> is in be</w:t>
            </w:r>
            <w:r>
              <w:rPr>
                <w:rFonts w:cs="Arial"/>
                <w:b/>
                <w:szCs w:val="22"/>
              </w:rPr>
              <w:t>zit van een geldig gelijkwaardig</w:t>
            </w:r>
            <w:r w:rsidRPr="004B6566">
              <w:rPr>
                <w:rFonts w:cs="Arial"/>
                <w:b/>
                <w:szCs w:val="22"/>
              </w:rPr>
              <w:t xml:space="preserve"> </w:t>
            </w:r>
            <w:proofErr w:type="spellStart"/>
            <w:r>
              <w:rPr>
                <w:rFonts w:cs="Arial"/>
                <w:b/>
                <w:szCs w:val="22"/>
              </w:rPr>
              <w:t>Certifica</w:t>
            </w:r>
            <w:proofErr w:type="spellEnd"/>
            <w:r>
              <w:rPr>
                <w:rFonts w:cs="Arial"/>
                <w:b/>
                <w:szCs w:val="22"/>
              </w:rPr>
              <w:t>(a)t(en):</w:t>
            </w:r>
          </w:p>
          <w:p w:rsidR="00D613EF" w:rsidRDefault="00D613EF" w:rsidP="004817E0">
            <w:pPr>
              <w:pStyle w:val="broodtekst"/>
              <w:rPr>
                <w:rFonts w:cs="Arial"/>
                <w:b/>
                <w:szCs w:val="22"/>
              </w:rPr>
            </w:pPr>
          </w:p>
          <w:p w:rsidR="00D613EF" w:rsidRDefault="00D613EF" w:rsidP="00D613EF">
            <w:pPr>
              <w:pStyle w:val="Lijstalinea"/>
              <w:numPr>
                <w:ilvl w:val="0"/>
                <w:numId w:val="32"/>
              </w:numPr>
              <w:tabs>
                <w:tab w:val="left" w:pos="708"/>
              </w:tabs>
              <w:spacing w:line="240" w:lineRule="auto"/>
            </w:pPr>
            <w:r>
              <w:t>VCA (Basis/VOL)</w:t>
            </w:r>
          </w:p>
          <w:p w:rsidR="00D613EF" w:rsidRDefault="00D613EF" w:rsidP="004817E0">
            <w:pPr>
              <w:pStyle w:val="Lijstalinea"/>
              <w:tabs>
                <w:tab w:val="left" w:pos="708"/>
              </w:tabs>
              <w:spacing w:line="240" w:lineRule="auto"/>
            </w:pPr>
          </w:p>
          <w:p w:rsidR="00D613EF" w:rsidRDefault="00D613EF" w:rsidP="00D613EF">
            <w:pPr>
              <w:pStyle w:val="Lijstalinea"/>
              <w:numPr>
                <w:ilvl w:val="0"/>
                <w:numId w:val="32"/>
              </w:numPr>
              <w:tabs>
                <w:tab w:val="left" w:pos="708"/>
              </w:tabs>
              <w:spacing w:line="240" w:lineRule="auto"/>
            </w:pPr>
            <w:r>
              <w:t>NEN3140, werken met elektrisch gereedschap</w:t>
            </w:r>
          </w:p>
          <w:p w:rsidR="00D613EF" w:rsidRDefault="00D613EF" w:rsidP="004817E0">
            <w:pPr>
              <w:pStyle w:val="Lijstalinea"/>
              <w:tabs>
                <w:tab w:val="left" w:pos="708"/>
              </w:tabs>
              <w:spacing w:line="240" w:lineRule="auto"/>
            </w:pPr>
          </w:p>
          <w:p w:rsidR="00D613EF" w:rsidRDefault="00D613EF" w:rsidP="00D613EF">
            <w:pPr>
              <w:pStyle w:val="Lijstalinea"/>
              <w:numPr>
                <w:ilvl w:val="0"/>
                <w:numId w:val="32"/>
              </w:numPr>
              <w:tabs>
                <w:tab w:val="left" w:pos="708"/>
              </w:tabs>
              <w:spacing w:line="240" w:lineRule="auto"/>
            </w:pPr>
            <w:r>
              <w:t>STCW 2010</w:t>
            </w:r>
          </w:p>
          <w:p w:rsidR="00D613EF" w:rsidRDefault="00D613EF" w:rsidP="004817E0">
            <w:pPr>
              <w:pStyle w:val="Lijstalinea"/>
              <w:tabs>
                <w:tab w:val="left" w:pos="708"/>
              </w:tabs>
              <w:spacing w:line="240" w:lineRule="auto"/>
            </w:pPr>
          </w:p>
          <w:p w:rsidR="00D613EF" w:rsidRDefault="00D613EF" w:rsidP="00D613EF">
            <w:pPr>
              <w:pStyle w:val="Lijstalinea"/>
              <w:numPr>
                <w:ilvl w:val="0"/>
                <w:numId w:val="32"/>
              </w:numPr>
              <w:tabs>
                <w:tab w:val="left" w:pos="708"/>
              </w:tabs>
              <w:spacing w:line="240" w:lineRule="auto"/>
            </w:pPr>
            <w:r>
              <w:t>GWO Veiligheidstrainingen voor de windenergie</w:t>
            </w:r>
          </w:p>
          <w:p w:rsidR="00D613EF" w:rsidRDefault="00D613EF" w:rsidP="004817E0">
            <w:pPr>
              <w:pStyle w:val="broodtekst"/>
              <w:rPr>
                <w:rFonts w:cs="Arial"/>
                <w:b/>
                <w:szCs w:val="22"/>
              </w:rPr>
            </w:pPr>
          </w:p>
        </w:tc>
        <w:tc>
          <w:tcPr>
            <w:tcW w:w="2776" w:type="dxa"/>
            <w:tcBorders>
              <w:top w:val="single" w:sz="4" w:space="0" w:color="auto"/>
              <w:left w:val="single" w:sz="4" w:space="0" w:color="auto"/>
              <w:bottom w:val="single" w:sz="4" w:space="0" w:color="auto"/>
              <w:right w:val="single" w:sz="4" w:space="0" w:color="auto"/>
            </w:tcBorders>
          </w:tcPr>
          <w:p w:rsidR="00D613EF" w:rsidRPr="004B6566" w:rsidRDefault="00D613EF" w:rsidP="004817E0">
            <w:pPr>
              <w:pStyle w:val="broodtekst"/>
              <w:rPr>
                <w:rFonts w:cs="Arial"/>
                <w:b/>
                <w:sz w:val="32"/>
                <w:szCs w:val="32"/>
              </w:rPr>
            </w:pPr>
            <w:r w:rsidRPr="004B6566">
              <w:rPr>
                <w:rFonts w:cs="Arial"/>
                <w:b/>
                <w:sz w:val="32"/>
                <w:szCs w:val="32"/>
              </w:rPr>
              <w:t>□</w:t>
            </w:r>
            <w:r w:rsidRPr="001A5170">
              <w:rPr>
                <w:rFonts w:cs="Arial"/>
                <w:szCs w:val="18"/>
              </w:rPr>
              <w:t xml:space="preserve"> Ja</w:t>
            </w:r>
            <w:r>
              <w:rPr>
                <w:rFonts w:cs="Arial"/>
                <w:szCs w:val="18"/>
              </w:rPr>
              <w:t>, ondernemer</w:t>
            </w:r>
            <w:r w:rsidRPr="001A5170">
              <w:rPr>
                <w:rFonts w:cs="Arial"/>
                <w:szCs w:val="18"/>
              </w:rPr>
              <w:t xml:space="preserve"> vult </w:t>
            </w:r>
            <w:r>
              <w:rPr>
                <w:rFonts w:cs="Arial"/>
                <w:szCs w:val="18"/>
              </w:rPr>
              <w:t>het o</w:t>
            </w:r>
            <w:r w:rsidRPr="001A5170">
              <w:rPr>
                <w:rFonts w:cs="Arial"/>
                <w:szCs w:val="18"/>
              </w:rPr>
              <w:t xml:space="preserve">nderstaande </w:t>
            </w:r>
            <w:proofErr w:type="spellStart"/>
            <w:r w:rsidRPr="001A5170">
              <w:rPr>
                <w:rFonts w:cs="Arial"/>
                <w:szCs w:val="18"/>
              </w:rPr>
              <w:t>tekstvak</w:t>
            </w:r>
            <w:proofErr w:type="spellEnd"/>
            <w:r>
              <w:rPr>
                <w:rFonts w:cs="Arial"/>
                <w:szCs w:val="18"/>
              </w:rPr>
              <w:t xml:space="preserve"> I </w:t>
            </w:r>
            <w:r w:rsidRPr="001A5170">
              <w:rPr>
                <w:rFonts w:cs="Arial"/>
                <w:szCs w:val="18"/>
              </w:rPr>
              <w:t>in.</w:t>
            </w:r>
          </w:p>
        </w:tc>
      </w:tr>
      <w:tr w:rsidR="00D613EF" w:rsidRPr="004B6566" w:rsidTr="004817E0">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D613EF" w:rsidRPr="004B6566" w:rsidRDefault="00D613EF" w:rsidP="004817E0">
            <w:pPr>
              <w:pStyle w:val="broodtekst"/>
              <w:rPr>
                <w:rFonts w:cs="Arial"/>
                <w:b/>
                <w:sz w:val="22"/>
                <w:szCs w:val="22"/>
              </w:rPr>
            </w:pPr>
            <w:r>
              <w:rPr>
                <w:rFonts w:cs="Arial"/>
                <w:b/>
                <w:szCs w:val="22"/>
              </w:rPr>
              <w:t>3. Ondernemer</w:t>
            </w:r>
            <w:r w:rsidRPr="004B6566">
              <w:rPr>
                <w:rFonts w:cs="Arial"/>
                <w:b/>
                <w:szCs w:val="22"/>
              </w:rPr>
              <w:t xml:space="preserve"> is </w:t>
            </w:r>
            <w:r>
              <w:rPr>
                <w:rFonts w:cs="Arial"/>
                <w:b/>
                <w:szCs w:val="22"/>
              </w:rPr>
              <w:t xml:space="preserve">niet </w:t>
            </w:r>
            <w:r w:rsidRPr="004B6566">
              <w:rPr>
                <w:rFonts w:cs="Arial"/>
                <w:b/>
                <w:szCs w:val="22"/>
              </w:rPr>
              <w:t xml:space="preserve">in </w:t>
            </w:r>
            <w:r>
              <w:rPr>
                <w:rFonts w:cs="Arial"/>
                <w:b/>
                <w:szCs w:val="22"/>
              </w:rPr>
              <w:t xml:space="preserve">het </w:t>
            </w:r>
            <w:r w:rsidRPr="004B6566">
              <w:rPr>
                <w:rFonts w:cs="Arial"/>
                <w:b/>
                <w:szCs w:val="22"/>
              </w:rPr>
              <w:t>be</w:t>
            </w:r>
            <w:r>
              <w:rPr>
                <w:rFonts w:cs="Arial"/>
                <w:b/>
                <w:szCs w:val="22"/>
              </w:rPr>
              <w:t xml:space="preserve">zit van een </w:t>
            </w:r>
            <w:r w:rsidRPr="004B6566">
              <w:rPr>
                <w:rFonts w:cs="Arial"/>
                <w:b/>
                <w:szCs w:val="22"/>
              </w:rPr>
              <w:t>certificaat</w:t>
            </w:r>
            <w:r>
              <w:rPr>
                <w:rFonts w:cs="Arial"/>
                <w:b/>
                <w:szCs w:val="22"/>
              </w:rPr>
              <w:t>.</w:t>
            </w:r>
          </w:p>
        </w:tc>
        <w:tc>
          <w:tcPr>
            <w:tcW w:w="2776" w:type="dxa"/>
            <w:tcBorders>
              <w:top w:val="single" w:sz="4" w:space="0" w:color="auto"/>
              <w:left w:val="single" w:sz="4" w:space="0" w:color="auto"/>
              <w:bottom w:val="single" w:sz="4" w:space="0" w:color="auto"/>
              <w:right w:val="single" w:sz="4" w:space="0" w:color="auto"/>
            </w:tcBorders>
          </w:tcPr>
          <w:p w:rsidR="00D613EF" w:rsidRPr="001A5170" w:rsidRDefault="00D613EF" w:rsidP="004817E0">
            <w:pPr>
              <w:pStyle w:val="broodtekst"/>
              <w:rPr>
                <w:rFonts w:cs="Arial"/>
                <w:szCs w:val="18"/>
              </w:rPr>
            </w:pPr>
            <w:r w:rsidRPr="004B6566">
              <w:rPr>
                <w:rFonts w:cs="Arial"/>
                <w:b/>
                <w:sz w:val="32"/>
                <w:szCs w:val="32"/>
              </w:rPr>
              <w:t>□</w:t>
            </w:r>
            <w:r w:rsidRPr="001A5170">
              <w:rPr>
                <w:rFonts w:cs="Arial"/>
                <w:szCs w:val="18"/>
              </w:rPr>
              <w:t xml:space="preserve"> Ja</w:t>
            </w:r>
            <w:r>
              <w:rPr>
                <w:rFonts w:cs="Arial"/>
                <w:szCs w:val="18"/>
              </w:rPr>
              <w:t>, ondernemer</w:t>
            </w:r>
            <w:r w:rsidRPr="001A5170">
              <w:rPr>
                <w:rFonts w:cs="Arial"/>
                <w:szCs w:val="18"/>
              </w:rPr>
              <w:t xml:space="preserve"> vult </w:t>
            </w:r>
            <w:r>
              <w:rPr>
                <w:rFonts w:cs="Arial"/>
                <w:szCs w:val="18"/>
              </w:rPr>
              <w:t xml:space="preserve">het onderste </w:t>
            </w:r>
            <w:proofErr w:type="spellStart"/>
            <w:r w:rsidRPr="001A5170">
              <w:rPr>
                <w:rFonts w:cs="Arial"/>
                <w:szCs w:val="18"/>
              </w:rPr>
              <w:t>tekstvak</w:t>
            </w:r>
            <w:proofErr w:type="spellEnd"/>
            <w:r>
              <w:rPr>
                <w:rFonts w:cs="Arial"/>
                <w:szCs w:val="18"/>
              </w:rPr>
              <w:t xml:space="preserve"> II in.</w:t>
            </w:r>
          </w:p>
        </w:tc>
      </w:tr>
      <w:tr w:rsidR="00D613EF" w:rsidRPr="004B6566" w:rsidTr="004817E0">
        <w:trPr>
          <w:trHeight w:val="1119"/>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613EF" w:rsidRDefault="00D613EF" w:rsidP="004817E0">
            <w:pPr>
              <w:pStyle w:val="broodtekst"/>
              <w:rPr>
                <w:szCs w:val="18"/>
              </w:rPr>
            </w:pPr>
            <w:r>
              <w:rPr>
                <w:szCs w:val="18"/>
              </w:rPr>
              <w:t xml:space="preserve">I. </w:t>
            </w:r>
            <w:r w:rsidRPr="00CC298C">
              <w:rPr>
                <w:szCs w:val="18"/>
              </w:rPr>
              <w:t>Uitwerking van ondernemer om aan te tonen dat sprake is va</w:t>
            </w:r>
            <w:r>
              <w:rPr>
                <w:szCs w:val="18"/>
              </w:rPr>
              <w:t>n een gelijkwaardig certificaat (beknopt, echter wel volledig dekkend):</w:t>
            </w:r>
          </w:p>
          <w:p w:rsidR="00D613EF" w:rsidRDefault="00D613EF" w:rsidP="004817E0">
            <w:pPr>
              <w:pStyle w:val="broodtekst"/>
              <w:rPr>
                <w:szCs w:val="18"/>
              </w:rPr>
            </w:pPr>
          </w:p>
          <w:p w:rsidR="00D613EF" w:rsidRDefault="00D613EF" w:rsidP="004817E0">
            <w:pPr>
              <w:pStyle w:val="broodtekst"/>
              <w:rPr>
                <w:szCs w:val="18"/>
              </w:rPr>
            </w:pPr>
          </w:p>
          <w:p w:rsidR="00D613EF" w:rsidRDefault="00D613EF" w:rsidP="004817E0">
            <w:pPr>
              <w:pStyle w:val="broodtekst"/>
              <w:rPr>
                <w:szCs w:val="18"/>
              </w:rPr>
            </w:pPr>
          </w:p>
          <w:p w:rsidR="00D613EF" w:rsidRDefault="00D613EF" w:rsidP="004817E0">
            <w:pPr>
              <w:pStyle w:val="broodtekst"/>
              <w:rPr>
                <w:szCs w:val="18"/>
              </w:rPr>
            </w:pPr>
          </w:p>
          <w:p w:rsidR="00D613EF" w:rsidRDefault="00D613EF" w:rsidP="004817E0">
            <w:pPr>
              <w:pStyle w:val="broodtekst"/>
              <w:rPr>
                <w:szCs w:val="18"/>
              </w:rPr>
            </w:pPr>
          </w:p>
        </w:tc>
      </w:tr>
      <w:tr w:rsidR="00D613EF" w:rsidRPr="004B6566" w:rsidTr="004817E0">
        <w:trPr>
          <w:trHeight w:val="2825"/>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613EF" w:rsidRPr="00A04A32" w:rsidRDefault="00D613EF" w:rsidP="004817E0">
            <w:pPr>
              <w:pStyle w:val="broodtekst"/>
              <w:rPr>
                <w:szCs w:val="18"/>
              </w:rPr>
            </w:pPr>
            <w:r>
              <w:rPr>
                <w:szCs w:val="18"/>
              </w:rPr>
              <w:t xml:space="preserve">II. Uitwerking </w:t>
            </w:r>
            <w:r w:rsidRPr="004F4691">
              <w:rPr>
                <w:szCs w:val="18"/>
              </w:rPr>
              <w:t>(max. 3</w:t>
            </w:r>
            <w:r>
              <w:rPr>
                <w:szCs w:val="18"/>
              </w:rPr>
              <w:t xml:space="preserve"> </w:t>
            </w:r>
            <w:r w:rsidRPr="004F4691">
              <w:rPr>
                <w:szCs w:val="18"/>
              </w:rPr>
              <w:t xml:space="preserve">A4) waarmee ondernemer aantoont dat zijn kwaliteitsmanagementsysteem voldoet aan de gestelde norm </w:t>
            </w:r>
            <w:r w:rsidRPr="00F203A3">
              <w:rPr>
                <w:b/>
                <w:szCs w:val="18"/>
              </w:rPr>
              <w:t>incl. bewijs</w:t>
            </w:r>
            <w:r w:rsidRPr="004F4691">
              <w:rPr>
                <w:szCs w:val="18"/>
              </w:rPr>
              <w:t xml:space="preserve"> van een auditrapport (mag als bijlage)</w:t>
            </w:r>
            <w:r>
              <w:rPr>
                <w:szCs w:val="18"/>
              </w:rPr>
              <w:t xml:space="preserve"> </w:t>
            </w:r>
            <w:r w:rsidRPr="00646EC9">
              <w:rPr>
                <w:szCs w:val="18"/>
              </w:rPr>
              <w:t>(</w:t>
            </w:r>
            <w:r>
              <w:rPr>
                <w:szCs w:val="18"/>
              </w:rPr>
              <w:t>beknopt, echter wel volledig dekkend</w:t>
            </w:r>
            <w:r w:rsidRPr="00646EC9">
              <w:rPr>
                <w:szCs w:val="18"/>
              </w:rPr>
              <w:t>)</w:t>
            </w:r>
            <w:r>
              <w:rPr>
                <w:szCs w:val="18"/>
              </w:rPr>
              <w:t xml:space="preserve">: </w:t>
            </w:r>
          </w:p>
          <w:p w:rsidR="00D613EF" w:rsidRDefault="00D613EF" w:rsidP="004817E0">
            <w:pPr>
              <w:pStyle w:val="broodtekst"/>
              <w:rPr>
                <w:szCs w:val="18"/>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p w:rsidR="00D613EF" w:rsidRPr="004B6566" w:rsidRDefault="00D613EF" w:rsidP="004817E0">
            <w:pPr>
              <w:pStyle w:val="broodtekst"/>
              <w:rPr>
                <w:rFonts w:cs="Arial"/>
                <w:b/>
                <w:sz w:val="22"/>
                <w:szCs w:val="22"/>
              </w:rPr>
            </w:pPr>
          </w:p>
        </w:tc>
      </w:tr>
    </w:tbl>
    <w:p w:rsidR="00D613EF" w:rsidRDefault="00D613EF" w:rsidP="00D613EF">
      <w:pPr>
        <w:spacing w:line="240" w:lineRule="auto"/>
        <w:rPr>
          <w:sz w:val="24"/>
          <w:szCs w:val="20"/>
        </w:rPr>
      </w:pPr>
    </w:p>
    <w:p w:rsidR="00D613EF" w:rsidRPr="00FD53C2" w:rsidRDefault="00D613EF" w:rsidP="00D613EF">
      <w:pPr>
        <w:pStyle w:val="OngenummerdeKopBijlage"/>
      </w:pPr>
      <w:bookmarkStart w:id="7" w:name="_Toc486577829"/>
      <w:r>
        <w:lastRenderedPageBreak/>
        <w:t xml:space="preserve">3. </w:t>
      </w:r>
      <w:r w:rsidRPr="00FD53C2">
        <w:t>Duurzaam ondernemen</w:t>
      </w:r>
      <w:bookmarkEnd w:id="3"/>
      <w:bookmarkEnd w:id="4"/>
      <w:bookmarkEnd w:id="7"/>
    </w:p>
    <w:p w:rsidR="00D613EF" w:rsidRPr="00C33416" w:rsidRDefault="00D613EF" w:rsidP="00D613EF">
      <w:pPr>
        <w:rPr>
          <w:rFonts w:eastAsia="MS Mincho"/>
        </w:rPr>
      </w:pPr>
      <w:r w:rsidRPr="00C33416">
        <w:rPr>
          <w:rFonts w:eastAsia="MS Mincho"/>
        </w:rPr>
        <w:t xml:space="preserve">Behorende bij zaaknummer: </w:t>
      </w:r>
      <w:r>
        <w:rPr>
          <w:rFonts w:eastAsia="MS Mincho"/>
        </w:rPr>
        <w:t>3113 1518</w:t>
      </w:r>
    </w:p>
    <w:p w:rsidR="00D613EF" w:rsidRPr="00C33416" w:rsidRDefault="00D613EF" w:rsidP="00D613EF">
      <w:pPr>
        <w:rPr>
          <w:rFonts w:eastAsia="MS Minch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3840"/>
      </w:tblGrid>
      <w:tr w:rsidR="00D613EF" w:rsidRPr="00C33416" w:rsidTr="004817E0">
        <w:tc>
          <w:tcPr>
            <w:tcW w:w="4068" w:type="dxa"/>
            <w:shd w:val="clear" w:color="auto" w:fill="CCCCCC"/>
          </w:tcPr>
          <w:p w:rsidR="00D613EF" w:rsidRPr="00C33416" w:rsidRDefault="00D613EF" w:rsidP="004817E0">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p>
        </w:tc>
        <w:tc>
          <w:tcPr>
            <w:tcW w:w="3840" w:type="dxa"/>
          </w:tcPr>
          <w:p w:rsidR="00D613EF" w:rsidRPr="00C33416" w:rsidRDefault="00D613EF" w:rsidP="004817E0">
            <w:pPr>
              <w:tabs>
                <w:tab w:val="left" w:pos="227"/>
                <w:tab w:val="left" w:pos="454"/>
                <w:tab w:val="left" w:pos="680"/>
              </w:tabs>
              <w:autoSpaceDE w:val="0"/>
              <w:autoSpaceDN w:val="0"/>
              <w:adjustRightInd w:val="0"/>
              <w:rPr>
                <w:rFonts w:ascii="V&amp;W Syntax (Adobe)" w:eastAsia="MS Mincho" w:hAnsi="V&amp;W Syntax (Adobe)"/>
                <w:szCs w:val="20"/>
              </w:rPr>
            </w:pPr>
          </w:p>
        </w:tc>
      </w:tr>
    </w:tbl>
    <w:p w:rsidR="00D613EF" w:rsidRPr="00C33416" w:rsidRDefault="00D613EF" w:rsidP="00D613EF">
      <w:pPr>
        <w:tabs>
          <w:tab w:val="left" w:pos="227"/>
          <w:tab w:val="left" w:pos="454"/>
          <w:tab w:val="left" w:pos="680"/>
        </w:tabs>
        <w:autoSpaceDE w:val="0"/>
        <w:autoSpaceDN w:val="0"/>
        <w:adjustRightInd w:val="0"/>
        <w:rPr>
          <w:rFonts w:eastAsia="MS Mincho"/>
          <w:szCs w:val="20"/>
        </w:rPr>
      </w:pPr>
    </w:p>
    <w:tbl>
      <w:tblPr>
        <w:tblW w:w="0" w:type="auto"/>
        <w:tblBorders>
          <w:top w:val="single" w:sz="12" w:space="0" w:color="008000"/>
          <w:bottom w:val="single" w:sz="12" w:space="0" w:color="008000"/>
        </w:tblBorders>
        <w:tblCellMar>
          <w:left w:w="70" w:type="dxa"/>
          <w:right w:w="70" w:type="dxa"/>
        </w:tblCellMar>
        <w:tblLook w:val="00A0" w:firstRow="1" w:lastRow="0" w:firstColumn="1" w:lastColumn="0" w:noHBand="0" w:noVBand="0"/>
      </w:tblPr>
      <w:tblGrid>
        <w:gridCol w:w="6350"/>
        <w:gridCol w:w="3288"/>
      </w:tblGrid>
      <w:tr w:rsidR="00D613EF" w:rsidRPr="00C33416" w:rsidTr="004817E0">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D613EF" w:rsidRPr="00C33416" w:rsidRDefault="00D613EF" w:rsidP="004817E0">
            <w:pPr>
              <w:tabs>
                <w:tab w:val="left" w:pos="227"/>
                <w:tab w:val="left" w:pos="454"/>
                <w:tab w:val="left" w:pos="680"/>
              </w:tabs>
              <w:autoSpaceDE w:val="0"/>
              <w:autoSpaceDN w:val="0"/>
              <w:adjustRightInd w:val="0"/>
              <w:rPr>
                <w:rFonts w:eastAsia="MS Mincho" w:cs="Arial"/>
                <w:b/>
              </w:rPr>
            </w:pPr>
            <w:r w:rsidRPr="00C33416">
              <w:rPr>
                <w:rFonts w:eastAsia="MS Mincho" w:cs="Arial"/>
                <w:b/>
                <w:szCs w:val="22"/>
              </w:rPr>
              <w:t>Ondernemer is in bezit van een geldig NEN-EN-ISO 14001 certificaat of EMAS-registratie.</w:t>
            </w:r>
          </w:p>
        </w:tc>
        <w:tc>
          <w:tcPr>
            <w:tcW w:w="2776" w:type="dxa"/>
            <w:tcBorders>
              <w:top w:val="single" w:sz="4" w:space="0" w:color="auto"/>
              <w:left w:val="single" w:sz="4" w:space="0" w:color="auto"/>
              <w:bottom w:val="single" w:sz="4" w:space="0" w:color="auto"/>
              <w:right w:val="single" w:sz="4" w:space="0" w:color="auto"/>
            </w:tcBorders>
          </w:tcPr>
          <w:p w:rsidR="00D613EF" w:rsidRPr="00C33416" w:rsidRDefault="00D613EF" w:rsidP="004817E0">
            <w:pPr>
              <w:tabs>
                <w:tab w:val="left" w:pos="227"/>
                <w:tab w:val="left" w:pos="454"/>
                <w:tab w:val="left" w:pos="680"/>
              </w:tabs>
              <w:autoSpaceDE w:val="0"/>
              <w:autoSpaceDN w:val="0"/>
              <w:adjustRightInd w:val="0"/>
              <w:rPr>
                <w:rFonts w:eastAsia="MS Mincho" w:cs="Arial"/>
                <w:szCs w:val="18"/>
              </w:rPr>
            </w:pPr>
            <w:r w:rsidRPr="00C33416">
              <w:rPr>
                <w:rFonts w:eastAsia="MS Mincho" w:cs="Arial"/>
                <w:b/>
                <w:sz w:val="32"/>
                <w:szCs w:val="32"/>
              </w:rPr>
              <w:t>□</w:t>
            </w:r>
            <w:r w:rsidRPr="00C33416">
              <w:rPr>
                <w:rFonts w:eastAsia="MS Mincho" w:cs="Arial"/>
                <w:szCs w:val="18"/>
              </w:rPr>
              <w:t xml:space="preserve"> Ja, nl. ……</w:t>
            </w:r>
          </w:p>
          <w:p w:rsidR="00D613EF" w:rsidRPr="00C33416" w:rsidRDefault="00D613EF" w:rsidP="004817E0">
            <w:pPr>
              <w:tabs>
                <w:tab w:val="left" w:pos="227"/>
                <w:tab w:val="left" w:pos="454"/>
                <w:tab w:val="left" w:pos="680"/>
              </w:tabs>
              <w:autoSpaceDE w:val="0"/>
              <w:autoSpaceDN w:val="0"/>
              <w:adjustRightInd w:val="0"/>
              <w:rPr>
                <w:rFonts w:eastAsia="MS Mincho" w:cs="Arial"/>
                <w:b/>
                <w:sz w:val="32"/>
                <w:szCs w:val="32"/>
              </w:rPr>
            </w:pPr>
          </w:p>
        </w:tc>
      </w:tr>
      <w:tr w:rsidR="00D613EF" w:rsidRPr="00C33416" w:rsidTr="004817E0">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D613EF" w:rsidRPr="00C33416" w:rsidRDefault="00D613EF" w:rsidP="004817E0">
            <w:pPr>
              <w:tabs>
                <w:tab w:val="left" w:pos="227"/>
                <w:tab w:val="left" w:pos="454"/>
                <w:tab w:val="left" w:pos="680"/>
              </w:tabs>
              <w:autoSpaceDE w:val="0"/>
              <w:autoSpaceDN w:val="0"/>
              <w:adjustRightInd w:val="0"/>
              <w:rPr>
                <w:rFonts w:eastAsia="MS Mincho" w:cs="Arial"/>
                <w:b/>
              </w:rPr>
            </w:pPr>
            <w:r w:rsidRPr="00C33416">
              <w:rPr>
                <w:rFonts w:eastAsia="MS Mincho" w:cs="Arial"/>
                <w:b/>
                <w:szCs w:val="22"/>
              </w:rPr>
              <w:t>Ondernemer is in bezit van een geldig gelijkwaardig certificaat.</w:t>
            </w:r>
          </w:p>
        </w:tc>
        <w:tc>
          <w:tcPr>
            <w:tcW w:w="2776" w:type="dxa"/>
            <w:tcBorders>
              <w:top w:val="single" w:sz="4" w:space="0" w:color="auto"/>
              <w:left w:val="single" w:sz="4" w:space="0" w:color="auto"/>
              <w:bottom w:val="single" w:sz="4" w:space="0" w:color="auto"/>
              <w:right w:val="single" w:sz="4" w:space="0" w:color="auto"/>
            </w:tcBorders>
          </w:tcPr>
          <w:p w:rsidR="00D613EF" w:rsidRPr="00C33416" w:rsidRDefault="00D613EF" w:rsidP="004817E0">
            <w:pPr>
              <w:tabs>
                <w:tab w:val="left" w:pos="227"/>
                <w:tab w:val="left" w:pos="454"/>
                <w:tab w:val="left" w:pos="680"/>
              </w:tabs>
              <w:autoSpaceDE w:val="0"/>
              <w:autoSpaceDN w:val="0"/>
              <w:adjustRightInd w:val="0"/>
              <w:rPr>
                <w:rFonts w:eastAsia="MS Mincho" w:cs="Arial"/>
                <w:szCs w:val="18"/>
              </w:rPr>
            </w:pPr>
            <w:r w:rsidRPr="00C33416">
              <w:rPr>
                <w:rFonts w:eastAsia="MS Mincho" w:cs="Arial"/>
                <w:b/>
                <w:sz w:val="32"/>
                <w:szCs w:val="32"/>
              </w:rPr>
              <w:t>□</w:t>
            </w:r>
            <w:r w:rsidRPr="00C33416">
              <w:rPr>
                <w:rFonts w:eastAsia="MS Mincho" w:cs="Arial"/>
                <w:szCs w:val="18"/>
              </w:rPr>
              <w:t xml:space="preserve"> Ja, te weten ……</w:t>
            </w:r>
          </w:p>
          <w:p w:rsidR="00D613EF" w:rsidRPr="00C33416" w:rsidRDefault="00D613EF" w:rsidP="004817E0">
            <w:pPr>
              <w:tabs>
                <w:tab w:val="left" w:pos="227"/>
                <w:tab w:val="left" w:pos="454"/>
                <w:tab w:val="left" w:pos="680"/>
              </w:tabs>
              <w:autoSpaceDE w:val="0"/>
              <w:autoSpaceDN w:val="0"/>
              <w:adjustRightInd w:val="0"/>
              <w:rPr>
                <w:rFonts w:eastAsia="MS Mincho" w:cs="Arial"/>
                <w:b/>
                <w:sz w:val="32"/>
                <w:szCs w:val="32"/>
              </w:rPr>
            </w:pPr>
            <w:r w:rsidRPr="00C33416">
              <w:rPr>
                <w:rFonts w:eastAsia="MS Mincho" w:cs="Arial"/>
                <w:szCs w:val="18"/>
              </w:rPr>
              <w:t xml:space="preserve">ondernemer vult het onderstaande </w:t>
            </w:r>
            <w:proofErr w:type="spellStart"/>
            <w:r w:rsidRPr="00C33416">
              <w:rPr>
                <w:rFonts w:eastAsia="MS Mincho" w:cs="Arial"/>
                <w:szCs w:val="18"/>
              </w:rPr>
              <w:t>tekstvak</w:t>
            </w:r>
            <w:proofErr w:type="spellEnd"/>
            <w:r w:rsidRPr="00C33416">
              <w:rPr>
                <w:rFonts w:eastAsia="MS Mincho" w:cs="Arial"/>
                <w:szCs w:val="18"/>
              </w:rPr>
              <w:t xml:space="preserve"> I in.</w:t>
            </w:r>
          </w:p>
        </w:tc>
      </w:tr>
      <w:tr w:rsidR="00D613EF" w:rsidRPr="00C33416" w:rsidTr="004817E0">
        <w:trPr>
          <w:tblHeader/>
        </w:trPr>
        <w:tc>
          <w:tcPr>
            <w:tcW w:w="6436" w:type="dxa"/>
            <w:tcBorders>
              <w:top w:val="single" w:sz="4" w:space="0" w:color="auto"/>
              <w:left w:val="single" w:sz="4" w:space="0" w:color="auto"/>
              <w:bottom w:val="single" w:sz="4" w:space="0" w:color="auto"/>
              <w:right w:val="single" w:sz="4" w:space="0" w:color="auto"/>
            </w:tcBorders>
            <w:shd w:val="clear" w:color="auto" w:fill="D9D9D9"/>
          </w:tcPr>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r w:rsidRPr="00C33416">
              <w:rPr>
                <w:rFonts w:eastAsia="MS Mincho" w:cs="Arial"/>
                <w:b/>
                <w:szCs w:val="22"/>
              </w:rPr>
              <w:t>Ondernemer is niet in het bezit van een certificaat.</w:t>
            </w:r>
          </w:p>
        </w:tc>
        <w:tc>
          <w:tcPr>
            <w:tcW w:w="2776" w:type="dxa"/>
            <w:tcBorders>
              <w:top w:val="single" w:sz="4" w:space="0" w:color="auto"/>
              <w:left w:val="single" w:sz="4" w:space="0" w:color="auto"/>
              <w:bottom w:val="single" w:sz="4" w:space="0" w:color="auto"/>
              <w:right w:val="single" w:sz="4" w:space="0" w:color="auto"/>
            </w:tcBorders>
          </w:tcPr>
          <w:p w:rsidR="00D613EF" w:rsidRPr="00C33416" w:rsidRDefault="00D613EF" w:rsidP="004817E0">
            <w:pPr>
              <w:tabs>
                <w:tab w:val="left" w:pos="227"/>
                <w:tab w:val="left" w:pos="454"/>
                <w:tab w:val="left" w:pos="680"/>
              </w:tabs>
              <w:autoSpaceDE w:val="0"/>
              <w:autoSpaceDN w:val="0"/>
              <w:adjustRightInd w:val="0"/>
              <w:rPr>
                <w:rFonts w:eastAsia="MS Mincho" w:cs="Arial"/>
                <w:szCs w:val="18"/>
              </w:rPr>
            </w:pPr>
            <w:r w:rsidRPr="00C33416">
              <w:rPr>
                <w:rFonts w:eastAsia="MS Mincho" w:cs="Arial"/>
                <w:b/>
                <w:sz w:val="32"/>
                <w:szCs w:val="32"/>
              </w:rPr>
              <w:t>□</w:t>
            </w:r>
            <w:r w:rsidRPr="00C33416">
              <w:rPr>
                <w:rFonts w:eastAsia="MS Mincho" w:cs="Arial"/>
                <w:szCs w:val="18"/>
              </w:rPr>
              <w:t xml:space="preserve"> Ja, </w:t>
            </w:r>
          </w:p>
          <w:p w:rsidR="00D613EF" w:rsidRPr="00C33416" w:rsidRDefault="00D613EF" w:rsidP="004817E0">
            <w:pPr>
              <w:tabs>
                <w:tab w:val="left" w:pos="227"/>
                <w:tab w:val="left" w:pos="454"/>
                <w:tab w:val="left" w:pos="680"/>
              </w:tabs>
              <w:autoSpaceDE w:val="0"/>
              <w:autoSpaceDN w:val="0"/>
              <w:adjustRightInd w:val="0"/>
              <w:rPr>
                <w:rFonts w:eastAsia="MS Mincho" w:cs="Arial"/>
                <w:szCs w:val="18"/>
              </w:rPr>
            </w:pPr>
            <w:r w:rsidRPr="00C33416">
              <w:rPr>
                <w:rFonts w:eastAsia="MS Mincho" w:cs="Arial"/>
                <w:szCs w:val="18"/>
              </w:rPr>
              <w:t xml:space="preserve">ondernemer vult het onderste </w:t>
            </w:r>
            <w:proofErr w:type="spellStart"/>
            <w:r w:rsidRPr="00C33416">
              <w:rPr>
                <w:rFonts w:eastAsia="MS Mincho" w:cs="Arial"/>
                <w:szCs w:val="18"/>
              </w:rPr>
              <w:t>tekstvak</w:t>
            </w:r>
            <w:proofErr w:type="spellEnd"/>
            <w:r w:rsidRPr="00C33416">
              <w:rPr>
                <w:rFonts w:eastAsia="MS Mincho" w:cs="Arial"/>
                <w:szCs w:val="18"/>
              </w:rPr>
              <w:t xml:space="preserve"> II in.</w:t>
            </w:r>
          </w:p>
        </w:tc>
      </w:tr>
      <w:tr w:rsidR="00D613EF" w:rsidRPr="00C33416" w:rsidTr="004817E0">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613EF" w:rsidRPr="00C33416" w:rsidRDefault="00D613EF" w:rsidP="004817E0">
            <w:pPr>
              <w:tabs>
                <w:tab w:val="left" w:pos="227"/>
                <w:tab w:val="left" w:pos="454"/>
                <w:tab w:val="left" w:pos="680"/>
              </w:tabs>
              <w:autoSpaceDE w:val="0"/>
              <w:autoSpaceDN w:val="0"/>
              <w:adjustRightInd w:val="0"/>
              <w:rPr>
                <w:rFonts w:eastAsia="MS Mincho"/>
                <w:szCs w:val="18"/>
              </w:rPr>
            </w:pPr>
            <w:r w:rsidRPr="00C33416">
              <w:rPr>
                <w:rFonts w:eastAsia="MS Mincho"/>
                <w:szCs w:val="18"/>
              </w:rPr>
              <w:t xml:space="preserve">I. Uitwerking van ondernemer om aan te tonen dat sprake is van een gelijkwaardig certificaat </w:t>
            </w:r>
            <w:r w:rsidRPr="002F77CF">
              <w:rPr>
                <w:rFonts w:eastAsia="MS Mincho"/>
                <w:szCs w:val="18"/>
              </w:rPr>
              <w:t>(max. 1A4, extra toegevoegde documenten of websites waar naar verwezen wordt, worden niet beoordeeld):</w:t>
            </w:r>
          </w:p>
        </w:tc>
      </w:tr>
      <w:tr w:rsidR="00D613EF" w:rsidRPr="00C33416" w:rsidTr="004817E0">
        <w:trPr>
          <w:trHeight w:val="3344"/>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r w:rsidRPr="00C33416">
              <w:rPr>
                <w:rFonts w:eastAsia="MS Mincho"/>
                <w:szCs w:val="18"/>
              </w:rPr>
              <w:t xml:space="preserve">II. Uitwerking waarmee ondernemer aantoont dat duurzaam ondernemen is geborgd in zijn organisatie. Hiertoe dient de ondernemer in een omschrijving aan te geven (max. 3A4) wat het gehanteerde duurzaamheidbeleid inhoudt en hoe vaak dit wordt </w:t>
            </w:r>
            <w:r w:rsidRPr="002F77CF">
              <w:rPr>
                <w:rFonts w:eastAsia="MS Mincho"/>
                <w:szCs w:val="18"/>
              </w:rPr>
              <w:t>geactualiseerd (Extra toegevoegde documenten of websites waar naar verwezen wordt, worden niet beoordeeld):</w:t>
            </w: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p w:rsidR="00D613EF" w:rsidRPr="00C33416" w:rsidRDefault="00D613EF" w:rsidP="004817E0">
            <w:pPr>
              <w:tabs>
                <w:tab w:val="left" w:pos="227"/>
                <w:tab w:val="left" w:pos="454"/>
                <w:tab w:val="left" w:pos="680"/>
              </w:tabs>
              <w:autoSpaceDE w:val="0"/>
              <w:autoSpaceDN w:val="0"/>
              <w:adjustRightInd w:val="0"/>
              <w:rPr>
                <w:rFonts w:eastAsia="MS Mincho" w:cs="Arial"/>
                <w:b/>
                <w:sz w:val="22"/>
              </w:rPr>
            </w:pPr>
          </w:p>
        </w:tc>
      </w:tr>
    </w:tbl>
    <w:p w:rsidR="00D613EF" w:rsidRPr="00C33416" w:rsidRDefault="00D613EF" w:rsidP="00D613EF">
      <w:pPr>
        <w:tabs>
          <w:tab w:val="left" w:pos="227"/>
          <w:tab w:val="left" w:pos="454"/>
          <w:tab w:val="left" w:pos="680"/>
        </w:tabs>
        <w:autoSpaceDE w:val="0"/>
        <w:autoSpaceDN w:val="0"/>
        <w:adjustRightInd w:val="0"/>
        <w:rPr>
          <w:rFonts w:eastAsia="MS Mincho"/>
          <w:szCs w:val="20"/>
        </w:rPr>
      </w:pPr>
    </w:p>
    <w:p w:rsidR="00D613EF" w:rsidRPr="00C33416" w:rsidRDefault="00D613EF" w:rsidP="00D613EF">
      <w:pPr>
        <w:tabs>
          <w:tab w:val="left" w:pos="227"/>
          <w:tab w:val="left" w:pos="454"/>
          <w:tab w:val="left" w:pos="680"/>
        </w:tabs>
        <w:autoSpaceDE w:val="0"/>
        <w:autoSpaceDN w:val="0"/>
        <w:adjustRightInd w:val="0"/>
        <w:rPr>
          <w:rFonts w:eastAsia="MS Mincho"/>
          <w:szCs w:val="20"/>
        </w:rPr>
      </w:pPr>
    </w:p>
    <w:p w:rsidR="00D613EF" w:rsidRPr="00FD53C2" w:rsidRDefault="00D613EF" w:rsidP="00D613EF">
      <w:pPr>
        <w:pStyle w:val="OngenummerdeKopBijlage"/>
      </w:pPr>
      <w:bookmarkStart w:id="8" w:name="_Toc364175588"/>
      <w:bookmarkStart w:id="9" w:name="_Toc486577830"/>
      <w:bookmarkStart w:id="10" w:name="_Toc330474436"/>
      <w:bookmarkEnd w:id="5"/>
      <w:r w:rsidRPr="00FD53C2">
        <w:lastRenderedPageBreak/>
        <w:t>4. Referentieproject</w:t>
      </w:r>
      <w:bookmarkEnd w:id="8"/>
      <w:bookmarkEnd w:id="9"/>
    </w:p>
    <w:p w:rsidR="00D613EF" w:rsidRDefault="00D613EF" w:rsidP="00D613EF">
      <w:pPr>
        <w:pStyle w:val="broodtekst"/>
      </w:pPr>
      <w:r w:rsidRPr="004B6566">
        <w:t xml:space="preserve">Behorende bij zaaknummer: </w:t>
      </w:r>
      <w:r>
        <w:rPr>
          <w:szCs w:val="18"/>
        </w:rPr>
        <w:t>3113 1518</w:t>
      </w:r>
    </w:p>
    <w:p w:rsidR="00D613EF" w:rsidRDefault="00D613EF" w:rsidP="00D613EF">
      <w:pPr>
        <w:pStyle w:val="broodtekst"/>
      </w:pPr>
    </w:p>
    <w:tbl>
      <w:tblPr>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120"/>
      </w:tblGrid>
      <w:tr w:rsidR="00D613EF" w:rsidRPr="00C33416" w:rsidTr="004817E0">
        <w:tc>
          <w:tcPr>
            <w:tcW w:w="4068" w:type="dxa"/>
            <w:shd w:val="clear" w:color="auto" w:fill="CCCCCC"/>
          </w:tcPr>
          <w:p w:rsidR="00D613EF" w:rsidRPr="00C33416" w:rsidRDefault="00D613EF" w:rsidP="004817E0">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p>
        </w:tc>
        <w:tc>
          <w:tcPr>
            <w:tcW w:w="4120" w:type="dxa"/>
          </w:tcPr>
          <w:p w:rsidR="00D613EF" w:rsidRPr="00C33416" w:rsidRDefault="00D613EF" w:rsidP="004817E0">
            <w:pPr>
              <w:tabs>
                <w:tab w:val="left" w:pos="227"/>
                <w:tab w:val="left" w:pos="454"/>
                <w:tab w:val="left" w:pos="680"/>
              </w:tabs>
              <w:autoSpaceDE w:val="0"/>
              <w:autoSpaceDN w:val="0"/>
              <w:adjustRightInd w:val="0"/>
              <w:rPr>
                <w:rFonts w:ascii="V&amp;W Syntax (Adobe)" w:eastAsia="MS Mincho" w:hAnsi="V&amp;W Syntax (Adobe)"/>
                <w:szCs w:val="20"/>
              </w:rPr>
            </w:pPr>
          </w:p>
        </w:tc>
      </w:tr>
    </w:tbl>
    <w:p w:rsidR="00D613EF" w:rsidRPr="004B6566" w:rsidRDefault="00D613EF" w:rsidP="00D613EF">
      <w:pPr>
        <w:pStyle w:val="broodtekst"/>
      </w:pPr>
    </w:p>
    <w:p w:rsidR="00D613EF" w:rsidRPr="004B6566" w:rsidRDefault="00D613EF" w:rsidP="00D613EF">
      <w:pPr>
        <w:pStyle w:val="broodtekst"/>
      </w:pPr>
    </w:p>
    <w:tbl>
      <w:tblPr>
        <w:tblW w:w="8110" w:type="dxa"/>
        <w:tblLayout w:type="fixed"/>
        <w:tblCellMar>
          <w:left w:w="70" w:type="dxa"/>
          <w:right w:w="70" w:type="dxa"/>
        </w:tblCellMar>
        <w:tblLook w:val="0000" w:firstRow="0" w:lastRow="0" w:firstColumn="0" w:lastColumn="0" w:noHBand="0" w:noVBand="0"/>
      </w:tblPr>
      <w:tblGrid>
        <w:gridCol w:w="2768"/>
        <w:gridCol w:w="5342"/>
      </w:tblGrid>
      <w:tr w:rsidR="00D613EF" w:rsidRPr="004B6566" w:rsidTr="004817E0">
        <w:trPr>
          <w:cantSplit/>
        </w:trPr>
        <w:tc>
          <w:tcPr>
            <w:tcW w:w="8110" w:type="dxa"/>
            <w:gridSpan w:val="2"/>
            <w:tcBorders>
              <w:top w:val="single" w:sz="4" w:space="0" w:color="auto"/>
              <w:left w:val="single" w:sz="4" w:space="0" w:color="auto"/>
              <w:bottom w:val="single" w:sz="4" w:space="0" w:color="auto"/>
              <w:right w:val="single" w:sz="4" w:space="0" w:color="auto"/>
            </w:tcBorders>
            <w:shd w:val="clear" w:color="auto" w:fill="D9D9D9"/>
          </w:tcPr>
          <w:p w:rsidR="00D613EF" w:rsidRPr="00941A1A" w:rsidRDefault="00D613EF" w:rsidP="004817E0">
            <w:pPr>
              <w:pStyle w:val="broodtekst"/>
              <w:rPr>
                <w:szCs w:val="18"/>
              </w:rPr>
            </w:pPr>
            <w:r w:rsidRPr="00941A1A">
              <w:rPr>
                <w:b/>
                <w:bCs/>
                <w:szCs w:val="18"/>
              </w:rPr>
              <w:t>Referentie (uniek volgnummer):</w:t>
            </w:r>
          </w:p>
        </w:tc>
      </w:tr>
      <w:tr w:rsidR="00D613EF" w:rsidRPr="004B6566" w:rsidTr="004817E0">
        <w:trPr>
          <w:cantSplit/>
        </w:trPr>
        <w:tc>
          <w:tcPr>
            <w:tcW w:w="8110" w:type="dxa"/>
            <w:gridSpan w:val="2"/>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rFonts w:cs="Arial"/>
                <w:szCs w:val="18"/>
              </w:rPr>
            </w:pPr>
            <w:r w:rsidRPr="00941A1A">
              <w:rPr>
                <w:szCs w:val="18"/>
              </w:rPr>
              <w:t>Naam Organisatie (</w:t>
            </w:r>
            <w:r w:rsidRPr="00941A1A">
              <w:rPr>
                <w:rFonts w:cs="Arial"/>
                <w:szCs w:val="18"/>
              </w:rPr>
              <w:t>publiek- of privaatrechtelijke instantie):</w:t>
            </w:r>
          </w:p>
        </w:tc>
      </w:tr>
      <w:tr w:rsidR="00D613EF" w:rsidRPr="004B6566" w:rsidTr="004817E0">
        <w:trPr>
          <w:cantSplit/>
        </w:trPr>
        <w:tc>
          <w:tcPr>
            <w:tcW w:w="8110" w:type="dxa"/>
            <w:gridSpan w:val="2"/>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szCs w:val="18"/>
              </w:rPr>
            </w:pPr>
            <w:r w:rsidRPr="00941A1A">
              <w:rPr>
                <w:szCs w:val="18"/>
              </w:rPr>
              <w:t>Land:</w:t>
            </w:r>
          </w:p>
        </w:tc>
      </w:tr>
      <w:tr w:rsidR="00D613EF" w:rsidRPr="004B6566" w:rsidTr="004817E0">
        <w:trPr>
          <w:cantSplit/>
          <w:trHeight w:val="253"/>
        </w:trPr>
        <w:tc>
          <w:tcPr>
            <w:tcW w:w="2768" w:type="dxa"/>
            <w:vMerge w:val="restart"/>
            <w:tcBorders>
              <w:top w:val="single" w:sz="4" w:space="0" w:color="auto"/>
              <w:left w:val="single" w:sz="4" w:space="0" w:color="auto"/>
              <w:right w:val="single" w:sz="4" w:space="0" w:color="auto"/>
            </w:tcBorders>
            <w:shd w:val="clear" w:color="auto" w:fill="D9D9D9"/>
          </w:tcPr>
          <w:p w:rsidR="00D613EF" w:rsidRPr="00941A1A" w:rsidRDefault="00D613EF" w:rsidP="004817E0">
            <w:pPr>
              <w:pStyle w:val="broodtekst"/>
              <w:rPr>
                <w:b/>
                <w:szCs w:val="18"/>
              </w:rPr>
            </w:pPr>
            <w:r w:rsidRPr="00941A1A">
              <w:rPr>
                <w:b/>
                <w:szCs w:val="18"/>
              </w:rPr>
              <w:t xml:space="preserve">Contactpersoon van de referentie te benaderen door </w:t>
            </w:r>
            <w:r>
              <w:rPr>
                <w:b/>
                <w:szCs w:val="18"/>
              </w:rPr>
              <w:t>RWS CIV</w:t>
            </w:r>
          </w:p>
        </w:tc>
        <w:tc>
          <w:tcPr>
            <w:tcW w:w="5342" w:type="dxa"/>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szCs w:val="18"/>
              </w:rPr>
            </w:pPr>
            <w:r w:rsidRPr="00941A1A">
              <w:rPr>
                <w:szCs w:val="18"/>
              </w:rPr>
              <w:t>Naam:</w:t>
            </w:r>
          </w:p>
        </w:tc>
      </w:tr>
      <w:tr w:rsidR="00D613EF" w:rsidRPr="004B6566" w:rsidTr="004817E0">
        <w:trPr>
          <w:cantSplit/>
          <w:trHeight w:val="316"/>
        </w:trPr>
        <w:tc>
          <w:tcPr>
            <w:tcW w:w="2768" w:type="dxa"/>
            <w:vMerge/>
            <w:tcBorders>
              <w:left w:val="single" w:sz="4" w:space="0" w:color="auto"/>
              <w:right w:val="single" w:sz="4" w:space="0" w:color="auto"/>
            </w:tcBorders>
            <w:shd w:val="clear" w:color="auto" w:fill="D9D9D9"/>
          </w:tcPr>
          <w:p w:rsidR="00D613EF" w:rsidRPr="00941A1A" w:rsidRDefault="00D613EF" w:rsidP="004817E0">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szCs w:val="18"/>
              </w:rPr>
            </w:pPr>
            <w:r w:rsidRPr="00941A1A">
              <w:rPr>
                <w:szCs w:val="18"/>
              </w:rPr>
              <w:t>Functie:</w:t>
            </w:r>
          </w:p>
        </w:tc>
      </w:tr>
      <w:tr w:rsidR="00D613EF" w:rsidRPr="004B6566" w:rsidTr="004817E0">
        <w:trPr>
          <w:cantSplit/>
          <w:trHeight w:val="324"/>
        </w:trPr>
        <w:tc>
          <w:tcPr>
            <w:tcW w:w="2768" w:type="dxa"/>
            <w:vMerge/>
            <w:tcBorders>
              <w:left w:val="single" w:sz="4" w:space="0" w:color="auto"/>
              <w:right w:val="single" w:sz="4" w:space="0" w:color="auto"/>
            </w:tcBorders>
            <w:shd w:val="clear" w:color="auto" w:fill="D9D9D9"/>
          </w:tcPr>
          <w:p w:rsidR="00D613EF" w:rsidRPr="00941A1A" w:rsidRDefault="00D613EF" w:rsidP="004817E0">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szCs w:val="18"/>
              </w:rPr>
            </w:pPr>
            <w:r w:rsidRPr="00941A1A">
              <w:rPr>
                <w:szCs w:val="18"/>
              </w:rPr>
              <w:t>Tel:</w:t>
            </w:r>
          </w:p>
        </w:tc>
      </w:tr>
      <w:tr w:rsidR="00D613EF" w:rsidRPr="004B6566" w:rsidTr="004817E0">
        <w:trPr>
          <w:cantSplit/>
          <w:trHeight w:val="332"/>
        </w:trPr>
        <w:tc>
          <w:tcPr>
            <w:tcW w:w="2768" w:type="dxa"/>
            <w:vMerge/>
            <w:tcBorders>
              <w:left w:val="single" w:sz="4" w:space="0" w:color="auto"/>
              <w:bottom w:val="single" w:sz="4" w:space="0" w:color="auto"/>
              <w:right w:val="single" w:sz="4" w:space="0" w:color="auto"/>
            </w:tcBorders>
            <w:shd w:val="clear" w:color="auto" w:fill="D9D9D9"/>
          </w:tcPr>
          <w:p w:rsidR="00D613EF" w:rsidRPr="00941A1A" w:rsidRDefault="00D613EF" w:rsidP="004817E0">
            <w:pPr>
              <w:pStyle w:val="broodtekst"/>
              <w:rPr>
                <w:szCs w:val="18"/>
              </w:rPr>
            </w:pPr>
          </w:p>
        </w:tc>
        <w:tc>
          <w:tcPr>
            <w:tcW w:w="5342" w:type="dxa"/>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szCs w:val="18"/>
              </w:rPr>
            </w:pPr>
            <w:r w:rsidRPr="00941A1A">
              <w:rPr>
                <w:szCs w:val="18"/>
              </w:rPr>
              <w:t>E-mail:</w:t>
            </w:r>
          </w:p>
        </w:tc>
      </w:tr>
      <w:tr w:rsidR="00D613EF" w:rsidRPr="004B6566" w:rsidTr="004817E0">
        <w:trPr>
          <w:cantSplit/>
          <w:trHeight w:val="451"/>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D613EF" w:rsidRPr="00941A1A" w:rsidRDefault="00D613EF" w:rsidP="004817E0">
            <w:pPr>
              <w:pStyle w:val="broodtekst"/>
              <w:rPr>
                <w:rFonts w:cs="Arial"/>
                <w:b/>
                <w:szCs w:val="18"/>
              </w:rPr>
            </w:pPr>
            <w:r w:rsidRPr="00941A1A">
              <w:rPr>
                <w:rFonts w:cs="Arial"/>
                <w:b/>
                <w:szCs w:val="18"/>
              </w:rPr>
              <w:t>Datum oplevering:</w:t>
            </w:r>
          </w:p>
        </w:tc>
        <w:tc>
          <w:tcPr>
            <w:tcW w:w="5342" w:type="dxa"/>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szCs w:val="18"/>
              </w:rPr>
            </w:pPr>
          </w:p>
        </w:tc>
      </w:tr>
      <w:tr w:rsidR="00D613EF" w:rsidRPr="004B6566" w:rsidTr="004817E0">
        <w:trPr>
          <w:cantSplit/>
          <w:trHeight w:val="529"/>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D613EF" w:rsidRPr="00941A1A" w:rsidRDefault="00D613EF" w:rsidP="004817E0">
            <w:pPr>
              <w:pStyle w:val="broodtekst"/>
              <w:rPr>
                <w:rFonts w:cs="Arial"/>
                <w:b/>
                <w:szCs w:val="18"/>
              </w:rPr>
            </w:pPr>
            <w:r w:rsidRPr="00941A1A">
              <w:rPr>
                <w:rFonts w:cs="Arial"/>
                <w:b/>
                <w:szCs w:val="18"/>
              </w:rPr>
              <w:t>Project waarde:</w:t>
            </w:r>
          </w:p>
        </w:tc>
        <w:tc>
          <w:tcPr>
            <w:tcW w:w="5342" w:type="dxa"/>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szCs w:val="18"/>
              </w:rPr>
            </w:pPr>
          </w:p>
        </w:tc>
      </w:tr>
      <w:tr w:rsidR="00D613EF" w:rsidRPr="004B6566" w:rsidTr="004817E0">
        <w:trPr>
          <w:cantSplit/>
          <w:trHeight w:val="538"/>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D613EF" w:rsidRPr="00941A1A" w:rsidRDefault="00D613EF" w:rsidP="004817E0">
            <w:pPr>
              <w:pStyle w:val="broodtekst"/>
              <w:rPr>
                <w:b/>
                <w:szCs w:val="18"/>
              </w:rPr>
            </w:pPr>
            <w:r w:rsidRPr="00941A1A">
              <w:rPr>
                <w:rFonts w:cs="Arial"/>
                <w:b/>
                <w:szCs w:val="18"/>
              </w:rPr>
              <w:t xml:space="preserve">Is het referentieproject uitgevoerd door </w:t>
            </w:r>
            <w:r>
              <w:rPr>
                <w:rFonts w:cs="Arial"/>
                <w:b/>
                <w:szCs w:val="18"/>
              </w:rPr>
              <w:t>ondernemer</w:t>
            </w:r>
          </w:p>
        </w:tc>
        <w:tc>
          <w:tcPr>
            <w:tcW w:w="5342" w:type="dxa"/>
            <w:tcBorders>
              <w:top w:val="single" w:sz="4" w:space="0" w:color="auto"/>
              <w:left w:val="single" w:sz="4" w:space="0" w:color="auto"/>
              <w:bottom w:val="single" w:sz="4" w:space="0" w:color="auto"/>
              <w:right w:val="single" w:sz="4" w:space="0" w:color="auto"/>
            </w:tcBorders>
          </w:tcPr>
          <w:p w:rsidR="00D613EF" w:rsidRDefault="00D613EF" w:rsidP="004817E0">
            <w:pPr>
              <w:pStyle w:val="broodtekst"/>
              <w:rPr>
                <w:szCs w:val="18"/>
              </w:rPr>
            </w:pPr>
          </w:p>
          <w:p w:rsidR="00D613EF" w:rsidRPr="00941A1A" w:rsidRDefault="00D613EF" w:rsidP="004817E0">
            <w:pPr>
              <w:pStyle w:val="broodtekst"/>
              <w:rPr>
                <w:szCs w:val="18"/>
              </w:rPr>
            </w:pPr>
            <w:r>
              <w:rPr>
                <w:szCs w:val="18"/>
              </w:rPr>
              <w:t>J</w:t>
            </w:r>
            <w:r w:rsidRPr="00941A1A">
              <w:rPr>
                <w:szCs w:val="18"/>
              </w:rPr>
              <w:t>a/nee</w:t>
            </w:r>
          </w:p>
          <w:p w:rsidR="00D613EF" w:rsidRDefault="00D613EF" w:rsidP="004817E0">
            <w:pPr>
              <w:pStyle w:val="broodtekst"/>
              <w:rPr>
                <w:szCs w:val="18"/>
              </w:rPr>
            </w:pPr>
          </w:p>
          <w:p w:rsidR="00D613EF" w:rsidRPr="00941A1A" w:rsidRDefault="00D613EF" w:rsidP="004817E0">
            <w:pPr>
              <w:pStyle w:val="broodtekst"/>
              <w:rPr>
                <w:szCs w:val="18"/>
              </w:rPr>
            </w:pPr>
          </w:p>
        </w:tc>
      </w:tr>
      <w:tr w:rsidR="00D613EF" w:rsidRPr="004B6566" w:rsidTr="004817E0">
        <w:trPr>
          <w:cantSplit/>
          <w:trHeight w:val="517"/>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D613EF" w:rsidRDefault="00D613EF" w:rsidP="004817E0">
            <w:pPr>
              <w:pStyle w:val="broodtekst"/>
              <w:rPr>
                <w:rFonts w:cs="Arial"/>
                <w:b/>
                <w:szCs w:val="18"/>
              </w:rPr>
            </w:pPr>
            <w:r>
              <w:rPr>
                <w:rFonts w:cs="Arial"/>
                <w:b/>
                <w:szCs w:val="18"/>
              </w:rPr>
              <w:t xml:space="preserve">of dienst onderaannemer(s) waarover ondernemer daadwerkelijk kan beschikken. </w:t>
            </w:r>
          </w:p>
          <w:p w:rsidR="00D613EF" w:rsidRPr="00941A1A" w:rsidRDefault="00D613EF" w:rsidP="004817E0">
            <w:pPr>
              <w:pStyle w:val="broodtekst"/>
              <w:rPr>
                <w:b/>
                <w:szCs w:val="18"/>
              </w:rPr>
            </w:pPr>
          </w:p>
        </w:tc>
        <w:tc>
          <w:tcPr>
            <w:tcW w:w="5342" w:type="dxa"/>
            <w:tcBorders>
              <w:top w:val="single" w:sz="4" w:space="0" w:color="auto"/>
              <w:left w:val="single" w:sz="4" w:space="0" w:color="auto"/>
              <w:bottom w:val="single" w:sz="4" w:space="0" w:color="auto"/>
              <w:right w:val="single" w:sz="4" w:space="0" w:color="auto"/>
            </w:tcBorders>
          </w:tcPr>
          <w:p w:rsidR="00D613EF" w:rsidRDefault="00D613EF" w:rsidP="004817E0">
            <w:pPr>
              <w:pStyle w:val="broodtekst"/>
              <w:rPr>
                <w:szCs w:val="18"/>
              </w:rPr>
            </w:pPr>
            <w:r>
              <w:rPr>
                <w:szCs w:val="18"/>
              </w:rPr>
              <w:t>Ja/Nee</w:t>
            </w:r>
          </w:p>
          <w:p w:rsidR="00D613EF" w:rsidRPr="00941A1A" w:rsidRDefault="00D613EF" w:rsidP="004817E0">
            <w:pPr>
              <w:pStyle w:val="broodtekst"/>
              <w:rPr>
                <w:szCs w:val="18"/>
              </w:rPr>
            </w:pPr>
            <w:r w:rsidRPr="00941A1A">
              <w:rPr>
                <w:szCs w:val="18"/>
              </w:rPr>
              <w:t>indien van toepassing naam onderaannemer(s)</w:t>
            </w:r>
            <w:r>
              <w:rPr>
                <w:szCs w:val="18"/>
              </w:rPr>
              <w:t>:</w:t>
            </w:r>
          </w:p>
        </w:tc>
      </w:tr>
      <w:tr w:rsidR="00D613EF" w:rsidRPr="004B6566" w:rsidTr="004817E0">
        <w:trPr>
          <w:cantSplit/>
          <w:trHeight w:val="517"/>
        </w:trPr>
        <w:tc>
          <w:tcPr>
            <w:tcW w:w="2768" w:type="dxa"/>
            <w:tcBorders>
              <w:top w:val="single" w:sz="4" w:space="0" w:color="auto"/>
              <w:left w:val="single" w:sz="4" w:space="0" w:color="auto"/>
              <w:bottom w:val="single" w:sz="4" w:space="0" w:color="auto"/>
              <w:right w:val="single" w:sz="4" w:space="0" w:color="auto"/>
            </w:tcBorders>
            <w:shd w:val="clear" w:color="auto" w:fill="D9D9D9"/>
          </w:tcPr>
          <w:p w:rsidR="00D613EF" w:rsidRPr="00941A1A" w:rsidRDefault="00D613EF" w:rsidP="004817E0">
            <w:pPr>
              <w:pStyle w:val="broodtekst"/>
              <w:rPr>
                <w:b/>
                <w:szCs w:val="18"/>
              </w:rPr>
            </w:pPr>
            <w:r w:rsidRPr="00941A1A">
              <w:rPr>
                <w:b/>
                <w:szCs w:val="18"/>
              </w:rPr>
              <w:t xml:space="preserve">Documenten aan deze verklaring toegevoegd? </w:t>
            </w:r>
          </w:p>
        </w:tc>
        <w:tc>
          <w:tcPr>
            <w:tcW w:w="5342" w:type="dxa"/>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szCs w:val="18"/>
              </w:rPr>
            </w:pPr>
            <w:r>
              <w:rPr>
                <w:szCs w:val="18"/>
              </w:rPr>
              <w:t>Ja/nee</w:t>
            </w:r>
          </w:p>
        </w:tc>
      </w:tr>
      <w:tr w:rsidR="00D613EF" w:rsidRPr="004B6566" w:rsidTr="004817E0">
        <w:trPr>
          <w:cantSplit/>
          <w:trHeight w:val="517"/>
        </w:trPr>
        <w:tc>
          <w:tcPr>
            <w:tcW w:w="8110" w:type="dxa"/>
            <w:gridSpan w:val="2"/>
            <w:tcBorders>
              <w:top w:val="single" w:sz="4" w:space="0" w:color="auto"/>
              <w:left w:val="single" w:sz="4" w:space="0" w:color="auto"/>
              <w:bottom w:val="single" w:sz="4" w:space="0" w:color="auto"/>
              <w:right w:val="single" w:sz="4" w:space="0" w:color="auto"/>
            </w:tcBorders>
            <w:shd w:val="clear" w:color="auto" w:fill="D9D9D9"/>
          </w:tcPr>
          <w:p w:rsidR="00D613EF" w:rsidRPr="00941A1A" w:rsidRDefault="00D613EF" w:rsidP="004817E0">
            <w:pPr>
              <w:pStyle w:val="broodtekst"/>
              <w:rPr>
                <w:b/>
                <w:bCs/>
                <w:szCs w:val="18"/>
              </w:rPr>
            </w:pPr>
            <w:r w:rsidRPr="00941A1A">
              <w:rPr>
                <w:rFonts w:cs="Arial"/>
                <w:b/>
                <w:bCs/>
                <w:szCs w:val="18"/>
              </w:rPr>
              <w:t>Beschrijving van het project</w:t>
            </w:r>
          </w:p>
          <w:p w:rsidR="00D613EF" w:rsidRPr="00941A1A" w:rsidRDefault="00D613EF" w:rsidP="004817E0">
            <w:pPr>
              <w:pStyle w:val="broodtekst"/>
              <w:rPr>
                <w:szCs w:val="18"/>
              </w:rPr>
            </w:pPr>
            <w:r w:rsidRPr="00941A1A">
              <w:rPr>
                <w:b/>
                <w:bCs/>
                <w:szCs w:val="18"/>
              </w:rPr>
              <w:t>(zo nodig separaat bij dit model toe te voegen</w:t>
            </w:r>
            <w:r>
              <w:rPr>
                <w:b/>
                <w:bCs/>
                <w:szCs w:val="18"/>
              </w:rPr>
              <w:t>, max 1x A4)</w:t>
            </w:r>
            <w:r w:rsidRPr="00941A1A">
              <w:rPr>
                <w:b/>
                <w:bCs/>
                <w:szCs w:val="18"/>
              </w:rPr>
              <w:t xml:space="preserve"> </w:t>
            </w:r>
          </w:p>
        </w:tc>
      </w:tr>
      <w:tr w:rsidR="00D613EF" w:rsidRPr="004B6566" w:rsidTr="004817E0">
        <w:trPr>
          <w:cantSplit/>
          <w:trHeight w:val="517"/>
        </w:trPr>
        <w:tc>
          <w:tcPr>
            <w:tcW w:w="8110" w:type="dxa"/>
            <w:gridSpan w:val="2"/>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szCs w:val="18"/>
              </w:rPr>
            </w:pPr>
          </w:p>
          <w:p w:rsidR="00D613EF" w:rsidRPr="00941A1A" w:rsidRDefault="00D613EF" w:rsidP="004817E0">
            <w:pPr>
              <w:pStyle w:val="broodtekst"/>
              <w:rPr>
                <w:szCs w:val="18"/>
              </w:rPr>
            </w:pPr>
          </w:p>
          <w:p w:rsidR="00D613EF" w:rsidRPr="00941A1A" w:rsidRDefault="00D613EF" w:rsidP="004817E0">
            <w:pPr>
              <w:pStyle w:val="broodtekst"/>
              <w:rPr>
                <w:szCs w:val="18"/>
              </w:rPr>
            </w:pPr>
          </w:p>
          <w:p w:rsidR="00D613EF" w:rsidRPr="00941A1A" w:rsidRDefault="00D613EF" w:rsidP="004817E0">
            <w:pPr>
              <w:pStyle w:val="broodtekst"/>
              <w:rPr>
                <w:szCs w:val="18"/>
              </w:rPr>
            </w:pPr>
          </w:p>
          <w:p w:rsidR="00D613EF" w:rsidRPr="00941A1A" w:rsidRDefault="00D613EF" w:rsidP="004817E0">
            <w:pPr>
              <w:pStyle w:val="broodtekst"/>
              <w:rPr>
                <w:szCs w:val="18"/>
              </w:rPr>
            </w:pPr>
          </w:p>
        </w:tc>
      </w:tr>
      <w:tr w:rsidR="00D613EF" w:rsidRPr="004B6566" w:rsidTr="004817E0">
        <w:trPr>
          <w:cantSplit/>
          <w:trHeight w:val="517"/>
        </w:trPr>
        <w:tc>
          <w:tcPr>
            <w:tcW w:w="8110" w:type="dxa"/>
            <w:gridSpan w:val="2"/>
            <w:tcBorders>
              <w:top w:val="single" w:sz="4" w:space="0" w:color="auto"/>
              <w:left w:val="single" w:sz="4" w:space="0" w:color="auto"/>
              <w:bottom w:val="single" w:sz="4" w:space="0" w:color="auto"/>
              <w:right w:val="single" w:sz="4" w:space="0" w:color="auto"/>
            </w:tcBorders>
            <w:shd w:val="clear" w:color="auto" w:fill="D9D9D9"/>
          </w:tcPr>
          <w:p w:rsidR="00D613EF" w:rsidRPr="00941A1A" w:rsidRDefault="00D613EF" w:rsidP="004817E0">
            <w:pPr>
              <w:pStyle w:val="broodtekst"/>
              <w:rPr>
                <w:b/>
                <w:szCs w:val="18"/>
              </w:rPr>
            </w:pPr>
            <w:r w:rsidRPr="00941A1A">
              <w:rPr>
                <w:b/>
                <w:szCs w:val="18"/>
              </w:rPr>
              <w:t xml:space="preserve">Onderbouwing van de relevantie </w:t>
            </w:r>
            <w:r>
              <w:rPr>
                <w:b/>
                <w:szCs w:val="18"/>
              </w:rPr>
              <w:t xml:space="preserve">van het referentieproject in relatie </w:t>
            </w:r>
            <w:r w:rsidRPr="002D3657">
              <w:rPr>
                <w:b/>
                <w:szCs w:val="18"/>
              </w:rPr>
              <w:t>tot de kerncompetentie</w:t>
            </w:r>
          </w:p>
          <w:p w:rsidR="00D613EF" w:rsidRPr="00941A1A" w:rsidRDefault="00D613EF" w:rsidP="004817E0">
            <w:pPr>
              <w:pStyle w:val="broodtekst"/>
              <w:rPr>
                <w:b/>
                <w:szCs w:val="18"/>
              </w:rPr>
            </w:pPr>
            <w:r w:rsidRPr="00941A1A">
              <w:rPr>
                <w:b/>
                <w:bCs/>
                <w:szCs w:val="18"/>
              </w:rPr>
              <w:t>(zo nodig separaat bij dit model toe te voegen</w:t>
            </w:r>
            <w:r>
              <w:rPr>
                <w:b/>
                <w:bCs/>
                <w:szCs w:val="18"/>
              </w:rPr>
              <w:t>, max. 2x A4)</w:t>
            </w:r>
          </w:p>
        </w:tc>
      </w:tr>
      <w:tr w:rsidR="00D613EF" w:rsidRPr="004B6566" w:rsidTr="004817E0">
        <w:trPr>
          <w:cantSplit/>
          <w:trHeight w:val="1367"/>
        </w:trPr>
        <w:tc>
          <w:tcPr>
            <w:tcW w:w="8110" w:type="dxa"/>
            <w:gridSpan w:val="2"/>
            <w:tcBorders>
              <w:top w:val="single" w:sz="4" w:space="0" w:color="auto"/>
              <w:left w:val="single" w:sz="4" w:space="0" w:color="auto"/>
              <w:bottom w:val="single" w:sz="4" w:space="0" w:color="auto"/>
              <w:right w:val="single" w:sz="4" w:space="0" w:color="auto"/>
            </w:tcBorders>
          </w:tcPr>
          <w:p w:rsidR="00D613EF" w:rsidRPr="00941A1A" w:rsidRDefault="00D613EF" w:rsidP="004817E0">
            <w:pPr>
              <w:pStyle w:val="broodtekst"/>
              <w:rPr>
                <w:szCs w:val="18"/>
              </w:rPr>
            </w:pPr>
          </w:p>
          <w:p w:rsidR="00D613EF" w:rsidRPr="00941A1A" w:rsidRDefault="00D613EF" w:rsidP="004817E0">
            <w:pPr>
              <w:pStyle w:val="broodtekst"/>
              <w:rPr>
                <w:szCs w:val="18"/>
              </w:rPr>
            </w:pPr>
          </w:p>
          <w:p w:rsidR="00D613EF" w:rsidRPr="00941A1A" w:rsidRDefault="00D613EF" w:rsidP="004817E0">
            <w:pPr>
              <w:pStyle w:val="broodtekst"/>
              <w:rPr>
                <w:szCs w:val="18"/>
              </w:rPr>
            </w:pPr>
          </w:p>
          <w:p w:rsidR="00D613EF" w:rsidRPr="00941A1A" w:rsidRDefault="00D613EF" w:rsidP="004817E0">
            <w:pPr>
              <w:pStyle w:val="broodtekst"/>
              <w:rPr>
                <w:szCs w:val="18"/>
              </w:rPr>
            </w:pPr>
          </w:p>
          <w:p w:rsidR="00D613EF" w:rsidRPr="00941A1A" w:rsidRDefault="00D613EF" w:rsidP="004817E0">
            <w:pPr>
              <w:pStyle w:val="broodtekst"/>
              <w:rPr>
                <w:szCs w:val="18"/>
              </w:rPr>
            </w:pPr>
          </w:p>
        </w:tc>
      </w:tr>
    </w:tbl>
    <w:p w:rsidR="00D613EF" w:rsidRDefault="00D613EF" w:rsidP="00D613EF">
      <w:pPr>
        <w:spacing w:line="240" w:lineRule="auto"/>
        <w:rPr>
          <w:rFonts w:cs="V&amp;W Syntax (Adobe)"/>
        </w:rPr>
      </w:pPr>
    </w:p>
    <w:p w:rsidR="00D613EF" w:rsidRDefault="00D613EF" w:rsidP="00D613EF">
      <w:pPr>
        <w:spacing w:line="240" w:lineRule="auto"/>
      </w:pPr>
      <w:r>
        <w:rPr>
          <w:rFonts w:cs="V&amp;W Syntax (Adobe)"/>
        </w:rPr>
        <w:t>Ondernemer</w:t>
      </w:r>
      <w:r w:rsidRPr="004B6566">
        <w:rPr>
          <w:rFonts w:cs="V&amp;W Syntax (Adobe)"/>
        </w:rPr>
        <w:t xml:space="preserve"> verklaart het bovenstaande project op een vakkundige en regelmatige wijze te hebben uitgevoerd</w:t>
      </w:r>
      <w:r>
        <w:rPr>
          <w:rFonts w:cs="V&amp;W Syntax (Adobe)"/>
        </w:rPr>
        <w:t>,</w:t>
      </w:r>
      <w:r w:rsidRPr="001C7924">
        <w:t xml:space="preserve"> </w:t>
      </w:r>
      <w:r w:rsidRPr="00E82B51">
        <w:t>tijdig te hebben opgeleverd en tot een goed einde te hebben gebracht.</w:t>
      </w:r>
    </w:p>
    <w:bookmarkEnd w:id="10"/>
    <w:p w:rsidR="00D613EF" w:rsidRDefault="00D613EF" w:rsidP="00D613EF">
      <w:pPr>
        <w:pStyle w:val="broodtekst"/>
      </w:pPr>
      <w:r>
        <w:t>te ondertekenen.</w:t>
      </w:r>
    </w:p>
    <w:p w:rsidR="00D613EF" w:rsidRPr="002D3657" w:rsidRDefault="00D613EF" w:rsidP="00D613EF">
      <w:pPr>
        <w:pStyle w:val="OngenummerdeKopBijlage"/>
      </w:pPr>
      <w:bookmarkStart w:id="11" w:name="_Toc486577831"/>
      <w:r w:rsidRPr="002D3657">
        <w:lastRenderedPageBreak/>
        <w:t>5. Selectiecriteria</w:t>
      </w:r>
      <w:bookmarkEnd w:id="11"/>
      <w:r w:rsidRPr="002D3657">
        <w:t xml:space="preserve"> </w:t>
      </w:r>
    </w:p>
    <w:p w:rsidR="00D613EF" w:rsidRDefault="00D613EF" w:rsidP="00D613EF">
      <w:pPr>
        <w:pStyle w:val="broodtekst"/>
      </w:pPr>
      <w:r w:rsidRPr="004B6566">
        <w:t xml:space="preserve">Behorende bij zaaknummer: </w:t>
      </w:r>
      <w:r>
        <w:rPr>
          <w:szCs w:val="18"/>
        </w:rPr>
        <w:t>3113 1518</w:t>
      </w:r>
    </w:p>
    <w:p w:rsidR="00D613EF" w:rsidRDefault="00D613EF" w:rsidP="00D613EF">
      <w:pPr>
        <w:pStyle w:val="broodtekst"/>
      </w:pPr>
    </w:p>
    <w:tbl>
      <w:tblPr>
        <w:tblW w:w="7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3808"/>
      </w:tblGrid>
      <w:tr w:rsidR="00D613EF" w:rsidRPr="00C33416" w:rsidTr="004817E0">
        <w:tc>
          <w:tcPr>
            <w:tcW w:w="4068" w:type="dxa"/>
            <w:shd w:val="clear" w:color="auto" w:fill="CCCCCC"/>
          </w:tcPr>
          <w:p w:rsidR="00D613EF" w:rsidRPr="00C33416" w:rsidRDefault="00D613EF" w:rsidP="004817E0">
            <w:pPr>
              <w:tabs>
                <w:tab w:val="left" w:pos="227"/>
                <w:tab w:val="left" w:pos="454"/>
                <w:tab w:val="left" w:pos="680"/>
              </w:tabs>
              <w:autoSpaceDE w:val="0"/>
              <w:autoSpaceDN w:val="0"/>
              <w:adjustRightInd w:val="0"/>
              <w:rPr>
                <w:rFonts w:eastAsia="MS Mincho"/>
                <w:szCs w:val="20"/>
              </w:rPr>
            </w:pPr>
            <w:r w:rsidRPr="00C33416">
              <w:rPr>
                <w:rFonts w:eastAsia="MS Mincho"/>
                <w:szCs w:val="20"/>
              </w:rPr>
              <w:t xml:space="preserve">Naam </w:t>
            </w:r>
            <w:r>
              <w:rPr>
                <w:rFonts w:eastAsia="MS Mincho"/>
                <w:szCs w:val="20"/>
              </w:rPr>
              <w:t>ondernemer:</w:t>
            </w:r>
          </w:p>
        </w:tc>
        <w:tc>
          <w:tcPr>
            <w:tcW w:w="3808" w:type="dxa"/>
          </w:tcPr>
          <w:p w:rsidR="00D613EF" w:rsidRPr="00C33416" w:rsidRDefault="00D613EF" w:rsidP="004817E0">
            <w:pPr>
              <w:tabs>
                <w:tab w:val="left" w:pos="227"/>
                <w:tab w:val="left" w:pos="454"/>
                <w:tab w:val="left" w:pos="680"/>
              </w:tabs>
              <w:autoSpaceDE w:val="0"/>
              <w:autoSpaceDN w:val="0"/>
              <w:adjustRightInd w:val="0"/>
              <w:rPr>
                <w:rFonts w:ascii="V&amp;W Syntax (Adobe)" w:eastAsia="MS Mincho" w:hAnsi="V&amp;W Syntax (Adobe)"/>
                <w:szCs w:val="20"/>
              </w:rPr>
            </w:pPr>
          </w:p>
        </w:tc>
      </w:tr>
    </w:tbl>
    <w:p w:rsidR="00D613EF" w:rsidRDefault="00D613EF" w:rsidP="00D613EF">
      <w:pPr>
        <w:pStyle w:val="broodtekst"/>
      </w:pPr>
    </w:p>
    <w:tbl>
      <w:tblPr>
        <w:tblW w:w="0" w:type="auto"/>
        <w:tblBorders>
          <w:top w:val="single" w:sz="12" w:space="0" w:color="008000"/>
          <w:bottom w:val="single" w:sz="12" w:space="0" w:color="008000"/>
        </w:tblBorders>
        <w:tblCellMar>
          <w:left w:w="70" w:type="dxa"/>
          <w:right w:w="70" w:type="dxa"/>
        </w:tblCellMar>
        <w:tblLook w:val="00A0" w:firstRow="1" w:lastRow="0" w:firstColumn="1" w:lastColumn="0" w:noHBand="0" w:noVBand="0"/>
      </w:tblPr>
      <w:tblGrid>
        <w:gridCol w:w="7849"/>
      </w:tblGrid>
      <w:tr w:rsidR="00D613EF" w:rsidRPr="00C33416" w:rsidTr="004817E0">
        <w:trPr>
          <w:trHeight w:val="535"/>
          <w:tblHeader/>
        </w:trPr>
        <w:tc>
          <w:tcPr>
            <w:tcW w:w="7849" w:type="dxa"/>
            <w:tcBorders>
              <w:top w:val="single" w:sz="4" w:space="0" w:color="auto"/>
              <w:left w:val="single" w:sz="4" w:space="0" w:color="auto"/>
              <w:bottom w:val="single" w:sz="4" w:space="0" w:color="auto"/>
              <w:right w:val="single" w:sz="4" w:space="0" w:color="auto"/>
            </w:tcBorders>
            <w:shd w:val="clear" w:color="auto" w:fill="D9D9D9"/>
          </w:tcPr>
          <w:p w:rsidR="00D613EF" w:rsidRPr="00A5058A" w:rsidRDefault="00D613EF" w:rsidP="004817E0">
            <w:pPr>
              <w:tabs>
                <w:tab w:val="left" w:pos="227"/>
                <w:tab w:val="left" w:pos="454"/>
                <w:tab w:val="left" w:pos="680"/>
              </w:tabs>
              <w:autoSpaceDE w:val="0"/>
              <w:autoSpaceDN w:val="0"/>
              <w:adjustRightInd w:val="0"/>
              <w:rPr>
                <w:rFonts w:eastAsia="MS Mincho" w:cs="Arial"/>
                <w:b/>
                <w:sz w:val="20"/>
                <w:szCs w:val="20"/>
              </w:rPr>
            </w:pPr>
            <w:r w:rsidRPr="00A5058A">
              <w:rPr>
                <w:b/>
                <w:iCs/>
                <w:color w:val="000000"/>
                <w:sz w:val="20"/>
                <w:szCs w:val="20"/>
              </w:rPr>
              <w:t>SI Dienstverlening</w:t>
            </w:r>
            <w:r w:rsidRPr="00A5058A">
              <w:rPr>
                <w:rFonts w:eastAsia="MS Mincho" w:cs="Arial"/>
                <w:b/>
                <w:sz w:val="20"/>
                <w:szCs w:val="20"/>
              </w:rPr>
              <w:t xml:space="preserve"> </w:t>
            </w:r>
          </w:p>
        </w:tc>
      </w:tr>
      <w:tr w:rsidR="00D613EF" w:rsidRPr="00BD19DD" w:rsidTr="004817E0">
        <w:trPr>
          <w:trHeight w:val="3344"/>
          <w:tblHead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613EF" w:rsidRPr="00A5058A" w:rsidRDefault="00D613EF" w:rsidP="00D613EF">
            <w:pPr>
              <w:pStyle w:val="broodtekst"/>
              <w:numPr>
                <w:ilvl w:val="0"/>
                <w:numId w:val="31"/>
              </w:numPr>
              <w:rPr>
                <w:b/>
                <w:sz w:val="20"/>
              </w:rPr>
            </w:pPr>
            <w:r w:rsidRPr="00A5058A">
              <w:rPr>
                <w:b/>
                <w:sz w:val="20"/>
              </w:rPr>
              <w:t>Offshore en onshore dienstverlening</w:t>
            </w:r>
          </w:p>
          <w:p w:rsidR="00D613EF" w:rsidRPr="001429BF" w:rsidRDefault="00D613EF" w:rsidP="004817E0">
            <w:pPr>
              <w:pStyle w:val="broodtekst"/>
              <w:rPr>
                <w:b/>
                <w:sz w:val="20"/>
              </w:rPr>
            </w:pPr>
            <w:r w:rsidRPr="001429BF">
              <w:rPr>
                <w:b/>
                <w:sz w:val="20"/>
              </w:rPr>
              <w:t>(Max.2A4)</w:t>
            </w:r>
          </w:p>
          <w:p w:rsidR="00D613EF" w:rsidRPr="001429BF" w:rsidRDefault="00D613EF" w:rsidP="004817E0">
            <w:pPr>
              <w:pStyle w:val="broodtekst"/>
              <w:rPr>
                <w:b/>
                <w:sz w:val="20"/>
              </w:rPr>
            </w:pPr>
          </w:p>
          <w:p w:rsidR="00D613EF" w:rsidRPr="001429BF" w:rsidRDefault="00D613EF" w:rsidP="004817E0">
            <w:pPr>
              <w:pStyle w:val="broodtekst"/>
              <w:rPr>
                <w:b/>
                <w:sz w:val="20"/>
              </w:rPr>
            </w:pPr>
          </w:p>
          <w:p w:rsidR="00D613EF" w:rsidRPr="001429BF" w:rsidRDefault="00D613EF" w:rsidP="004817E0">
            <w:pPr>
              <w:pStyle w:val="broodtekst"/>
              <w:rPr>
                <w:b/>
                <w:sz w:val="20"/>
              </w:rPr>
            </w:pPr>
          </w:p>
          <w:p w:rsidR="00D613EF" w:rsidRPr="00BD19DD" w:rsidRDefault="00D613EF" w:rsidP="00D613EF">
            <w:pPr>
              <w:pStyle w:val="broodtekst"/>
              <w:numPr>
                <w:ilvl w:val="0"/>
                <w:numId w:val="31"/>
              </w:numPr>
              <w:rPr>
                <w:b/>
                <w:sz w:val="20"/>
              </w:rPr>
            </w:pPr>
            <w:r w:rsidRPr="00BD19DD">
              <w:rPr>
                <w:b/>
                <w:sz w:val="20"/>
              </w:rPr>
              <w:t>Testen onshore en offshore</w:t>
            </w:r>
          </w:p>
          <w:p w:rsidR="00D613EF" w:rsidRPr="001429BF" w:rsidRDefault="00D613EF" w:rsidP="004817E0">
            <w:pPr>
              <w:pStyle w:val="broodtekst"/>
              <w:rPr>
                <w:b/>
                <w:sz w:val="20"/>
              </w:rPr>
            </w:pPr>
            <w:r w:rsidRPr="001429BF">
              <w:rPr>
                <w:b/>
                <w:sz w:val="20"/>
              </w:rPr>
              <w:t>(Max.2A4)</w:t>
            </w:r>
          </w:p>
          <w:p w:rsidR="00D613EF" w:rsidRPr="001429BF" w:rsidRDefault="00D613EF" w:rsidP="004817E0">
            <w:pPr>
              <w:pStyle w:val="broodtekst"/>
              <w:rPr>
                <w:b/>
                <w:sz w:val="20"/>
              </w:rPr>
            </w:pPr>
          </w:p>
          <w:p w:rsidR="00D613EF" w:rsidRPr="001429BF" w:rsidRDefault="00D613EF" w:rsidP="004817E0">
            <w:pPr>
              <w:pStyle w:val="broodtekst"/>
              <w:rPr>
                <w:b/>
                <w:sz w:val="20"/>
              </w:rPr>
            </w:pPr>
          </w:p>
          <w:p w:rsidR="00D613EF" w:rsidRPr="001429BF" w:rsidRDefault="00D613EF" w:rsidP="004817E0">
            <w:pPr>
              <w:pStyle w:val="broodtekst"/>
              <w:rPr>
                <w:b/>
                <w:sz w:val="20"/>
              </w:rPr>
            </w:pPr>
          </w:p>
          <w:p w:rsidR="00D613EF" w:rsidRPr="00BD19DD" w:rsidRDefault="00D613EF" w:rsidP="00D613EF">
            <w:pPr>
              <w:pStyle w:val="broodtekst"/>
              <w:numPr>
                <w:ilvl w:val="0"/>
                <w:numId w:val="31"/>
              </w:numPr>
              <w:rPr>
                <w:b/>
                <w:sz w:val="20"/>
              </w:rPr>
            </w:pPr>
            <w:r w:rsidRPr="00BD19DD">
              <w:rPr>
                <w:b/>
                <w:sz w:val="20"/>
              </w:rPr>
              <w:t>Integratie complexe omgeving</w:t>
            </w:r>
          </w:p>
          <w:p w:rsidR="00D613EF" w:rsidRPr="001429BF" w:rsidRDefault="00D613EF" w:rsidP="004817E0">
            <w:pPr>
              <w:pStyle w:val="broodtekst"/>
              <w:rPr>
                <w:b/>
                <w:sz w:val="20"/>
              </w:rPr>
            </w:pPr>
            <w:r w:rsidRPr="001429BF">
              <w:rPr>
                <w:b/>
                <w:sz w:val="20"/>
              </w:rPr>
              <w:t>(Max.2A4)</w:t>
            </w:r>
          </w:p>
          <w:p w:rsidR="00D613EF" w:rsidRPr="001429BF" w:rsidRDefault="00D613EF" w:rsidP="004817E0">
            <w:pPr>
              <w:pStyle w:val="broodtekst"/>
              <w:rPr>
                <w:b/>
                <w:sz w:val="20"/>
              </w:rPr>
            </w:pPr>
          </w:p>
          <w:p w:rsidR="00D613EF" w:rsidRPr="001429BF" w:rsidRDefault="00D613EF" w:rsidP="004817E0">
            <w:pPr>
              <w:pStyle w:val="broodtekst"/>
              <w:rPr>
                <w:b/>
                <w:sz w:val="20"/>
              </w:rPr>
            </w:pPr>
          </w:p>
          <w:p w:rsidR="00D613EF" w:rsidRPr="001429BF" w:rsidRDefault="00D613EF" w:rsidP="004817E0">
            <w:pPr>
              <w:pStyle w:val="broodtekst"/>
              <w:rPr>
                <w:b/>
                <w:sz w:val="20"/>
              </w:rPr>
            </w:pPr>
          </w:p>
          <w:p w:rsidR="00D613EF" w:rsidRPr="001429BF" w:rsidRDefault="00D613EF" w:rsidP="004817E0">
            <w:pPr>
              <w:pStyle w:val="broodtekst"/>
              <w:rPr>
                <w:b/>
                <w:sz w:val="20"/>
              </w:rPr>
            </w:pPr>
          </w:p>
          <w:p w:rsidR="00D613EF" w:rsidRPr="00BD19DD" w:rsidRDefault="00D613EF" w:rsidP="00D613EF">
            <w:pPr>
              <w:pStyle w:val="broodtekst"/>
              <w:numPr>
                <w:ilvl w:val="0"/>
                <w:numId w:val="31"/>
              </w:numPr>
              <w:rPr>
                <w:b/>
                <w:sz w:val="20"/>
              </w:rPr>
            </w:pPr>
            <w:r w:rsidRPr="00BD19DD">
              <w:rPr>
                <w:b/>
                <w:sz w:val="20"/>
              </w:rPr>
              <w:t>Samenwerking derden m.b.t. onderhoud</w:t>
            </w:r>
          </w:p>
          <w:p w:rsidR="00D613EF" w:rsidRPr="001429BF" w:rsidRDefault="00D613EF" w:rsidP="004817E0">
            <w:pPr>
              <w:pStyle w:val="broodtekst"/>
              <w:rPr>
                <w:b/>
                <w:sz w:val="20"/>
              </w:rPr>
            </w:pPr>
            <w:r w:rsidRPr="001429BF">
              <w:rPr>
                <w:b/>
                <w:sz w:val="20"/>
              </w:rPr>
              <w:t>(Max.2A4)</w:t>
            </w:r>
          </w:p>
          <w:p w:rsidR="00D613EF" w:rsidRPr="001429BF" w:rsidRDefault="00D613EF" w:rsidP="004817E0">
            <w:pPr>
              <w:pStyle w:val="broodtekst"/>
              <w:rPr>
                <w:b/>
                <w:sz w:val="20"/>
              </w:rPr>
            </w:pPr>
          </w:p>
          <w:p w:rsidR="00D613EF" w:rsidRPr="001429BF" w:rsidRDefault="00D613EF" w:rsidP="004817E0">
            <w:pPr>
              <w:pStyle w:val="broodtekst"/>
              <w:rPr>
                <w:b/>
                <w:sz w:val="20"/>
              </w:rPr>
            </w:pPr>
          </w:p>
          <w:p w:rsidR="00D613EF" w:rsidRPr="001429BF" w:rsidRDefault="00D613EF" w:rsidP="004817E0">
            <w:pPr>
              <w:pStyle w:val="broodtekst"/>
              <w:rPr>
                <w:b/>
                <w:sz w:val="20"/>
              </w:rPr>
            </w:pPr>
          </w:p>
          <w:p w:rsidR="00D613EF" w:rsidRPr="00BD19DD" w:rsidRDefault="00D613EF" w:rsidP="00D613EF">
            <w:pPr>
              <w:pStyle w:val="broodtekst"/>
              <w:numPr>
                <w:ilvl w:val="0"/>
                <w:numId w:val="31"/>
              </w:numPr>
              <w:rPr>
                <w:b/>
                <w:sz w:val="20"/>
              </w:rPr>
            </w:pPr>
            <w:r w:rsidRPr="00BD19DD">
              <w:rPr>
                <w:b/>
                <w:sz w:val="20"/>
              </w:rPr>
              <w:t>Samenwerking in complexe omgeving</w:t>
            </w:r>
          </w:p>
          <w:p w:rsidR="00D613EF" w:rsidRPr="00CC159A" w:rsidRDefault="00D613EF" w:rsidP="004817E0">
            <w:pPr>
              <w:pStyle w:val="broodtekst"/>
              <w:rPr>
                <w:sz w:val="20"/>
              </w:rPr>
            </w:pPr>
            <w:r w:rsidRPr="00CC159A">
              <w:rPr>
                <w:sz w:val="20"/>
              </w:rPr>
              <w:t>(Max.2A4)</w:t>
            </w:r>
          </w:p>
          <w:p w:rsidR="00D613EF" w:rsidRPr="001429BF" w:rsidRDefault="00D613EF" w:rsidP="004817E0">
            <w:pPr>
              <w:pStyle w:val="broodtekst"/>
              <w:rPr>
                <w:b/>
                <w:sz w:val="20"/>
              </w:rPr>
            </w:pPr>
          </w:p>
          <w:p w:rsidR="00D613EF" w:rsidRPr="001429BF" w:rsidRDefault="00D613EF" w:rsidP="004817E0">
            <w:pPr>
              <w:pStyle w:val="broodtekst"/>
              <w:rPr>
                <w:b/>
                <w:sz w:val="20"/>
              </w:rPr>
            </w:pPr>
          </w:p>
          <w:p w:rsidR="00D613EF" w:rsidRPr="001429BF" w:rsidRDefault="00D613EF" w:rsidP="00D613EF">
            <w:pPr>
              <w:pStyle w:val="broodtekst"/>
              <w:numPr>
                <w:ilvl w:val="0"/>
                <w:numId w:val="31"/>
              </w:numPr>
              <w:rPr>
                <w:b/>
                <w:sz w:val="20"/>
              </w:rPr>
            </w:pPr>
            <w:r w:rsidRPr="001429BF">
              <w:rPr>
                <w:b/>
                <w:sz w:val="20"/>
              </w:rPr>
              <w:t>Certificeringsbeleid organisatie</w:t>
            </w:r>
          </w:p>
          <w:p w:rsidR="00D613EF" w:rsidRPr="00CC159A" w:rsidRDefault="00D613EF" w:rsidP="004817E0">
            <w:pPr>
              <w:pStyle w:val="broodtekst"/>
              <w:rPr>
                <w:sz w:val="20"/>
              </w:rPr>
            </w:pPr>
            <w:r w:rsidRPr="00CC159A">
              <w:rPr>
                <w:sz w:val="20"/>
              </w:rPr>
              <w:t>(Max.2A4)</w:t>
            </w:r>
          </w:p>
          <w:p w:rsidR="00D613EF" w:rsidRPr="001429BF" w:rsidRDefault="00D613EF" w:rsidP="004817E0">
            <w:pPr>
              <w:pStyle w:val="broodtekst"/>
              <w:rPr>
                <w:b/>
                <w:sz w:val="20"/>
              </w:rPr>
            </w:pPr>
          </w:p>
          <w:p w:rsidR="00D613EF" w:rsidRPr="001429BF" w:rsidRDefault="00D613EF" w:rsidP="004817E0">
            <w:pPr>
              <w:pStyle w:val="broodtekst"/>
              <w:ind w:firstLine="170"/>
              <w:rPr>
                <w:b/>
                <w:sz w:val="20"/>
              </w:rPr>
            </w:pPr>
          </w:p>
        </w:tc>
      </w:tr>
      <w:tr w:rsidR="00D613EF" w:rsidRPr="00BD19DD" w:rsidTr="004817E0">
        <w:trPr>
          <w:trHeight w:val="323"/>
          <w:tblHead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13EF" w:rsidRPr="00A5058A" w:rsidRDefault="00D613EF" w:rsidP="004817E0">
            <w:pPr>
              <w:tabs>
                <w:tab w:val="left" w:pos="227"/>
                <w:tab w:val="left" w:pos="454"/>
                <w:tab w:val="left" w:pos="680"/>
              </w:tabs>
              <w:autoSpaceDE w:val="0"/>
              <w:autoSpaceDN w:val="0"/>
              <w:adjustRightInd w:val="0"/>
              <w:rPr>
                <w:b/>
                <w:sz w:val="20"/>
                <w:szCs w:val="20"/>
              </w:rPr>
            </w:pPr>
            <w:r w:rsidRPr="00A5058A">
              <w:rPr>
                <w:b/>
                <w:iCs/>
                <w:color w:val="000000"/>
                <w:sz w:val="20"/>
                <w:szCs w:val="20"/>
              </w:rPr>
              <w:t>Maatschappelijk Verantwoord Ondernemen</w:t>
            </w:r>
          </w:p>
        </w:tc>
      </w:tr>
      <w:tr w:rsidR="00D613EF" w:rsidRPr="00BD19DD" w:rsidTr="004817E0">
        <w:trPr>
          <w:trHeight w:val="983"/>
          <w:tblHead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613EF" w:rsidRPr="00A5058A" w:rsidRDefault="00D613EF" w:rsidP="00D613EF">
            <w:pPr>
              <w:pStyle w:val="broodtekst"/>
              <w:numPr>
                <w:ilvl w:val="0"/>
                <w:numId w:val="31"/>
              </w:numPr>
              <w:rPr>
                <w:b/>
              </w:rPr>
            </w:pPr>
            <w:r w:rsidRPr="00A5058A">
              <w:rPr>
                <w:b/>
              </w:rPr>
              <w:t xml:space="preserve">Duurzaam </w:t>
            </w:r>
            <w:proofErr w:type="spellStart"/>
            <w:r w:rsidRPr="00A5058A">
              <w:rPr>
                <w:b/>
              </w:rPr>
              <w:t>ihkv</w:t>
            </w:r>
            <w:proofErr w:type="spellEnd"/>
            <w:r w:rsidRPr="00A5058A">
              <w:rPr>
                <w:b/>
              </w:rPr>
              <w:t xml:space="preserve"> deze opdracht</w:t>
            </w:r>
          </w:p>
          <w:p w:rsidR="00D613EF" w:rsidRPr="00BD19DD" w:rsidRDefault="00D613EF" w:rsidP="004817E0">
            <w:pPr>
              <w:pStyle w:val="broodtekst"/>
              <w:rPr>
                <w:sz w:val="20"/>
              </w:rPr>
            </w:pPr>
            <w:r>
              <w:rPr>
                <w:sz w:val="20"/>
              </w:rPr>
              <w:t>(</w:t>
            </w:r>
            <w:r w:rsidRPr="00BD19DD">
              <w:rPr>
                <w:sz w:val="20"/>
              </w:rPr>
              <w:t>Max.</w:t>
            </w:r>
            <w:r>
              <w:rPr>
                <w:sz w:val="20"/>
              </w:rPr>
              <w:t>2A4)</w:t>
            </w:r>
          </w:p>
          <w:p w:rsidR="00D613EF" w:rsidRDefault="00D613EF" w:rsidP="004817E0">
            <w:pPr>
              <w:pStyle w:val="broodtekst"/>
              <w:ind w:left="720"/>
            </w:pPr>
          </w:p>
          <w:p w:rsidR="00D613EF" w:rsidRDefault="00D613EF" w:rsidP="004817E0">
            <w:pPr>
              <w:pStyle w:val="broodtekst"/>
              <w:ind w:left="720"/>
            </w:pPr>
          </w:p>
          <w:p w:rsidR="00D613EF" w:rsidRDefault="00D613EF" w:rsidP="004817E0">
            <w:pPr>
              <w:pStyle w:val="broodtekst"/>
              <w:ind w:left="720"/>
            </w:pPr>
          </w:p>
          <w:p w:rsidR="00D613EF" w:rsidRPr="00A5058A" w:rsidRDefault="00D613EF" w:rsidP="00D613EF">
            <w:pPr>
              <w:pStyle w:val="Lijstalinea"/>
              <w:numPr>
                <w:ilvl w:val="0"/>
                <w:numId w:val="31"/>
              </w:numPr>
              <w:tabs>
                <w:tab w:val="left" w:pos="227"/>
                <w:tab w:val="left" w:pos="454"/>
                <w:tab w:val="left" w:pos="680"/>
              </w:tabs>
              <w:autoSpaceDE w:val="0"/>
              <w:autoSpaceDN w:val="0"/>
              <w:adjustRightInd w:val="0"/>
              <w:contextualSpacing/>
              <w:rPr>
                <w:b/>
                <w:iCs/>
                <w:color w:val="000000"/>
              </w:rPr>
            </w:pPr>
            <w:r w:rsidRPr="00A5058A">
              <w:rPr>
                <w:b/>
              </w:rPr>
              <w:t>Duurzaam op korte en lange termijn</w:t>
            </w:r>
          </w:p>
          <w:p w:rsidR="00D613EF" w:rsidRDefault="00D613EF" w:rsidP="004817E0">
            <w:pPr>
              <w:pStyle w:val="broodtekst"/>
              <w:rPr>
                <w:sz w:val="20"/>
              </w:rPr>
            </w:pPr>
            <w:r>
              <w:rPr>
                <w:sz w:val="20"/>
              </w:rPr>
              <w:t>(</w:t>
            </w:r>
            <w:r w:rsidRPr="00BD19DD">
              <w:rPr>
                <w:sz w:val="20"/>
              </w:rPr>
              <w:t>Max.</w:t>
            </w:r>
            <w:r>
              <w:rPr>
                <w:sz w:val="20"/>
              </w:rPr>
              <w:t>2A4)</w:t>
            </w:r>
          </w:p>
          <w:p w:rsidR="00D613EF" w:rsidRDefault="00D613EF" w:rsidP="004817E0">
            <w:pPr>
              <w:pStyle w:val="broodtekst"/>
              <w:rPr>
                <w:sz w:val="20"/>
              </w:rPr>
            </w:pPr>
          </w:p>
          <w:p w:rsidR="00D613EF" w:rsidRPr="00BD19DD" w:rsidRDefault="00D613EF" w:rsidP="004817E0">
            <w:pPr>
              <w:pStyle w:val="broodtekst"/>
              <w:rPr>
                <w:sz w:val="20"/>
              </w:rPr>
            </w:pPr>
          </w:p>
          <w:p w:rsidR="00D613EF" w:rsidRPr="00A5058A" w:rsidRDefault="00D613EF" w:rsidP="004817E0">
            <w:pPr>
              <w:pStyle w:val="Lijstalinea"/>
              <w:tabs>
                <w:tab w:val="left" w:pos="227"/>
                <w:tab w:val="left" w:pos="454"/>
                <w:tab w:val="left" w:pos="680"/>
              </w:tabs>
              <w:autoSpaceDE w:val="0"/>
              <w:autoSpaceDN w:val="0"/>
              <w:adjustRightInd w:val="0"/>
              <w:rPr>
                <w:b/>
                <w:iCs/>
                <w:color w:val="000000"/>
              </w:rPr>
            </w:pPr>
          </w:p>
        </w:tc>
      </w:tr>
    </w:tbl>
    <w:p w:rsidR="00D613EF" w:rsidRDefault="00D613EF" w:rsidP="00D613EF">
      <w:pPr>
        <w:pStyle w:val="broodtekst"/>
      </w:pPr>
    </w:p>
    <w:p w:rsidR="00241548" w:rsidRPr="00D613EF" w:rsidRDefault="00241548" w:rsidP="00D613EF"/>
    <w:sectPr w:rsidR="00241548" w:rsidRPr="00D613EF" w:rsidSect="008D051F">
      <w:pgSz w:w="11907" w:h="16840" w:code="9"/>
      <w:pgMar w:top="1207" w:right="1084" w:bottom="675" w:left="1325" w:header="709" w:footer="709" w:gutter="0"/>
      <w:cols w:space="708"/>
      <w:noEndnote/>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1CA" w:rsidRDefault="004071CA" w:rsidP="0088501B">
      <w:r>
        <w:separator/>
      </w:r>
    </w:p>
  </w:endnote>
  <w:endnote w:type="continuationSeparator" w:id="0">
    <w:p w:rsidR="004071CA" w:rsidRDefault="004071CA"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sig w:usb0="E7002EFF" w:usb1="D200F5FF" w:usb2="0A24602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1CA" w:rsidRDefault="004071CA" w:rsidP="0088501B">
      <w:r>
        <w:separator/>
      </w:r>
    </w:p>
  </w:footnote>
  <w:footnote w:type="continuationSeparator" w:id="0">
    <w:p w:rsidR="004071CA" w:rsidRDefault="004071CA"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471620B"/>
    <w:multiLevelType w:val="hybridMultilevel"/>
    <w:tmpl w:val="37B6D19C"/>
    <w:lvl w:ilvl="0" w:tplc="0CB266C6">
      <w:start w:val="1"/>
      <w:numFmt w:val="none"/>
      <w:pStyle w:val="OngenummerdeKopBijlage"/>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1895513E"/>
    <w:multiLevelType w:val="multilevel"/>
    <w:tmpl w:val="06962652"/>
    <w:numStyleLink w:val="Lijststijl"/>
  </w:abstractNum>
  <w:abstractNum w:abstractNumId="14">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F82458"/>
    <w:multiLevelType w:val="multilevel"/>
    <w:tmpl w:val="6A8E5BD4"/>
    <w:numStyleLink w:val="Stijl2"/>
  </w:abstractNum>
  <w:abstractNum w:abstractNumId="16">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nsid w:val="31CB79D8"/>
    <w:multiLevelType w:val="multilevel"/>
    <w:tmpl w:val="06962652"/>
    <w:numStyleLink w:val="Lijststijl"/>
  </w:abstractNum>
  <w:abstractNum w:abstractNumId="19">
    <w:nsid w:val="31E853D2"/>
    <w:multiLevelType w:val="multilevel"/>
    <w:tmpl w:val="06962652"/>
    <w:numStyleLink w:val="Lijststijl"/>
  </w:abstractNum>
  <w:abstractNum w:abstractNumId="2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6A6389A"/>
    <w:multiLevelType w:val="multilevel"/>
    <w:tmpl w:val="6A8E5BD4"/>
    <w:numStyleLink w:val="Stijl2"/>
  </w:abstractNum>
  <w:abstractNum w:abstractNumId="22">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2447625"/>
    <w:multiLevelType w:val="hybridMultilevel"/>
    <w:tmpl w:val="2DB4B26C"/>
    <w:lvl w:ilvl="0" w:tplc="18D85422">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nsid w:val="47DB631B"/>
    <w:multiLevelType w:val="multilevel"/>
    <w:tmpl w:val="06962652"/>
    <w:numStyleLink w:val="Lijststijl"/>
  </w:abstractNum>
  <w:abstractNum w:abstractNumId="25">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nsid w:val="5CAF5D0D"/>
    <w:multiLevelType w:val="multilevel"/>
    <w:tmpl w:val="06962652"/>
    <w:numStyleLink w:val="Lijststijl"/>
  </w:abstractNum>
  <w:abstractNum w:abstractNumId="28">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728417C"/>
    <w:multiLevelType w:val="hybridMultilevel"/>
    <w:tmpl w:val="4E8E0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30"/>
  </w:num>
  <w:num w:numId="20">
    <w:abstractNumId w:val="13"/>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2"/>
  </w:num>
  <w:num w:numId="31">
    <w:abstractNumId w:val="29"/>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rawingGridVerticalSpacing w:val="245"/>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1CA"/>
    <w:rsid w:val="000E1F3B"/>
    <w:rsid w:val="001D6F03"/>
    <w:rsid w:val="00241548"/>
    <w:rsid w:val="002A6578"/>
    <w:rsid w:val="002B1092"/>
    <w:rsid w:val="002E0FD2"/>
    <w:rsid w:val="0034539D"/>
    <w:rsid w:val="0038549E"/>
    <w:rsid w:val="003C4BF2"/>
    <w:rsid w:val="0040142D"/>
    <w:rsid w:val="0040571B"/>
    <w:rsid w:val="004071CA"/>
    <w:rsid w:val="00450447"/>
    <w:rsid w:val="004B0EA1"/>
    <w:rsid w:val="004D766D"/>
    <w:rsid w:val="005A4FBE"/>
    <w:rsid w:val="005D2CF1"/>
    <w:rsid w:val="005E046F"/>
    <w:rsid w:val="006006F5"/>
    <w:rsid w:val="006D2E66"/>
    <w:rsid w:val="006F42D7"/>
    <w:rsid w:val="0073653F"/>
    <w:rsid w:val="007F4AEA"/>
    <w:rsid w:val="0088501B"/>
    <w:rsid w:val="008D051F"/>
    <w:rsid w:val="008E3581"/>
    <w:rsid w:val="00905289"/>
    <w:rsid w:val="009C5CF5"/>
    <w:rsid w:val="00A32591"/>
    <w:rsid w:val="00A77ABF"/>
    <w:rsid w:val="00A863E9"/>
    <w:rsid w:val="00B022C4"/>
    <w:rsid w:val="00B559E9"/>
    <w:rsid w:val="00B72222"/>
    <w:rsid w:val="00B80650"/>
    <w:rsid w:val="00BC642C"/>
    <w:rsid w:val="00C36FAA"/>
    <w:rsid w:val="00CA55CC"/>
    <w:rsid w:val="00D613EF"/>
    <w:rsid w:val="00DA3555"/>
    <w:rsid w:val="00ED7AB9"/>
    <w:rsid w:val="00EE5BBE"/>
    <w:rsid w:val="00F17E2B"/>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4071CA"/>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4071CA"/>
    <w:pPr>
      <w:tabs>
        <w:tab w:val="left" w:pos="227"/>
        <w:tab w:val="left" w:pos="454"/>
        <w:tab w:val="left" w:pos="680"/>
      </w:tabs>
      <w:autoSpaceDE w:val="0"/>
      <w:autoSpaceDN w:val="0"/>
      <w:adjustRightInd w:val="0"/>
    </w:pPr>
    <w:rPr>
      <w:szCs w:val="20"/>
    </w:rPr>
  </w:style>
  <w:style w:type="paragraph" w:customStyle="1" w:styleId="OngenummerdeKopBijlage">
    <w:name w:val="OngenummerdeKopBijlage"/>
    <w:basedOn w:val="broodtekst"/>
    <w:next w:val="broodtekst"/>
    <w:link w:val="OngenummerdeKopBijlageChar"/>
    <w:rsid w:val="004071CA"/>
    <w:pPr>
      <w:pageBreakBefore/>
      <w:numPr>
        <w:numId w:val="30"/>
      </w:numPr>
      <w:spacing w:after="660" w:line="300" w:lineRule="atLeast"/>
    </w:pPr>
    <w:rPr>
      <w:sz w:val="24"/>
    </w:rPr>
  </w:style>
  <w:style w:type="character" w:customStyle="1" w:styleId="broodtekstChar3">
    <w:name w:val="broodtekst Char3"/>
    <w:link w:val="broodtekst"/>
    <w:uiPriority w:val="99"/>
    <w:locked/>
    <w:rsid w:val="004071CA"/>
    <w:rPr>
      <w:rFonts w:ascii="Verdana" w:eastAsia="DejaVu Sans" w:hAnsi="Verdana" w:cs="Times New Roman"/>
      <w:szCs w:val="20"/>
      <w:lang w:eastAsia="nl-NL"/>
    </w:rPr>
  </w:style>
  <w:style w:type="character" w:customStyle="1" w:styleId="OngenummerdeKopBijlageChar">
    <w:name w:val="OngenummerdeKopBijlage Char"/>
    <w:basedOn w:val="Standaardalinea-lettertype"/>
    <w:link w:val="OngenummerdeKopBijlage"/>
    <w:locked/>
    <w:rsid w:val="004071CA"/>
    <w:rPr>
      <w:rFonts w:ascii="Verdana" w:eastAsia="DejaVu Sans" w:hAnsi="Verdana" w:cs="Times New Roman"/>
      <w:sz w:val="24"/>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4071CA"/>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4071CA"/>
    <w:pPr>
      <w:tabs>
        <w:tab w:val="left" w:pos="227"/>
        <w:tab w:val="left" w:pos="454"/>
        <w:tab w:val="left" w:pos="680"/>
      </w:tabs>
      <w:autoSpaceDE w:val="0"/>
      <w:autoSpaceDN w:val="0"/>
      <w:adjustRightInd w:val="0"/>
    </w:pPr>
    <w:rPr>
      <w:szCs w:val="20"/>
    </w:rPr>
  </w:style>
  <w:style w:type="paragraph" w:customStyle="1" w:styleId="OngenummerdeKopBijlage">
    <w:name w:val="OngenummerdeKopBijlage"/>
    <w:basedOn w:val="broodtekst"/>
    <w:next w:val="broodtekst"/>
    <w:link w:val="OngenummerdeKopBijlageChar"/>
    <w:rsid w:val="004071CA"/>
    <w:pPr>
      <w:pageBreakBefore/>
      <w:numPr>
        <w:numId w:val="30"/>
      </w:numPr>
      <w:spacing w:after="660" w:line="300" w:lineRule="atLeast"/>
    </w:pPr>
    <w:rPr>
      <w:sz w:val="24"/>
    </w:rPr>
  </w:style>
  <w:style w:type="character" w:customStyle="1" w:styleId="broodtekstChar3">
    <w:name w:val="broodtekst Char3"/>
    <w:link w:val="broodtekst"/>
    <w:uiPriority w:val="99"/>
    <w:locked/>
    <w:rsid w:val="004071CA"/>
    <w:rPr>
      <w:rFonts w:ascii="Verdana" w:eastAsia="DejaVu Sans" w:hAnsi="Verdana" w:cs="Times New Roman"/>
      <w:szCs w:val="20"/>
      <w:lang w:eastAsia="nl-NL"/>
    </w:rPr>
  </w:style>
  <w:style w:type="character" w:customStyle="1" w:styleId="OngenummerdeKopBijlageChar">
    <w:name w:val="OngenummerdeKopBijlage Char"/>
    <w:basedOn w:val="Standaardalinea-lettertype"/>
    <w:link w:val="OngenummerdeKopBijlage"/>
    <w:locked/>
    <w:rsid w:val="004071CA"/>
    <w:rPr>
      <w:rFonts w:ascii="Verdana" w:eastAsia="DejaVu Sans" w:hAnsi="Verdana"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43C5-A671-4CCB-8AB1-618A9CF5C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654</Words>
  <Characters>3597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Ophem, Renée van (CIV)</dc:creator>
  <cp:lastModifiedBy>Ophem, Renée van (CIV)</cp:lastModifiedBy>
  <cp:revision>3</cp:revision>
  <dcterms:created xsi:type="dcterms:W3CDTF">2017-06-30T08:32:00Z</dcterms:created>
  <dcterms:modified xsi:type="dcterms:W3CDTF">2017-06-30T08:33:00Z</dcterms:modified>
</cp:coreProperties>
</file>