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8B9" w:rsidRPr="00E038B9" w:rsidRDefault="00E038B9" w:rsidP="00E038B9">
      <w:pPr>
        <w:keepNext/>
        <w:numPr>
          <w:ilvl w:val="0"/>
          <w:numId w:val="23"/>
        </w:numPr>
        <w:spacing w:before="180" w:after="180"/>
        <w:outlineLvl w:val="1"/>
        <w:rPr>
          <w:rFonts w:asciiTheme="minorHAnsi" w:eastAsia="Times New Roman" w:hAnsiTheme="minorHAnsi" w:cs="Arial"/>
          <w:b/>
          <w:bCs/>
          <w:iCs/>
          <w:szCs w:val="20"/>
          <w:lang w:eastAsia="nl-NL"/>
        </w:rPr>
      </w:pPr>
      <w:bookmarkStart w:id="0" w:name="_Toc483829440"/>
      <w:r w:rsidRPr="00E038B9">
        <w:rPr>
          <w:rFonts w:asciiTheme="minorHAnsi" w:eastAsia="Times New Roman" w:hAnsiTheme="minorHAnsi" w:cs="Arial"/>
          <w:b/>
          <w:bCs/>
          <w:iCs/>
          <w:szCs w:val="20"/>
          <w:lang w:eastAsia="nl-NL"/>
        </w:rPr>
        <w:t>Applicatielandschap GAD</w:t>
      </w:r>
      <w:bookmarkEnd w:id="0"/>
    </w:p>
    <w:p w:rsidR="00E038B9" w:rsidRPr="00E038B9" w:rsidRDefault="00E038B9" w:rsidP="00E038B9">
      <w:pPr>
        <w:rPr>
          <w:rFonts w:asciiTheme="minorHAnsi" w:eastAsia="Times New Roman" w:hAnsiTheme="minorHAnsi"/>
          <w:szCs w:val="20"/>
          <w:lang w:eastAsia="nl-NL"/>
        </w:rPr>
      </w:pPr>
    </w:p>
    <w:p w:rsidR="00E038B9" w:rsidRPr="00E038B9" w:rsidRDefault="00E038B9" w:rsidP="00E038B9">
      <w:pPr>
        <w:rPr>
          <w:rFonts w:asciiTheme="minorHAnsi" w:eastAsia="Times New Roman" w:hAnsiTheme="minorHAnsi"/>
          <w:b/>
          <w:color w:val="1F497D" w:themeColor="text2"/>
          <w:szCs w:val="20"/>
          <w:lang w:eastAsia="nl-NL"/>
        </w:rPr>
      </w:pPr>
      <w:r w:rsidRPr="00E038B9">
        <w:rPr>
          <w:rFonts w:asciiTheme="minorHAnsi" w:eastAsia="Times New Roman" w:hAnsiTheme="minorHAnsi"/>
          <w:b/>
          <w:color w:val="1F497D" w:themeColor="text2"/>
          <w:szCs w:val="20"/>
          <w:lang w:eastAsia="nl-NL"/>
        </w:rPr>
        <w:t xml:space="preserve">    Voor de aanbesteding…..</w:t>
      </w:r>
    </w:p>
    <w:p w:rsidR="00E038B9" w:rsidRPr="00E038B9" w:rsidRDefault="00E038B9" w:rsidP="00E038B9">
      <w:pPr>
        <w:rPr>
          <w:rFonts w:asciiTheme="minorHAnsi" w:eastAsia="Times New Roman" w:hAnsiTheme="minorHAnsi"/>
          <w:szCs w:val="20"/>
          <w:lang w:eastAsia="nl-NL"/>
        </w:rPr>
      </w:pPr>
      <w:r w:rsidRPr="00E038B9">
        <w:rPr>
          <w:rFonts w:asciiTheme="minorHAnsi" w:eastAsia="Times New Roman" w:hAnsiTheme="minorHAnsi"/>
          <w:noProof/>
          <w:szCs w:val="20"/>
          <w:lang w:eastAsia="nl-NL"/>
        </w:rPr>
        <w:drawing>
          <wp:inline distT="0" distB="0" distL="0" distR="0" wp14:anchorId="5335808E" wp14:editId="4691A492">
            <wp:extent cx="5587200" cy="3596400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4CF28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6" t="22006" r="20519" b="5013"/>
                    <a:stretch/>
                  </pic:blipFill>
                  <pic:spPr bwMode="auto">
                    <a:xfrm>
                      <a:off x="0" y="0"/>
                      <a:ext cx="5587200" cy="359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8B9" w:rsidRPr="00E038B9" w:rsidRDefault="00E038B9" w:rsidP="00E038B9">
      <w:pPr>
        <w:rPr>
          <w:rFonts w:asciiTheme="minorHAnsi" w:eastAsia="Times New Roman" w:hAnsiTheme="minorHAnsi"/>
          <w:szCs w:val="20"/>
          <w:lang w:eastAsia="nl-NL"/>
        </w:rPr>
      </w:pPr>
    </w:p>
    <w:p w:rsidR="00E038B9" w:rsidRPr="00E038B9" w:rsidRDefault="00E038B9" w:rsidP="00E038B9">
      <w:pPr>
        <w:rPr>
          <w:rFonts w:asciiTheme="minorHAnsi" w:eastAsia="Times New Roman" w:hAnsiTheme="minorHAnsi"/>
          <w:szCs w:val="20"/>
          <w:lang w:eastAsia="nl-NL"/>
        </w:rPr>
      </w:pPr>
      <w:r w:rsidRPr="00E038B9">
        <w:rPr>
          <w:rFonts w:asciiTheme="minorHAnsi" w:eastAsia="Times New Roman" w:hAnsiTheme="minorHAnsi"/>
          <w:noProof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35ED6" wp14:editId="6B3A23DD">
                <wp:simplePos x="0" y="0"/>
                <wp:positionH relativeFrom="column">
                  <wp:posOffset>2524257</wp:posOffset>
                </wp:positionH>
                <wp:positionV relativeFrom="paragraph">
                  <wp:posOffset>-779</wp:posOffset>
                </wp:positionV>
                <wp:extent cx="879894" cy="732910"/>
                <wp:effectExtent l="19050" t="0" r="15875" b="29210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94" cy="73291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7" o:spid="_x0000_s1026" type="#_x0000_t67" style="position:absolute;margin-left:198.75pt;margin-top:-.05pt;width:69.3pt;height:57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" adj="10800" fillcolor="#4f81bd" strokecolor="#385d8a" strokeweight="2pt"/>
            </w:pict>
          </mc:Fallback>
        </mc:AlternateContent>
      </w:r>
    </w:p>
    <w:p w:rsidR="00E038B9" w:rsidRPr="00E038B9" w:rsidRDefault="00E038B9" w:rsidP="00E038B9">
      <w:pPr>
        <w:rPr>
          <w:rFonts w:asciiTheme="minorHAnsi" w:eastAsia="Times New Roman" w:hAnsiTheme="minorHAnsi"/>
          <w:szCs w:val="20"/>
          <w:lang w:eastAsia="nl-NL"/>
        </w:rPr>
      </w:pPr>
      <w:r w:rsidRPr="00E038B9">
        <w:rPr>
          <w:rFonts w:asciiTheme="minorHAnsi" w:eastAsia="Times New Roman" w:hAnsiTheme="minorHAnsi"/>
          <w:szCs w:val="20"/>
          <w:lang w:eastAsia="nl-NL"/>
        </w:rPr>
        <w:t xml:space="preserve">                                                                                       </w:t>
      </w:r>
    </w:p>
    <w:p w:rsidR="00E038B9" w:rsidRPr="00E038B9" w:rsidRDefault="00E038B9" w:rsidP="00E038B9">
      <w:pPr>
        <w:rPr>
          <w:rFonts w:asciiTheme="minorHAnsi" w:eastAsia="Times New Roman" w:hAnsiTheme="minorHAnsi"/>
          <w:szCs w:val="20"/>
          <w:lang w:eastAsia="nl-NL"/>
        </w:rPr>
      </w:pPr>
      <w:bookmarkStart w:id="1" w:name="_GoBack"/>
      <w:bookmarkEnd w:id="1"/>
    </w:p>
    <w:p w:rsidR="00E038B9" w:rsidRPr="00E038B9" w:rsidRDefault="00E038B9" w:rsidP="00E038B9">
      <w:pPr>
        <w:rPr>
          <w:rFonts w:asciiTheme="minorHAnsi" w:eastAsia="Times New Roman" w:hAnsiTheme="minorHAnsi"/>
          <w:b/>
          <w:szCs w:val="20"/>
          <w:lang w:eastAsia="nl-NL"/>
        </w:rPr>
      </w:pPr>
      <w:r>
        <w:rPr>
          <w:rFonts w:asciiTheme="minorHAnsi" w:eastAsia="Times New Roman" w:hAnsiTheme="minorHAnsi"/>
          <w:b/>
          <w:szCs w:val="20"/>
          <w:lang w:eastAsia="nl-NL"/>
        </w:rPr>
        <w:t>Na de aanbesteding</w:t>
      </w:r>
      <w:r w:rsidR="00B71FC2">
        <w:rPr>
          <w:rFonts w:asciiTheme="minorHAnsi" w:eastAsia="Times New Roman" w:hAnsiTheme="minorHAnsi"/>
          <w:b/>
          <w:szCs w:val="20"/>
          <w:lang w:eastAsia="nl-NL"/>
        </w:rPr>
        <w:t>….</w:t>
      </w:r>
    </w:p>
    <w:p w:rsidR="00E038B9" w:rsidRPr="00E038B9" w:rsidRDefault="00E038B9" w:rsidP="00E038B9">
      <w:pPr>
        <w:rPr>
          <w:rFonts w:asciiTheme="minorHAnsi" w:eastAsia="Times New Roman" w:hAnsiTheme="minorHAnsi"/>
          <w:szCs w:val="20"/>
          <w:lang w:eastAsia="nl-NL"/>
        </w:rPr>
      </w:pPr>
    </w:p>
    <w:p w:rsidR="00E038B9" w:rsidRPr="00E038B9" w:rsidRDefault="00E038B9" w:rsidP="00E038B9">
      <w:pPr>
        <w:rPr>
          <w:rFonts w:asciiTheme="minorHAnsi" w:eastAsia="Times New Roman" w:hAnsiTheme="minorHAnsi"/>
          <w:szCs w:val="20"/>
          <w:lang w:eastAsia="nl-NL"/>
        </w:rPr>
      </w:pPr>
      <w:r w:rsidRPr="00E038B9">
        <w:rPr>
          <w:rFonts w:asciiTheme="minorHAnsi" w:eastAsia="Times New Roman" w:hAnsiTheme="minorHAnsi"/>
          <w:noProof/>
          <w:szCs w:val="20"/>
          <w:lang w:eastAsia="nl-NL"/>
        </w:rPr>
        <w:drawing>
          <wp:inline distT="0" distB="0" distL="0" distR="0" wp14:anchorId="307EB33F" wp14:editId="07AF4930">
            <wp:extent cx="5759450" cy="3701415"/>
            <wp:effectExtent l="0" t="0" r="6350" b="698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753" w:rsidRDefault="00C44753"/>
    <w:sectPr w:rsidR="00C44753" w:rsidSect="00E038B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A564B"/>
    <w:multiLevelType w:val="hybridMultilevel"/>
    <w:tmpl w:val="69DA655E"/>
    <w:lvl w:ilvl="0" w:tplc="692065D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1AC3483"/>
    <w:multiLevelType w:val="multilevel"/>
    <w:tmpl w:val="1628650C"/>
    <w:lvl w:ilvl="0">
      <w:start w:val="1"/>
      <w:numFmt w:val="bullet"/>
      <w:lvlText w:val="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A025ED"/>
    <w:multiLevelType w:val="multilevel"/>
    <w:tmpl w:val="80BC440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6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4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1"/>
  </w:num>
  <w:num w:numId="14">
    <w:abstractNumId w:val="0"/>
  </w:num>
  <w:num w:numId="15">
    <w:abstractNumId w:val="1"/>
  </w:num>
  <w:num w:numId="16">
    <w:abstractNumId w:val="0"/>
  </w:num>
  <w:num w:numId="17">
    <w:abstractNumId w:val="2"/>
  </w:num>
  <w:num w:numId="18">
    <w:abstractNumId w:val="6"/>
  </w:num>
  <w:num w:numId="19">
    <w:abstractNumId w:val="1"/>
  </w:num>
  <w:num w:numId="20">
    <w:abstractNumId w:val="0"/>
  </w:num>
  <w:num w:numId="21">
    <w:abstractNumId w:val="2"/>
  </w:num>
  <w:num w:numId="22">
    <w:abstractNumId w:val="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B9"/>
    <w:rsid w:val="00142F08"/>
    <w:rsid w:val="0018477A"/>
    <w:rsid w:val="00250B5E"/>
    <w:rsid w:val="003F612D"/>
    <w:rsid w:val="00702277"/>
    <w:rsid w:val="0080697B"/>
    <w:rsid w:val="00860D9D"/>
    <w:rsid w:val="00872AF0"/>
    <w:rsid w:val="009F4328"/>
    <w:rsid w:val="00B71FC2"/>
    <w:rsid w:val="00B970DD"/>
    <w:rsid w:val="00C44753"/>
    <w:rsid w:val="00E0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612D"/>
    <w:rPr>
      <w:rFonts w:ascii="Segoe UI" w:hAnsi="Segoe U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F612D"/>
    <w:pPr>
      <w:keepNext/>
      <w:keepLines/>
      <w:spacing w:after="12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612D"/>
    <w:pPr>
      <w:keepNext/>
      <w:keepLines/>
      <w:spacing w:before="24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612D"/>
    <w:pPr>
      <w:keepNext/>
      <w:keepLines/>
      <w:spacing w:before="200"/>
      <w:outlineLvl w:val="2"/>
    </w:pPr>
    <w:rPr>
      <w:rFonts w:eastAsiaTheme="majorEastAsia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612D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3F612D"/>
    <w:pPr>
      <w:numPr>
        <w:numId w:val="8"/>
      </w:numPr>
    </w:pPr>
  </w:style>
  <w:style w:type="character" w:customStyle="1" w:styleId="OpsommengetalChar">
    <w:name w:val="Opsommen getal Char"/>
    <w:basedOn w:val="Standaardalinea-lettertype"/>
    <w:link w:val="Opsommengetal"/>
    <w:rsid w:val="003F612D"/>
    <w:rPr>
      <w:rFonts w:ascii="Segoe UI" w:hAnsi="Segoe UI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F612D"/>
    <w:rPr>
      <w:rFonts w:ascii="Segoe UI" w:eastAsiaTheme="majorEastAsia" w:hAnsi="Segoe UI" w:cstheme="majorBidi"/>
      <w:b/>
      <w:bCs/>
      <w:color w:val="000000" w:themeColor="text1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F612D"/>
    <w:rPr>
      <w:rFonts w:ascii="Segoe UI" w:eastAsiaTheme="majorEastAsia" w:hAnsi="Segoe UI" w:cstheme="majorBidi"/>
      <w:b/>
      <w:bCs/>
      <w:color w:val="000000" w:themeColor="text1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F612D"/>
    <w:rPr>
      <w:rFonts w:ascii="Segoe UI" w:eastAsiaTheme="majorEastAsia" w:hAnsi="Segoe UI" w:cstheme="majorBidi"/>
      <w:b/>
      <w:bCs/>
      <w:sz w:val="24"/>
    </w:rPr>
  </w:style>
  <w:style w:type="paragraph" w:customStyle="1" w:styleId="Opsommenbullet">
    <w:name w:val="Opsommen bullet"/>
    <w:basedOn w:val="Standaard"/>
    <w:link w:val="OpsommenbulletChar"/>
    <w:qFormat/>
    <w:rsid w:val="003F612D"/>
    <w:pPr>
      <w:numPr>
        <w:numId w:val="7"/>
      </w:numPr>
    </w:pPr>
  </w:style>
  <w:style w:type="character" w:customStyle="1" w:styleId="OpsommenbulletChar">
    <w:name w:val="Opsommen bullet Char"/>
    <w:basedOn w:val="Standaardalinea-lettertype"/>
    <w:link w:val="Opsommenbullet"/>
    <w:rsid w:val="003F612D"/>
    <w:rPr>
      <w:rFonts w:ascii="Segoe UI" w:hAnsi="Segoe UI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612D"/>
    <w:pPr>
      <w:numPr>
        <w:ilvl w:val="1"/>
      </w:numPr>
    </w:pPr>
    <w:rPr>
      <w:rFonts w:eastAsiaTheme="majorEastAsia" w:cstheme="majorBidi"/>
      <w:i/>
      <w:iCs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612D"/>
    <w:rPr>
      <w:rFonts w:ascii="Segoe UI" w:eastAsiaTheme="majorEastAsia" w:hAnsi="Segoe UI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F612D"/>
    <w:pPr>
      <w:spacing w:after="300"/>
      <w:contextualSpacing/>
    </w:pPr>
    <w:rPr>
      <w:rFonts w:eastAsiaTheme="majorEastAsia" w:cstheme="majorBidi"/>
      <w:color w:val="000000" w:themeColor="text1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F612D"/>
    <w:rPr>
      <w:rFonts w:ascii="Segoe UI" w:eastAsiaTheme="majorEastAsia" w:hAnsi="Segoe UI" w:cstheme="majorBidi"/>
      <w:color w:val="000000" w:themeColor="text1"/>
      <w:spacing w:val="5"/>
      <w:kern w:val="28"/>
      <w:sz w:val="48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3F612D"/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12D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3F612D"/>
    <w:pPr>
      <w:tabs>
        <w:tab w:val="center" w:pos="4703"/>
        <w:tab w:val="right" w:pos="9406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F612D"/>
    <w:rPr>
      <w:rFonts w:ascii="Segoe UI" w:hAnsi="Segoe UI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F612D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3F612D"/>
    <w:pPr>
      <w:numPr>
        <w:numId w:val="19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3F612D"/>
    <w:pPr>
      <w:numPr>
        <w:numId w:val="20"/>
      </w:numPr>
      <w:contextualSpacing/>
    </w:pPr>
  </w:style>
  <w:style w:type="character" w:styleId="Zwaar">
    <w:name w:val="Strong"/>
    <w:uiPriority w:val="22"/>
    <w:rsid w:val="00142F08"/>
    <w:rPr>
      <w:rFonts w:ascii="Segoe UI" w:hAnsi="Segoe UI"/>
      <w:b/>
      <w:bCs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F612D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F612D"/>
    <w:rPr>
      <w:rFonts w:ascii="Segoe UI" w:eastAsiaTheme="majorEastAsia" w:hAnsi="Segoe UI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3F612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F612D"/>
    <w:rPr>
      <w:rFonts w:ascii="Segoe UI" w:hAnsi="Segoe UI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38B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3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612D"/>
    <w:rPr>
      <w:rFonts w:ascii="Segoe UI" w:hAnsi="Segoe U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F612D"/>
    <w:pPr>
      <w:keepNext/>
      <w:keepLines/>
      <w:spacing w:after="12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612D"/>
    <w:pPr>
      <w:keepNext/>
      <w:keepLines/>
      <w:spacing w:before="24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612D"/>
    <w:pPr>
      <w:keepNext/>
      <w:keepLines/>
      <w:spacing w:before="200"/>
      <w:outlineLvl w:val="2"/>
    </w:pPr>
    <w:rPr>
      <w:rFonts w:eastAsiaTheme="majorEastAsia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612D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3F612D"/>
    <w:pPr>
      <w:numPr>
        <w:numId w:val="8"/>
      </w:numPr>
    </w:pPr>
  </w:style>
  <w:style w:type="character" w:customStyle="1" w:styleId="OpsommengetalChar">
    <w:name w:val="Opsommen getal Char"/>
    <w:basedOn w:val="Standaardalinea-lettertype"/>
    <w:link w:val="Opsommengetal"/>
    <w:rsid w:val="003F612D"/>
    <w:rPr>
      <w:rFonts w:ascii="Segoe UI" w:hAnsi="Segoe UI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F612D"/>
    <w:rPr>
      <w:rFonts w:ascii="Segoe UI" w:eastAsiaTheme="majorEastAsia" w:hAnsi="Segoe UI" w:cstheme="majorBidi"/>
      <w:b/>
      <w:bCs/>
      <w:color w:val="000000" w:themeColor="text1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F612D"/>
    <w:rPr>
      <w:rFonts w:ascii="Segoe UI" w:eastAsiaTheme="majorEastAsia" w:hAnsi="Segoe UI" w:cstheme="majorBidi"/>
      <w:b/>
      <w:bCs/>
      <w:color w:val="000000" w:themeColor="text1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F612D"/>
    <w:rPr>
      <w:rFonts w:ascii="Segoe UI" w:eastAsiaTheme="majorEastAsia" w:hAnsi="Segoe UI" w:cstheme="majorBidi"/>
      <w:b/>
      <w:bCs/>
      <w:sz w:val="24"/>
    </w:rPr>
  </w:style>
  <w:style w:type="paragraph" w:customStyle="1" w:styleId="Opsommenbullet">
    <w:name w:val="Opsommen bullet"/>
    <w:basedOn w:val="Standaard"/>
    <w:link w:val="OpsommenbulletChar"/>
    <w:qFormat/>
    <w:rsid w:val="003F612D"/>
    <w:pPr>
      <w:numPr>
        <w:numId w:val="7"/>
      </w:numPr>
    </w:pPr>
  </w:style>
  <w:style w:type="character" w:customStyle="1" w:styleId="OpsommenbulletChar">
    <w:name w:val="Opsommen bullet Char"/>
    <w:basedOn w:val="Standaardalinea-lettertype"/>
    <w:link w:val="Opsommenbullet"/>
    <w:rsid w:val="003F612D"/>
    <w:rPr>
      <w:rFonts w:ascii="Segoe UI" w:hAnsi="Segoe UI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612D"/>
    <w:pPr>
      <w:numPr>
        <w:ilvl w:val="1"/>
      </w:numPr>
    </w:pPr>
    <w:rPr>
      <w:rFonts w:eastAsiaTheme="majorEastAsia" w:cstheme="majorBidi"/>
      <w:i/>
      <w:iCs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612D"/>
    <w:rPr>
      <w:rFonts w:ascii="Segoe UI" w:eastAsiaTheme="majorEastAsia" w:hAnsi="Segoe UI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F612D"/>
    <w:pPr>
      <w:spacing w:after="300"/>
      <w:contextualSpacing/>
    </w:pPr>
    <w:rPr>
      <w:rFonts w:eastAsiaTheme="majorEastAsia" w:cstheme="majorBidi"/>
      <w:color w:val="000000" w:themeColor="text1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F612D"/>
    <w:rPr>
      <w:rFonts w:ascii="Segoe UI" w:eastAsiaTheme="majorEastAsia" w:hAnsi="Segoe UI" w:cstheme="majorBidi"/>
      <w:color w:val="000000" w:themeColor="text1"/>
      <w:spacing w:val="5"/>
      <w:kern w:val="28"/>
      <w:sz w:val="48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3F612D"/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12D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3F612D"/>
    <w:pPr>
      <w:tabs>
        <w:tab w:val="center" w:pos="4703"/>
        <w:tab w:val="right" w:pos="9406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F612D"/>
    <w:rPr>
      <w:rFonts w:ascii="Segoe UI" w:hAnsi="Segoe UI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F612D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3F612D"/>
    <w:pPr>
      <w:numPr>
        <w:numId w:val="19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3F612D"/>
    <w:pPr>
      <w:numPr>
        <w:numId w:val="20"/>
      </w:numPr>
      <w:contextualSpacing/>
    </w:pPr>
  </w:style>
  <w:style w:type="character" w:styleId="Zwaar">
    <w:name w:val="Strong"/>
    <w:uiPriority w:val="22"/>
    <w:rsid w:val="00142F08"/>
    <w:rPr>
      <w:rFonts w:ascii="Segoe UI" w:hAnsi="Segoe UI"/>
      <w:b/>
      <w:bCs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F612D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F612D"/>
    <w:rPr>
      <w:rFonts w:ascii="Segoe UI" w:eastAsiaTheme="majorEastAsia" w:hAnsi="Segoe UI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3F612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F612D"/>
    <w:rPr>
      <w:rFonts w:ascii="Segoe UI" w:hAnsi="Segoe UI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38B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3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 Gooi en Vechtstreek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Gert-Jan Wendrich</dc:creator>
  <cp:lastModifiedBy>Gert-Jan Wendrich</cp:lastModifiedBy>
  <cp:revision>2</cp:revision>
  <dcterms:created xsi:type="dcterms:W3CDTF">2017-06-16T14:50:00Z</dcterms:created>
  <dcterms:modified xsi:type="dcterms:W3CDTF">2017-06-23T13:48:00Z</dcterms:modified>
</cp:coreProperties>
</file>