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AB" w:rsidRPr="00CA1EEB" w:rsidRDefault="001716AB" w:rsidP="001716AB">
      <w:pPr>
        <w:spacing w:before="76"/>
        <w:ind w:firstLine="536"/>
        <w:rPr>
          <w:rFonts w:ascii="Cambria" w:eastAsia="Cambria" w:hAnsi="Cambria" w:cs="Cambria"/>
          <w:sz w:val="32"/>
          <w:szCs w:val="32"/>
          <w:lang w:val="nl-NL"/>
        </w:rPr>
      </w:pPr>
      <w:r w:rsidRPr="00CA1EEB">
        <w:rPr>
          <w:rFonts w:ascii="Cambria" w:eastAsia="Cambria" w:hAnsi="Cambria" w:cs="Cambria"/>
          <w:b/>
          <w:spacing w:val="1"/>
          <w:sz w:val="32"/>
          <w:szCs w:val="32"/>
          <w:lang w:val="nl-NL"/>
        </w:rPr>
        <w:t>S</w:t>
      </w:r>
      <w:r w:rsidRPr="00CA1EEB">
        <w:rPr>
          <w:rFonts w:ascii="Cambria" w:eastAsia="Cambria" w:hAnsi="Cambria" w:cs="Cambria"/>
          <w:b/>
          <w:spacing w:val="3"/>
          <w:sz w:val="32"/>
          <w:szCs w:val="32"/>
          <w:lang w:val="nl-NL"/>
        </w:rPr>
        <w:t>e</w:t>
      </w:r>
      <w:r w:rsidRPr="00CA1EEB">
        <w:rPr>
          <w:rFonts w:ascii="Cambria" w:eastAsia="Cambria" w:hAnsi="Cambria" w:cs="Cambria"/>
          <w:b/>
          <w:spacing w:val="-36"/>
          <w:sz w:val="32"/>
          <w:szCs w:val="32"/>
          <w:lang w:val="nl-NL"/>
        </w:rPr>
        <w:t>l</w:t>
      </w:r>
      <w:r w:rsidRPr="00CA1EEB">
        <w:rPr>
          <w:rFonts w:ascii="Cambria" w:eastAsia="Cambria" w:hAnsi="Cambria" w:cs="Cambria"/>
          <w:b/>
          <w:sz w:val="32"/>
          <w:szCs w:val="32"/>
          <w:lang w:val="nl-NL"/>
        </w:rPr>
        <w:t>ec</w:t>
      </w:r>
      <w:r w:rsidRPr="00CA1EEB">
        <w:rPr>
          <w:rFonts w:ascii="Cambria" w:eastAsia="Cambria" w:hAnsi="Cambria" w:cs="Cambria"/>
          <w:b/>
          <w:spacing w:val="-11"/>
          <w:sz w:val="32"/>
          <w:szCs w:val="32"/>
          <w:lang w:val="nl-NL"/>
        </w:rPr>
        <w:t>t</w:t>
      </w:r>
      <w:r w:rsidRPr="00CA1EEB">
        <w:rPr>
          <w:rFonts w:ascii="Cambria" w:eastAsia="Cambria" w:hAnsi="Cambria" w:cs="Cambria"/>
          <w:b/>
          <w:sz w:val="32"/>
          <w:szCs w:val="32"/>
          <w:lang w:val="nl-NL"/>
        </w:rPr>
        <w:t>i</w:t>
      </w:r>
      <w:r w:rsidRPr="00CA1EEB">
        <w:rPr>
          <w:rFonts w:ascii="Cambria" w:eastAsia="Cambria" w:hAnsi="Cambria" w:cs="Cambria"/>
          <w:b/>
          <w:spacing w:val="1"/>
          <w:sz w:val="32"/>
          <w:szCs w:val="32"/>
          <w:lang w:val="nl-NL"/>
        </w:rPr>
        <w:t>e</w:t>
      </w:r>
      <w:r w:rsidRPr="00CA1EEB">
        <w:rPr>
          <w:rFonts w:ascii="Cambria" w:eastAsia="Cambria" w:hAnsi="Cambria" w:cs="Cambria"/>
          <w:b/>
          <w:sz w:val="32"/>
          <w:szCs w:val="32"/>
          <w:lang w:val="nl-NL"/>
        </w:rPr>
        <w:t>c</w:t>
      </w:r>
      <w:r w:rsidRPr="00CA1EEB">
        <w:rPr>
          <w:rFonts w:ascii="Cambria" w:eastAsia="Cambria" w:hAnsi="Cambria" w:cs="Cambria"/>
          <w:b/>
          <w:spacing w:val="-2"/>
          <w:sz w:val="32"/>
          <w:szCs w:val="32"/>
          <w:lang w:val="nl-NL"/>
        </w:rPr>
        <w:t>r</w:t>
      </w:r>
      <w:r w:rsidRPr="00CA1EEB">
        <w:rPr>
          <w:rFonts w:ascii="Cambria" w:eastAsia="Cambria" w:hAnsi="Cambria" w:cs="Cambria"/>
          <w:b/>
          <w:sz w:val="32"/>
          <w:szCs w:val="32"/>
          <w:lang w:val="nl-NL"/>
        </w:rPr>
        <w:t>i</w:t>
      </w:r>
      <w:r w:rsidRPr="00CA1EEB">
        <w:rPr>
          <w:rFonts w:ascii="Cambria" w:eastAsia="Cambria" w:hAnsi="Cambria" w:cs="Cambria"/>
          <w:b/>
          <w:spacing w:val="-3"/>
          <w:sz w:val="32"/>
          <w:szCs w:val="32"/>
          <w:lang w:val="nl-NL"/>
        </w:rPr>
        <w:t>t</w:t>
      </w:r>
      <w:r w:rsidRPr="00CA1EEB">
        <w:rPr>
          <w:rFonts w:ascii="Cambria" w:eastAsia="Cambria" w:hAnsi="Cambria" w:cs="Cambria"/>
          <w:b/>
          <w:sz w:val="32"/>
          <w:szCs w:val="32"/>
          <w:lang w:val="nl-NL"/>
        </w:rPr>
        <w:t>er</w:t>
      </w:r>
      <w:r w:rsidRPr="00CA1EEB">
        <w:rPr>
          <w:rFonts w:ascii="Cambria" w:eastAsia="Cambria" w:hAnsi="Cambria" w:cs="Cambria"/>
          <w:b/>
          <w:spacing w:val="3"/>
          <w:sz w:val="32"/>
          <w:szCs w:val="32"/>
          <w:lang w:val="nl-NL"/>
        </w:rPr>
        <w:t>i</w:t>
      </w:r>
      <w:r w:rsidRPr="00CA1EEB">
        <w:rPr>
          <w:rFonts w:ascii="Cambria" w:eastAsia="Cambria" w:hAnsi="Cambria" w:cs="Cambria"/>
          <w:b/>
          <w:sz w:val="32"/>
          <w:szCs w:val="32"/>
          <w:lang w:val="nl-NL"/>
        </w:rPr>
        <w:t>a</w:t>
      </w:r>
    </w:p>
    <w:p w:rsidR="001716AB" w:rsidRPr="00CA1EEB" w:rsidRDefault="001716AB" w:rsidP="001716AB">
      <w:pPr>
        <w:spacing w:before="4" w:line="100" w:lineRule="exact"/>
        <w:rPr>
          <w:sz w:val="11"/>
          <w:szCs w:val="11"/>
          <w:lang w:val="nl-NL"/>
        </w:rPr>
      </w:pPr>
    </w:p>
    <w:p w:rsidR="001716AB" w:rsidRPr="00CA1EEB" w:rsidRDefault="001716AB" w:rsidP="001716AB">
      <w:pPr>
        <w:spacing w:line="200" w:lineRule="exact"/>
        <w:rPr>
          <w:lang w:val="nl-NL"/>
        </w:rPr>
      </w:pPr>
    </w:p>
    <w:p w:rsidR="001716AB" w:rsidRPr="00CA1EEB" w:rsidRDefault="001716AB" w:rsidP="001716AB">
      <w:pPr>
        <w:spacing w:line="240" w:lineRule="exact"/>
        <w:ind w:left="536" w:right="172"/>
        <w:rPr>
          <w:rFonts w:ascii="Verdana" w:eastAsia="Verdana" w:hAnsi="Verdana" w:cs="Verdana"/>
          <w:lang w:val="nl-NL"/>
        </w:rPr>
      </w:pPr>
      <w:r w:rsidRPr="00CA1EEB">
        <w:rPr>
          <w:rFonts w:ascii="Verdana" w:eastAsia="Verdana" w:hAnsi="Verdana" w:cs="Verdana"/>
          <w:spacing w:val="-1"/>
          <w:lang w:val="nl-NL"/>
        </w:rPr>
        <w:t>He</w:t>
      </w:r>
      <w:r w:rsidRPr="00CA1EEB">
        <w:rPr>
          <w:rFonts w:ascii="Verdana" w:eastAsia="Verdana" w:hAnsi="Verdana" w:cs="Verdana"/>
          <w:lang w:val="nl-NL"/>
        </w:rPr>
        <w:t>t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2"/>
          <w:lang w:val="nl-NL"/>
        </w:rPr>
        <w:t>p</w:t>
      </w:r>
      <w:r w:rsidRPr="00CA1EEB">
        <w:rPr>
          <w:rFonts w:ascii="Verdana" w:eastAsia="Verdana" w:hAnsi="Verdana" w:cs="Verdana"/>
          <w:spacing w:val="-1"/>
          <w:lang w:val="nl-NL"/>
        </w:rPr>
        <w:t>ro</w:t>
      </w:r>
      <w:r w:rsidRPr="00CA1EEB">
        <w:rPr>
          <w:rFonts w:ascii="Verdana" w:eastAsia="Verdana" w:hAnsi="Verdana" w:cs="Verdana"/>
          <w:spacing w:val="3"/>
          <w:lang w:val="nl-NL"/>
        </w:rPr>
        <w:t>g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1"/>
          <w:lang w:val="nl-NL"/>
        </w:rPr>
        <w:t>m</w:t>
      </w:r>
      <w:r w:rsidRPr="00CA1EEB">
        <w:rPr>
          <w:rFonts w:ascii="Verdana" w:eastAsia="Verdana" w:hAnsi="Verdana" w:cs="Verdana"/>
          <w:lang w:val="nl-NL"/>
        </w:rPr>
        <w:t>ma</w:t>
      </w:r>
      <w:r w:rsidRPr="00CA1EEB">
        <w:rPr>
          <w:rFonts w:ascii="Verdana" w:eastAsia="Verdana" w:hAnsi="Verdana" w:cs="Verdana"/>
          <w:spacing w:val="-9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v</w:t>
      </w:r>
      <w:r w:rsidRPr="00CA1EEB">
        <w:rPr>
          <w:rFonts w:ascii="Verdana" w:eastAsia="Verdana" w:hAnsi="Verdana" w:cs="Verdana"/>
          <w:lang w:val="nl-NL"/>
        </w:rPr>
        <w:t>an</w:t>
      </w:r>
      <w:r w:rsidRPr="00CA1EEB">
        <w:rPr>
          <w:rFonts w:ascii="Verdana" w:eastAsia="Verdana" w:hAnsi="Verdana" w:cs="Verdana"/>
          <w:spacing w:val="-1"/>
          <w:lang w:val="nl-NL"/>
        </w:rPr>
        <w:t xml:space="preserve"> e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s</w:t>
      </w:r>
      <w:r w:rsidRPr="00CA1EEB">
        <w:rPr>
          <w:rFonts w:ascii="Verdana" w:eastAsia="Verdana" w:hAnsi="Verdana" w:cs="Verdana"/>
          <w:spacing w:val="-2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2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s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spacing w:val="1"/>
          <w:lang w:val="nl-NL"/>
        </w:rPr>
        <w:t>pg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3"/>
          <w:lang w:val="nl-NL"/>
        </w:rPr>
        <w:t>d</w:t>
      </w:r>
      <w:r w:rsidRPr="00CA1EEB">
        <w:rPr>
          <w:rFonts w:ascii="Verdana" w:eastAsia="Verdana" w:hAnsi="Verdana" w:cs="Verdana"/>
          <w:spacing w:val="1"/>
          <w:lang w:val="nl-NL"/>
        </w:rPr>
        <w:t>e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-10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in</w:t>
      </w:r>
      <w:r w:rsidRPr="00CA1EEB">
        <w:rPr>
          <w:rFonts w:ascii="Verdana" w:eastAsia="Verdana" w:hAnsi="Verdana" w:cs="Verdana"/>
          <w:spacing w:val="-1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5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2"/>
          <w:lang w:val="nl-NL"/>
        </w:rPr>
        <w:t>e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men</w:t>
      </w:r>
      <w:r w:rsidRPr="00CA1EEB">
        <w:rPr>
          <w:rFonts w:ascii="Verdana" w:eastAsia="Verdana" w:hAnsi="Verdana" w:cs="Verdana"/>
          <w:spacing w:val="1"/>
          <w:lang w:val="nl-NL"/>
        </w:rPr>
        <w:t>t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lang w:val="nl-NL"/>
        </w:rPr>
        <w:t>,</w:t>
      </w:r>
      <w:r w:rsidRPr="00CA1EEB">
        <w:rPr>
          <w:rFonts w:ascii="Verdana" w:eastAsia="Verdana" w:hAnsi="Verdana" w:cs="Verdana"/>
          <w:spacing w:val="-10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wa</w:t>
      </w:r>
      <w:r w:rsidRPr="00CA1EEB">
        <w:rPr>
          <w:rFonts w:ascii="Verdana" w:eastAsia="Verdana" w:hAnsi="Verdana" w:cs="Verdana"/>
          <w:spacing w:val="1"/>
          <w:lang w:val="nl-NL"/>
        </w:rPr>
        <w:t>ar</w:t>
      </w:r>
      <w:r w:rsidRPr="00CA1EEB">
        <w:rPr>
          <w:rFonts w:ascii="Verdana" w:eastAsia="Verdana" w:hAnsi="Verdana" w:cs="Verdana"/>
          <w:lang w:val="nl-NL"/>
        </w:rPr>
        <w:t>van</w:t>
      </w:r>
      <w:r w:rsidRPr="00CA1EEB">
        <w:rPr>
          <w:rFonts w:ascii="Verdana" w:eastAsia="Verdana" w:hAnsi="Verdana" w:cs="Verdana"/>
          <w:spacing w:val="-8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de</w:t>
      </w:r>
      <w:r w:rsidRPr="00CA1EEB">
        <w:rPr>
          <w:rFonts w:ascii="Verdana" w:eastAsia="Verdana" w:hAnsi="Verdana" w:cs="Verdana"/>
          <w:spacing w:val="7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e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lang w:val="nl-NL"/>
        </w:rPr>
        <w:t>s</w:t>
      </w:r>
      <w:r w:rsidRPr="00CA1EEB">
        <w:rPr>
          <w:rFonts w:ascii="Verdana" w:eastAsia="Verdana" w:hAnsi="Verdana" w:cs="Verdana"/>
          <w:spacing w:val="2"/>
          <w:lang w:val="nl-NL"/>
        </w:rPr>
        <w:t>t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7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t</w:t>
      </w:r>
      <w:r w:rsidRPr="00CA1EEB">
        <w:rPr>
          <w:rFonts w:ascii="Verdana" w:eastAsia="Verdana" w:hAnsi="Verdana" w:cs="Verdana"/>
          <w:spacing w:val="3"/>
          <w:lang w:val="nl-NL"/>
        </w:rPr>
        <w:t>w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1"/>
          <w:lang w:val="nl-NL"/>
        </w:rPr>
        <w:t>v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spacing w:val="1"/>
          <w:lang w:val="nl-NL"/>
        </w:rPr>
        <w:t>o</w:t>
      </w:r>
      <w:r w:rsidRPr="00CA1EEB">
        <w:rPr>
          <w:rFonts w:ascii="Verdana" w:eastAsia="Verdana" w:hAnsi="Verdana" w:cs="Verdana"/>
          <w:lang w:val="nl-NL"/>
        </w:rPr>
        <w:t>r</w:t>
      </w:r>
      <w:r w:rsidRPr="00CA1EEB">
        <w:rPr>
          <w:rFonts w:ascii="Verdana" w:eastAsia="Verdana" w:hAnsi="Verdana" w:cs="Verdana"/>
          <w:spacing w:val="-5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f</w:t>
      </w:r>
      <w:r w:rsidRPr="00CA1EEB">
        <w:rPr>
          <w:rFonts w:ascii="Verdana" w:eastAsia="Verdana" w:hAnsi="Verdana" w:cs="Verdana"/>
          <w:spacing w:val="2"/>
          <w:lang w:val="nl-NL"/>
        </w:rPr>
        <w:t>a</w:t>
      </w:r>
      <w:r w:rsidRPr="00CA1EEB">
        <w:rPr>
          <w:rFonts w:ascii="Verdana" w:eastAsia="Verdana" w:hAnsi="Verdana" w:cs="Verdana"/>
          <w:lang w:val="nl-NL"/>
        </w:rPr>
        <w:t>se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1 van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b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lang w:val="nl-NL"/>
        </w:rPr>
        <w:t>g</w:t>
      </w:r>
      <w:r w:rsidRPr="00CA1EEB">
        <w:rPr>
          <w:rFonts w:ascii="Verdana" w:eastAsia="Verdana" w:hAnsi="Verdana" w:cs="Verdana"/>
          <w:spacing w:val="-7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z</w:t>
      </w:r>
      <w:r w:rsidRPr="00CA1EEB">
        <w:rPr>
          <w:rFonts w:ascii="Verdana" w:eastAsia="Verdana" w:hAnsi="Verdana" w:cs="Verdana"/>
          <w:spacing w:val="1"/>
          <w:lang w:val="nl-NL"/>
        </w:rPr>
        <w:t>ijn</w:t>
      </w:r>
      <w:r w:rsidRPr="00CA1EEB">
        <w:rPr>
          <w:rFonts w:ascii="Verdana" w:eastAsia="Verdana" w:hAnsi="Verdana" w:cs="Verdana"/>
          <w:lang w:val="nl-NL"/>
        </w:rPr>
        <w:t>:</w:t>
      </w:r>
    </w:p>
    <w:p w:rsidR="001716AB" w:rsidRPr="00072D4B" w:rsidRDefault="001716AB" w:rsidP="001716AB">
      <w:pPr>
        <w:spacing w:line="220" w:lineRule="exact"/>
        <w:ind w:left="896"/>
        <w:rPr>
          <w:rFonts w:ascii="Verdana" w:eastAsia="Verdana" w:hAnsi="Verdana" w:cs="Verdana"/>
          <w:lang w:val="nl-NL"/>
        </w:rPr>
      </w:pP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1</w:t>
      </w:r>
      <w:r w:rsidRPr="00072D4B">
        <w:rPr>
          <w:rFonts w:ascii="Verdana" w:eastAsia="Verdana" w:hAnsi="Verdana" w:cs="Verdana"/>
          <w:i/>
          <w:position w:val="-1"/>
          <w:lang w:val="nl-NL"/>
        </w:rPr>
        <w:t xml:space="preserve">. </w:t>
      </w:r>
      <w:r w:rsidRPr="00072D4B">
        <w:rPr>
          <w:rFonts w:ascii="Verdana" w:eastAsia="Verdana" w:hAnsi="Verdana" w:cs="Verdana"/>
          <w:i/>
          <w:spacing w:val="6"/>
          <w:position w:val="-1"/>
          <w:lang w:val="nl-NL"/>
        </w:rPr>
        <w:t xml:space="preserve"> </w:t>
      </w:r>
      <w:r w:rsidRPr="00072D4B">
        <w:rPr>
          <w:rFonts w:ascii="Verdana" w:eastAsia="Verdana" w:hAnsi="Verdana" w:cs="Verdana"/>
          <w:i/>
          <w:position w:val="-1"/>
          <w:lang w:val="nl-NL"/>
        </w:rPr>
        <w:t>U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it</w:t>
      </w:r>
      <w:r w:rsidRPr="00072D4B">
        <w:rPr>
          <w:rFonts w:ascii="Verdana" w:eastAsia="Verdana" w:hAnsi="Verdana" w:cs="Verdana"/>
          <w:i/>
          <w:position w:val="-1"/>
          <w:lang w:val="nl-NL"/>
        </w:rPr>
        <w:t>sl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u</w:t>
      </w:r>
      <w:r w:rsidRPr="00072D4B">
        <w:rPr>
          <w:rFonts w:ascii="Verdana" w:eastAsia="Verdana" w:hAnsi="Verdana" w:cs="Verdana"/>
          <w:i/>
          <w:position w:val="-1"/>
          <w:lang w:val="nl-NL"/>
        </w:rPr>
        <w:t>i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t</w:t>
      </w:r>
      <w:r w:rsidRPr="00072D4B">
        <w:rPr>
          <w:rFonts w:ascii="Verdana" w:eastAsia="Verdana" w:hAnsi="Verdana" w:cs="Verdana"/>
          <w:i/>
          <w:position w:val="-1"/>
          <w:lang w:val="nl-NL"/>
        </w:rPr>
        <w:t>i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n</w:t>
      </w:r>
      <w:r w:rsidRPr="00072D4B">
        <w:rPr>
          <w:rFonts w:ascii="Verdana" w:eastAsia="Verdana" w:hAnsi="Verdana" w:cs="Verdana"/>
          <w:i/>
          <w:spacing w:val="2"/>
          <w:position w:val="-1"/>
          <w:lang w:val="nl-NL"/>
        </w:rPr>
        <w:t>g</w:t>
      </w:r>
      <w:r w:rsidRPr="00072D4B">
        <w:rPr>
          <w:rFonts w:ascii="Verdana" w:eastAsia="Verdana" w:hAnsi="Verdana" w:cs="Verdana"/>
          <w:i/>
          <w:spacing w:val="-1"/>
          <w:position w:val="-1"/>
          <w:lang w:val="nl-NL"/>
        </w:rPr>
        <w:t>s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g</w:t>
      </w:r>
      <w:r w:rsidRPr="00072D4B">
        <w:rPr>
          <w:rFonts w:ascii="Verdana" w:eastAsia="Verdana" w:hAnsi="Verdana" w:cs="Verdana"/>
          <w:i/>
          <w:spacing w:val="-1"/>
          <w:position w:val="-1"/>
          <w:lang w:val="nl-NL"/>
        </w:rPr>
        <w:t>ro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nd</w:t>
      </w:r>
      <w:r w:rsidRPr="00072D4B">
        <w:rPr>
          <w:rFonts w:ascii="Verdana" w:eastAsia="Verdana" w:hAnsi="Verdana" w:cs="Verdana"/>
          <w:i/>
          <w:spacing w:val="-1"/>
          <w:position w:val="-1"/>
          <w:lang w:val="nl-NL"/>
        </w:rPr>
        <w:t>e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n</w:t>
      </w:r>
      <w:r w:rsidRPr="00072D4B">
        <w:rPr>
          <w:rFonts w:ascii="Verdana" w:eastAsia="Verdana" w:hAnsi="Verdana" w:cs="Verdana"/>
          <w:i/>
          <w:position w:val="-1"/>
          <w:lang w:val="nl-NL"/>
        </w:rPr>
        <w:t>;</w:t>
      </w:r>
    </w:p>
    <w:p w:rsidR="001716AB" w:rsidRPr="00CA1EEB" w:rsidRDefault="001716AB" w:rsidP="001716AB">
      <w:pPr>
        <w:spacing w:before="43" w:line="240" w:lineRule="exact"/>
        <w:ind w:left="1256" w:right="559"/>
        <w:rPr>
          <w:rFonts w:ascii="Verdana" w:eastAsia="Verdana" w:hAnsi="Verdana" w:cs="Verdana"/>
          <w:lang w:val="nl-NL"/>
        </w:rPr>
      </w:pP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t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2"/>
          <w:lang w:val="nl-NL"/>
        </w:rPr>
        <w:t>z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spacing w:val="-1"/>
          <w:lang w:val="nl-NL"/>
        </w:rPr>
        <w:t>j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‘</w:t>
      </w:r>
      <w:r w:rsidRPr="00CA1EEB">
        <w:rPr>
          <w:rFonts w:ascii="Verdana" w:eastAsia="Verdana" w:hAnsi="Verdana" w:cs="Verdana"/>
          <w:lang w:val="nl-NL"/>
        </w:rPr>
        <w:t>k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lang w:val="nl-NL"/>
        </w:rPr>
        <w:t>ck</w:t>
      </w:r>
      <w:r w:rsidRPr="00CA1EEB">
        <w:rPr>
          <w:rFonts w:ascii="Verdana" w:eastAsia="Verdana" w:hAnsi="Verdana" w:cs="Verdana"/>
          <w:spacing w:val="3"/>
          <w:lang w:val="nl-NL"/>
        </w:rPr>
        <w:t>-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spacing w:val="1"/>
          <w:lang w:val="nl-NL"/>
        </w:rPr>
        <w:t>ut</w:t>
      </w:r>
      <w:r w:rsidRPr="00CA1EEB">
        <w:rPr>
          <w:rFonts w:ascii="Verdana" w:eastAsia="Verdana" w:hAnsi="Verdana" w:cs="Verdana"/>
          <w:lang w:val="nl-NL"/>
        </w:rPr>
        <w:t>’</w:t>
      </w:r>
      <w:r w:rsidRPr="00CA1EEB">
        <w:rPr>
          <w:rFonts w:ascii="Verdana" w:eastAsia="Verdana" w:hAnsi="Verdana" w:cs="Verdana"/>
          <w:spacing w:val="-10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sen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2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1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1"/>
          <w:lang w:val="nl-NL"/>
        </w:rPr>
        <w:t>v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r</w:t>
      </w:r>
      <w:r w:rsidRPr="00CA1EEB">
        <w:rPr>
          <w:rFonts w:ascii="Verdana" w:eastAsia="Verdana" w:hAnsi="Verdana" w:cs="Verdana"/>
          <w:lang w:val="nl-NL"/>
        </w:rPr>
        <w:t>k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spacing w:val="1"/>
          <w:lang w:val="nl-NL"/>
        </w:rPr>
        <w:t>ng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12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waar</w:t>
      </w:r>
      <w:r w:rsidRPr="00CA1EEB">
        <w:rPr>
          <w:rFonts w:ascii="Verdana" w:eastAsia="Verdana" w:hAnsi="Verdana" w:cs="Verdana"/>
          <w:spacing w:val="-6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u</w:t>
      </w:r>
      <w:r w:rsidRPr="00CA1EEB">
        <w:rPr>
          <w:rFonts w:ascii="Verdana" w:eastAsia="Verdana" w:hAnsi="Verdana" w:cs="Verdana"/>
          <w:spacing w:val="-1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aan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lang w:val="nl-NL"/>
        </w:rPr>
        <w:t>t</w:t>
      </w:r>
      <w:r w:rsidRPr="00CA1EEB">
        <w:rPr>
          <w:rFonts w:ascii="Verdana" w:eastAsia="Verdana" w:hAnsi="Verdana" w:cs="Verdana"/>
          <w:spacing w:val="-5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te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vo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spacing w:val="1"/>
          <w:lang w:val="nl-NL"/>
        </w:rPr>
        <w:t>d</w:t>
      </w:r>
      <w:r w:rsidRPr="00CA1EEB">
        <w:rPr>
          <w:rFonts w:ascii="Verdana" w:eastAsia="Verdana" w:hAnsi="Verdana" w:cs="Verdana"/>
          <w:spacing w:val="-1"/>
          <w:lang w:val="nl-NL"/>
        </w:rPr>
        <w:t>oe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lang w:val="nl-NL"/>
        </w:rPr>
        <w:t>.</w:t>
      </w:r>
      <w:r w:rsidRPr="00CA1EEB">
        <w:rPr>
          <w:rFonts w:ascii="Verdana" w:eastAsia="Verdana" w:hAnsi="Verdana" w:cs="Verdana"/>
          <w:spacing w:val="-6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z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1"/>
          <w:lang w:val="nl-NL"/>
        </w:rPr>
        <w:t>c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spacing w:val="1"/>
          <w:lang w:val="nl-NL"/>
        </w:rPr>
        <w:t>t</w:t>
      </w:r>
      <w:r w:rsidRPr="00CA1EEB">
        <w:rPr>
          <w:rFonts w:ascii="Verdana" w:eastAsia="Verdana" w:hAnsi="Verdana" w:cs="Verdana"/>
          <w:spacing w:val="-1"/>
          <w:lang w:val="nl-NL"/>
        </w:rPr>
        <w:t>er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a k</w:t>
      </w:r>
      <w:r w:rsidRPr="00CA1EEB">
        <w:rPr>
          <w:rFonts w:ascii="Verdana" w:eastAsia="Verdana" w:hAnsi="Verdana" w:cs="Verdana"/>
          <w:spacing w:val="1"/>
          <w:lang w:val="nl-NL"/>
        </w:rPr>
        <w:t>unn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6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u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spacing w:val="1"/>
          <w:lang w:val="nl-NL"/>
        </w:rPr>
        <w:t>t</w:t>
      </w:r>
      <w:r w:rsidRPr="00CA1EEB">
        <w:rPr>
          <w:rFonts w:ascii="Verdana" w:eastAsia="Verdana" w:hAnsi="Verdana" w:cs="Verdana"/>
          <w:spacing w:val="-3"/>
          <w:lang w:val="nl-NL"/>
        </w:rPr>
        <w:t>s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spacing w:val="-1"/>
          <w:lang w:val="nl-NL"/>
        </w:rPr>
        <w:t>u</w:t>
      </w:r>
      <w:r w:rsidRPr="00CA1EEB">
        <w:rPr>
          <w:rFonts w:ascii="Verdana" w:eastAsia="Verdana" w:hAnsi="Verdana" w:cs="Verdana"/>
          <w:lang w:val="nl-NL"/>
        </w:rPr>
        <w:t>i</w:t>
      </w:r>
      <w:r w:rsidRPr="00CA1EEB">
        <w:rPr>
          <w:rFonts w:ascii="Verdana" w:eastAsia="Verdana" w:hAnsi="Verdana" w:cs="Verdana"/>
          <w:spacing w:val="1"/>
          <w:lang w:val="nl-NL"/>
        </w:rPr>
        <w:t>t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-10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m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t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1"/>
          <w:lang w:val="nl-NL"/>
        </w:rPr>
        <w:t>‘j</w:t>
      </w:r>
      <w:r w:rsidRPr="00CA1EEB">
        <w:rPr>
          <w:rFonts w:ascii="Verdana" w:eastAsia="Verdana" w:hAnsi="Verdana" w:cs="Verdana"/>
          <w:lang w:val="nl-NL"/>
        </w:rPr>
        <w:t>a’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lang w:val="nl-NL"/>
        </w:rPr>
        <w:t xml:space="preserve">f </w:t>
      </w:r>
      <w:r w:rsidRPr="00CA1EEB">
        <w:rPr>
          <w:rFonts w:ascii="Verdana" w:eastAsia="Verdana" w:hAnsi="Verdana" w:cs="Verdana"/>
          <w:spacing w:val="-1"/>
          <w:lang w:val="nl-NL"/>
        </w:rPr>
        <w:t>‘</w:t>
      </w:r>
      <w:r w:rsidRPr="00CA1EEB">
        <w:rPr>
          <w:rFonts w:ascii="Verdana" w:eastAsia="Verdana" w:hAnsi="Verdana" w:cs="Verdana"/>
          <w:spacing w:val="1"/>
          <w:lang w:val="nl-NL"/>
        </w:rPr>
        <w:t>ne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’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w</w:t>
      </w:r>
      <w:r w:rsidRPr="00CA1EEB">
        <w:rPr>
          <w:rFonts w:ascii="Verdana" w:eastAsia="Verdana" w:hAnsi="Verdana" w:cs="Verdana"/>
          <w:spacing w:val="1"/>
          <w:lang w:val="nl-NL"/>
        </w:rPr>
        <w:t>o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spacing w:val="3"/>
          <w:lang w:val="nl-NL"/>
        </w:rPr>
        <w:t>d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6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b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4"/>
          <w:lang w:val="nl-NL"/>
        </w:rPr>
        <w:t>n</w:t>
      </w:r>
      <w:r w:rsidRPr="00CA1EEB">
        <w:rPr>
          <w:rFonts w:ascii="Verdana" w:eastAsia="Verdana" w:hAnsi="Verdana" w:cs="Verdana"/>
          <w:spacing w:val="1"/>
          <w:lang w:val="nl-NL"/>
        </w:rPr>
        <w:t>t</w:t>
      </w:r>
      <w:r w:rsidRPr="00CA1EEB">
        <w:rPr>
          <w:rFonts w:ascii="Verdana" w:eastAsia="Verdana" w:hAnsi="Verdana" w:cs="Verdana"/>
          <w:lang w:val="nl-NL"/>
        </w:rPr>
        <w:t>w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spacing w:val="1"/>
          <w:lang w:val="nl-NL"/>
        </w:rPr>
        <w:t>o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spacing w:val="1"/>
          <w:lang w:val="nl-NL"/>
        </w:rPr>
        <w:t>d</w:t>
      </w:r>
      <w:r w:rsidRPr="00CA1EEB">
        <w:rPr>
          <w:rFonts w:ascii="Verdana" w:eastAsia="Verdana" w:hAnsi="Verdana" w:cs="Verdana"/>
          <w:lang w:val="nl-NL"/>
        </w:rPr>
        <w:t>.</w:t>
      </w:r>
    </w:p>
    <w:p w:rsidR="001716AB" w:rsidRPr="00072D4B" w:rsidRDefault="001716AB" w:rsidP="001716AB">
      <w:pPr>
        <w:spacing w:line="220" w:lineRule="exact"/>
        <w:ind w:left="896"/>
        <w:rPr>
          <w:rFonts w:ascii="Verdana" w:eastAsia="Verdana" w:hAnsi="Verdana" w:cs="Verdana"/>
          <w:lang w:val="nl-NL"/>
        </w:rPr>
      </w:pP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2</w:t>
      </w:r>
      <w:r w:rsidRPr="00072D4B">
        <w:rPr>
          <w:rFonts w:ascii="Verdana" w:eastAsia="Verdana" w:hAnsi="Verdana" w:cs="Verdana"/>
          <w:i/>
          <w:position w:val="-1"/>
          <w:lang w:val="nl-NL"/>
        </w:rPr>
        <w:t xml:space="preserve">. </w:t>
      </w:r>
      <w:r w:rsidRPr="00072D4B">
        <w:rPr>
          <w:rFonts w:ascii="Verdana" w:eastAsia="Verdana" w:hAnsi="Verdana" w:cs="Verdana"/>
          <w:i/>
          <w:spacing w:val="6"/>
          <w:position w:val="-1"/>
          <w:lang w:val="nl-NL"/>
        </w:rPr>
        <w:t xml:space="preserve"> </w:t>
      </w:r>
      <w:r w:rsidRPr="00072D4B">
        <w:rPr>
          <w:rFonts w:ascii="Verdana" w:eastAsia="Verdana" w:hAnsi="Verdana" w:cs="Verdana"/>
          <w:i/>
          <w:position w:val="-1"/>
          <w:lang w:val="nl-NL"/>
        </w:rPr>
        <w:t>Sel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e</w:t>
      </w:r>
      <w:r w:rsidRPr="00072D4B">
        <w:rPr>
          <w:rFonts w:ascii="Verdana" w:eastAsia="Verdana" w:hAnsi="Verdana" w:cs="Verdana"/>
          <w:i/>
          <w:position w:val="-1"/>
          <w:lang w:val="nl-NL"/>
        </w:rPr>
        <w:t>ct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i</w:t>
      </w:r>
      <w:r w:rsidRPr="00072D4B">
        <w:rPr>
          <w:rFonts w:ascii="Verdana" w:eastAsia="Verdana" w:hAnsi="Verdana" w:cs="Verdana"/>
          <w:i/>
          <w:spacing w:val="-1"/>
          <w:position w:val="-1"/>
          <w:lang w:val="nl-NL"/>
        </w:rPr>
        <w:t>e</w:t>
      </w:r>
      <w:r w:rsidRPr="00072D4B">
        <w:rPr>
          <w:rFonts w:ascii="Verdana" w:eastAsia="Verdana" w:hAnsi="Verdana" w:cs="Verdana"/>
          <w:i/>
          <w:spacing w:val="2"/>
          <w:position w:val="-1"/>
          <w:lang w:val="nl-NL"/>
        </w:rPr>
        <w:t>c</w:t>
      </w:r>
      <w:r w:rsidRPr="00072D4B">
        <w:rPr>
          <w:rFonts w:ascii="Verdana" w:eastAsia="Verdana" w:hAnsi="Verdana" w:cs="Verdana"/>
          <w:i/>
          <w:spacing w:val="-1"/>
          <w:position w:val="-1"/>
          <w:lang w:val="nl-NL"/>
        </w:rPr>
        <w:t>r</w:t>
      </w:r>
      <w:r w:rsidRPr="00072D4B">
        <w:rPr>
          <w:rFonts w:ascii="Verdana" w:eastAsia="Verdana" w:hAnsi="Verdana" w:cs="Verdana"/>
          <w:i/>
          <w:position w:val="-1"/>
          <w:lang w:val="nl-NL"/>
        </w:rPr>
        <w:t>i</w:t>
      </w:r>
      <w:r w:rsidRPr="00072D4B">
        <w:rPr>
          <w:rFonts w:ascii="Verdana" w:eastAsia="Verdana" w:hAnsi="Verdana" w:cs="Verdana"/>
          <w:i/>
          <w:spacing w:val="1"/>
          <w:position w:val="-1"/>
          <w:lang w:val="nl-NL"/>
        </w:rPr>
        <w:t>te</w:t>
      </w:r>
      <w:r w:rsidRPr="00072D4B">
        <w:rPr>
          <w:rFonts w:ascii="Verdana" w:eastAsia="Verdana" w:hAnsi="Verdana" w:cs="Verdana"/>
          <w:i/>
          <w:spacing w:val="-1"/>
          <w:position w:val="-1"/>
          <w:lang w:val="nl-NL"/>
        </w:rPr>
        <w:t>r</w:t>
      </w:r>
      <w:r w:rsidRPr="00072D4B">
        <w:rPr>
          <w:rFonts w:ascii="Verdana" w:eastAsia="Verdana" w:hAnsi="Verdana" w:cs="Verdana"/>
          <w:i/>
          <w:position w:val="-1"/>
          <w:lang w:val="nl-NL"/>
        </w:rPr>
        <w:t>ia;</w:t>
      </w:r>
    </w:p>
    <w:p w:rsidR="001716AB" w:rsidRPr="00CA1EEB" w:rsidRDefault="001716AB" w:rsidP="001716AB">
      <w:pPr>
        <w:spacing w:before="43" w:line="240" w:lineRule="exact"/>
        <w:ind w:left="1256" w:right="833"/>
        <w:rPr>
          <w:rFonts w:ascii="Verdana" w:eastAsia="Verdana" w:hAnsi="Verdana" w:cs="Verdana"/>
          <w:lang w:val="nl-NL"/>
        </w:rPr>
      </w:pP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z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1"/>
          <w:lang w:val="nl-NL"/>
        </w:rPr>
        <w:t>c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spacing w:val="1"/>
          <w:lang w:val="nl-NL"/>
        </w:rPr>
        <w:t>t</w:t>
      </w:r>
      <w:r w:rsidRPr="00CA1EEB">
        <w:rPr>
          <w:rFonts w:ascii="Verdana" w:eastAsia="Verdana" w:hAnsi="Verdana" w:cs="Verdana"/>
          <w:spacing w:val="-1"/>
          <w:lang w:val="nl-NL"/>
        </w:rPr>
        <w:t>er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-7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to</w:t>
      </w:r>
      <w:r w:rsidRPr="00CA1EEB">
        <w:rPr>
          <w:rFonts w:ascii="Verdana" w:eastAsia="Verdana" w:hAnsi="Verdana" w:cs="Verdana"/>
          <w:spacing w:val="-2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t</w:t>
      </w:r>
      <w:r w:rsidRPr="00CA1EEB">
        <w:rPr>
          <w:rFonts w:ascii="Verdana" w:eastAsia="Verdana" w:hAnsi="Verdana" w:cs="Verdana"/>
          <w:spacing w:val="2"/>
          <w:lang w:val="nl-NL"/>
        </w:rPr>
        <w:t>s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6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2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1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w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lang w:val="nl-NL"/>
        </w:rPr>
        <w:t>ke</w:t>
      </w:r>
      <w:r w:rsidRPr="00CA1EEB">
        <w:rPr>
          <w:rFonts w:ascii="Verdana" w:eastAsia="Verdana" w:hAnsi="Verdana" w:cs="Verdana"/>
          <w:spacing w:val="-7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m</w:t>
      </w:r>
      <w:r w:rsidRPr="00CA1EEB">
        <w:rPr>
          <w:rFonts w:ascii="Verdana" w:eastAsia="Verdana" w:hAnsi="Verdana" w:cs="Verdana"/>
          <w:spacing w:val="3"/>
          <w:lang w:val="nl-NL"/>
        </w:rPr>
        <w:t>at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6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uw</w:t>
      </w:r>
      <w:r w:rsidRPr="00CA1EEB">
        <w:rPr>
          <w:rFonts w:ascii="Verdana" w:eastAsia="Verdana" w:hAnsi="Verdana" w:cs="Verdana"/>
          <w:spacing w:val="-1"/>
          <w:lang w:val="nl-NL"/>
        </w:rPr>
        <w:t xml:space="preserve"> or</w:t>
      </w:r>
      <w:r w:rsidRPr="00CA1EEB">
        <w:rPr>
          <w:rFonts w:ascii="Verdana" w:eastAsia="Verdana" w:hAnsi="Verdana" w:cs="Verdana"/>
          <w:spacing w:val="1"/>
          <w:lang w:val="nl-NL"/>
        </w:rPr>
        <w:t>g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sat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12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g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s</w:t>
      </w:r>
      <w:r w:rsidRPr="00CA1EEB">
        <w:rPr>
          <w:rFonts w:ascii="Verdana" w:eastAsia="Verdana" w:hAnsi="Verdana" w:cs="Verdana"/>
          <w:spacing w:val="-1"/>
          <w:lang w:val="nl-NL"/>
        </w:rPr>
        <w:t>c</w:t>
      </w:r>
      <w:r w:rsidRPr="00CA1EEB">
        <w:rPr>
          <w:rFonts w:ascii="Verdana" w:eastAsia="Verdana" w:hAnsi="Verdana" w:cs="Verdana"/>
          <w:spacing w:val="1"/>
          <w:lang w:val="nl-NL"/>
        </w:rPr>
        <w:t>h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kt</w:t>
      </w:r>
      <w:r w:rsidRPr="00CA1EEB">
        <w:rPr>
          <w:rFonts w:ascii="Verdana" w:eastAsia="Verdana" w:hAnsi="Verdana" w:cs="Verdana"/>
          <w:spacing w:val="-8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s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lang w:val="nl-NL"/>
        </w:rPr>
        <w:t>m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1"/>
          <w:lang w:val="nl-NL"/>
        </w:rPr>
        <w:t>d</w:t>
      </w:r>
      <w:r w:rsidRPr="00CA1EEB">
        <w:rPr>
          <w:rFonts w:ascii="Verdana" w:eastAsia="Verdana" w:hAnsi="Verdana" w:cs="Verdana"/>
          <w:lang w:val="nl-NL"/>
        </w:rPr>
        <w:t>e</w:t>
      </w:r>
      <w:r w:rsidRPr="00CA1EEB">
        <w:rPr>
          <w:rFonts w:ascii="Verdana" w:eastAsia="Verdana" w:hAnsi="Verdana" w:cs="Verdana"/>
          <w:spacing w:val="-1"/>
          <w:lang w:val="nl-NL"/>
        </w:rPr>
        <w:t xml:space="preserve"> o</w:t>
      </w:r>
      <w:r w:rsidRPr="00CA1EEB">
        <w:rPr>
          <w:rFonts w:ascii="Verdana" w:eastAsia="Verdana" w:hAnsi="Verdana" w:cs="Verdana"/>
          <w:spacing w:val="3"/>
          <w:lang w:val="nl-NL"/>
        </w:rPr>
        <w:t>p</w:t>
      </w:r>
      <w:r w:rsidRPr="00CA1EEB">
        <w:rPr>
          <w:rFonts w:ascii="Verdana" w:eastAsia="Verdana" w:hAnsi="Verdana" w:cs="Verdana"/>
          <w:spacing w:val="1"/>
          <w:lang w:val="nl-NL"/>
        </w:rPr>
        <w:t>d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lang w:val="nl-NL"/>
        </w:rPr>
        <w:t>ac</w:t>
      </w:r>
      <w:r w:rsidRPr="00CA1EEB">
        <w:rPr>
          <w:rFonts w:ascii="Verdana" w:eastAsia="Verdana" w:hAnsi="Verdana" w:cs="Verdana"/>
          <w:spacing w:val="1"/>
          <w:lang w:val="nl-NL"/>
        </w:rPr>
        <w:t>h</w:t>
      </w:r>
      <w:r w:rsidRPr="00CA1EEB">
        <w:rPr>
          <w:rFonts w:ascii="Verdana" w:eastAsia="Verdana" w:hAnsi="Verdana" w:cs="Verdana"/>
          <w:lang w:val="nl-NL"/>
        </w:rPr>
        <w:t>t</w:t>
      </w:r>
      <w:r w:rsidRPr="00CA1EEB">
        <w:rPr>
          <w:rFonts w:ascii="Verdana" w:eastAsia="Verdana" w:hAnsi="Verdana" w:cs="Verdana"/>
          <w:spacing w:val="-9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te v</w:t>
      </w:r>
      <w:r w:rsidRPr="00CA1EEB">
        <w:rPr>
          <w:rFonts w:ascii="Verdana" w:eastAsia="Verdana" w:hAnsi="Verdana" w:cs="Verdana"/>
          <w:spacing w:val="1"/>
          <w:lang w:val="nl-NL"/>
        </w:rPr>
        <w:t>e</w:t>
      </w:r>
      <w:r w:rsidRPr="00CA1EEB">
        <w:rPr>
          <w:rFonts w:ascii="Verdana" w:eastAsia="Verdana" w:hAnsi="Verdana" w:cs="Verdana"/>
          <w:spacing w:val="-1"/>
          <w:lang w:val="nl-NL"/>
        </w:rPr>
        <w:t>r</w:t>
      </w:r>
      <w:r w:rsidRPr="00CA1EEB">
        <w:rPr>
          <w:rFonts w:ascii="Verdana" w:eastAsia="Verdana" w:hAnsi="Verdana" w:cs="Verdana"/>
          <w:lang w:val="nl-NL"/>
        </w:rPr>
        <w:t>v</w:t>
      </w:r>
      <w:r w:rsidRPr="00CA1EEB">
        <w:rPr>
          <w:rFonts w:ascii="Verdana" w:eastAsia="Verdana" w:hAnsi="Verdana" w:cs="Verdana"/>
          <w:spacing w:val="1"/>
          <w:lang w:val="nl-NL"/>
        </w:rPr>
        <w:t>u</w:t>
      </w:r>
      <w:r w:rsidRPr="00CA1EEB">
        <w:rPr>
          <w:rFonts w:ascii="Verdana" w:eastAsia="Verdana" w:hAnsi="Verdana" w:cs="Verdana"/>
          <w:lang w:val="nl-NL"/>
        </w:rPr>
        <w:t>l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lang w:val="nl-NL"/>
        </w:rPr>
        <w:t>.</w:t>
      </w:r>
      <w:r w:rsidRPr="00CA1EEB">
        <w:rPr>
          <w:rFonts w:ascii="Verdana" w:eastAsia="Verdana" w:hAnsi="Verdana" w:cs="Verdana"/>
          <w:spacing w:val="-11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H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spacing w:val="-1"/>
          <w:lang w:val="nl-NL"/>
        </w:rPr>
        <w:t>er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5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v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3"/>
          <w:lang w:val="nl-NL"/>
        </w:rPr>
        <w:t>l</w:t>
      </w:r>
      <w:r w:rsidRPr="00CA1EEB">
        <w:rPr>
          <w:rFonts w:ascii="Verdana" w:eastAsia="Verdana" w:hAnsi="Verdana" w:cs="Verdana"/>
          <w:lang w:val="nl-NL"/>
        </w:rPr>
        <w:t>t</w:t>
      </w:r>
      <w:r w:rsidRPr="00CA1EEB">
        <w:rPr>
          <w:rFonts w:ascii="Verdana" w:eastAsia="Verdana" w:hAnsi="Verdana" w:cs="Verdana"/>
          <w:spacing w:val="-4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2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o</w:t>
      </w:r>
      <w:r w:rsidRPr="00CA1EEB">
        <w:rPr>
          <w:rFonts w:ascii="Verdana" w:eastAsia="Verdana" w:hAnsi="Verdana" w:cs="Verdana"/>
          <w:spacing w:val="1"/>
          <w:lang w:val="nl-NL"/>
        </w:rPr>
        <w:t>nd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1"/>
          <w:lang w:val="nl-NL"/>
        </w:rPr>
        <w:t>r</w:t>
      </w:r>
      <w:r w:rsidRPr="00CA1EEB">
        <w:rPr>
          <w:rFonts w:ascii="Verdana" w:eastAsia="Verdana" w:hAnsi="Verdana" w:cs="Verdana"/>
          <w:lang w:val="nl-NL"/>
        </w:rPr>
        <w:t>s</w:t>
      </w:r>
      <w:r w:rsidRPr="00CA1EEB">
        <w:rPr>
          <w:rFonts w:ascii="Verdana" w:eastAsia="Verdana" w:hAnsi="Verdana" w:cs="Verdana"/>
          <w:spacing w:val="-1"/>
          <w:lang w:val="nl-NL"/>
        </w:rPr>
        <w:t>c</w:t>
      </w:r>
      <w:r w:rsidRPr="00CA1EEB">
        <w:rPr>
          <w:rFonts w:ascii="Verdana" w:eastAsia="Verdana" w:hAnsi="Verdana" w:cs="Verdana"/>
          <w:spacing w:val="3"/>
          <w:lang w:val="nl-NL"/>
        </w:rPr>
        <w:t>h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d</w:t>
      </w:r>
      <w:r w:rsidRPr="00CA1EEB">
        <w:rPr>
          <w:rFonts w:ascii="Verdana" w:eastAsia="Verdana" w:hAnsi="Verdana" w:cs="Verdana"/>
          <w:spacing w:val="-12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te</w:t>
      </w:r>
      <w:r w:rsidRPr="00CA1EEB">
        <w:rPr>
          <w:rFonts w:ascii="Verdana" w:eastAsia="Verdana" w:hAnsi="Verdana" w:cs="Verdana"/>
          <w:spacing w:val="-3"/>
          <w:lang w:val="nl-NL"/>
        </w:rPr>
        <w:t xml:space="preserve"> </w:t>
      </w:r>
      <w:r w:rsidRPr="00CA1EEB">
        <w:rPr>
          <w:rFonts w:ascii="Verdana" w:eastAsia="Verdana" w:hAnsi="Verdana" w:cs="Verdana"/>
          <w:lang w:val="nl-NL"/>
        </w:rPr>
        <w:t>ma</w:t>
      </w:r>
      <w:r w:rsidRPr="00CA1EEB">
        <w:rPr>
          <w:rFonts w:ascii="Verdana" w:eastAsia="Verdana" w:hAnsi="Verdana" w:cs="Verdana"/>
          <w:spacing w:val="2"/>
          <w:lang w:val="nl-NL"/>
        </w:rPr>
        <w:t>k</w:t>
      </w:r>
      <w:r w:rsidRPr="00CA1EEB">
        <w:rPr>
          <w:rFonts w:ascii="Verdana" w:eastAsia="Verdana" w:hAnsi="Verdana" w:cs="Verdana"/>
          <w:spacing w:val="-1"/>
          <w:lang w:val="nl-NL"/>
        </w:rPr>
        <w:t>e</w:t>
      </w:r>
      <w:r w:rsidRPr="00CA1EEB">
        <w:rPr>
          <w:rFonts w:ascii="Verdana" w:eastAsia="Verdana" w:hAnsi="Verdana" w:cs="Verdana"/>
          <w:lang w:val="nl-NL"/>
        </w:rPr>
        <w:t>n</w:t>
      </w:r>
      <w:r w:rsidRPr="00CA1EEB">
        <w:rPr>
          <w:rFonts w:ascii="Verdana" w:eastAsia="Verdana" w:hAnsi="Verdana" w:cs="Verdana"/>
          <w:spacing w:val="-6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2"/>
          <w:lang w:val="nl-NL"/>
        </w:rPr>
        <w:t>i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lang w:val="nl-NL"/>
        </w:rPr>
        <w:t>:</w:t>
      </w:r>
    </w:p>
    <w:p w:rsidR="001716AB" w:rsidRPr="00CA1EEB" w:rsidRDefault="001716AB" w:rsidP="001716AB">
      <w:pPr>
        <w:spacing w:line="240" w:lineRule="exact"/>
        <w:ind w:left="896"/>
        <w:rPr>
          <w:rFonts w:ascii="Verdana" w:eastAsia="Verdana" w:hAnsi="Verdana" w:cs="Verdana"/>
          <w:lang w:val="nl-NL"/>
        </w:rPr>
      </w:pPr>
      <w:r>
        <w:rPr>
          <w:rFonts w:ascii="Symbol" w:eastAsia="Symbol" w:hAnsi="Symbol" w:cs="Symbol"/>
        </w:rPr>
        <w:t></w:t>
      </w:r>
      <w:r w:rsidRPr="00CA1EEB">
        <w:rPr>
          <w:lang w:val="nl-NL"/>
        </w:rPr>
        <w:t xml:space="preserve">    </w:t>
      </w:r>
      <w:r w:rsidRPr="00CA1EEB">
        <w:rPr>
          <w:spacing w:val="5"/>
          <w:lang w:val="nl-NL"/>
        </w:rPr>
        <w:t xml:space="preserve"> </w:t>
      </w:r>
      <w:r w:rsidRPr="00CA1EEB">
        <w:rPr>
          <w:rFonts w:ascii="Verdana" w:eastAsia="Verdana" w:hAnsi="Verdana" w:cs="Verdana"/>
          <w:spacing w:val="-1"/>
          <w:lang w:val="nl-NL"/>
        </w:rPr>
        <w:t>Or</w:t>
      </w:r>
      <w:r w:rsidRPr="00CA1EEB">
        <w:rPr>
          <w:rFonts w:ascii="Verdana" w:eastAsia="Verdana" w:hAnsi="Verdana" w:cs="Verdana"/>
          <w:spacing w:val="1"/>
          <w:lang w:val="nl-NL"/>
        </w:rPr>
        <w:t>g</w:t>
      </w:r>
      <w:r w:rsidRPr="00CA1EEB">
        <w:rPr>
          <w:rFonts w:ascii="Verdana" w:eastAsia="Verdana" w:hAnsi="Verdana" w:cs="Verdana"/>
          <w:lang w:val="nl-NL"/>
        </w:rPr>
        <w:t>a</w:t>
      </w:r>
      <w:r w:rsidRPr="00CA1EEB">
        <w:rPr>
          <w:rFonts w:ascii="Verdana" w:eastAsia="Verdana" w:hAnsi="Verdana" w:cs="Verdana"/>
          <w:spacing w:val="1"/>
          <w:lang w:val="nl-NL"/>
        </w:rPr>
        <w:t>n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sat</w:t>
      </w:r>
      <w:r w:rsidRPr="00CA1EEB">
        <w:rPr>
          <w:rFonts w:ascii="Verdana" w:eastAsia="Verdana" w:hAnsi="Verdana" w:cs="Verdana"/>
          <w:spacing w:val="3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e</w:t>
      </w:r>
    </w:p>
    <w:p w:rsidR="001716AB" w:rsidRPr="00CA1EEB" w:rsidRDefault="001716AB" w:rsidP="001716AB">
      <w:pPr>
        <w:spacing w:before="33"/>
        <w:ind w:left="896"/>
        <w:rPr>
          <w:rFonts w:ascii="Verdana" w:eastAsia="Verdana" w:hAnsi="Verdana" w:cs="Verdana"/>
          <w:lang w:val="nl-NL"/>
        </w:rPr>
      </w:pPr>
      <w:r>
        <w:rPr>
          <w:rFonts w:ascii="Symbol" w:eastAsia="Symbol" w:hAnsi="Symbol" w:cs="Symbol"/>
        </w:rPr>
        <w:t></w:t>
      </w:r>
      <w:r w:rsidRPr="00CA1EEB">
        <w:rPr>
          <w:lang w:val="nl-NL"/>
        </w:rPr>
        <w:t xml:space="preserve">    </w:t>
      </w:r>
      <w:r w:rsidRPr="00CA1EEB">
        <w:rPr>
          <w:spacing w:val="5"/>
          <w:lang w:val="nl-NL"/>
        </w:rPr>
        <w:t xml:space="preserve"> </w:t>
      </w:r>
      <w:r w:rsidRPr="00F147FE">
        <w:rPr>
          <w:rFonts w:ascii="Verdana" w:eastAsia="Verdana" w:hAnsi="Verdana" w:cs="Verdana"/>
          <w:lang w:val="nl-NL"/>
        </w:rPr>
        <w:t>Beleid e</w:t>
      </w:r>
      <w:r w:rsidRPr="00CA1EEB">
        <w:rPr>
          <w:rFonts w:ascii="Verdana" w:eastAsia="Verdana" w:hAnsi="Verdana" w:cs="Verdana"/>
          <w:lang w:val="nl-NL"/>
        </w:rPr>
        <w:t>n</w:t>
      </w:r>
      <w:r w:rsidRPr="00F147FE">
        <w:rPr>
          <w:rFonts w:ascii="Verdana" w:eastAsia="Verdana" w:hAnsi="Verdana" w:cs="Verdana"/>
          <w:lang w:val="nl-NL"/>
        </w:rPr>
        <w:t xml:space="preserve"> ont</w:t>
      </w:r>
      <w:r w:rsidRPr="00CA1EEB">
        <w:rPr>
          <w:rFonts w:ascii="Verdana" w:eastAsia="Verdana" w:hAnsi="Verdana" w:cs="Verdana"/>
          <w:lang w:val="nl-NL"/>
        </w:rPr>
        <w:t>w</w:t>
      </w:r>
      <w:r w:rsidRPr="00F147FE">
        <w:rPr>
          <w:rFonts w:ascii="Verdana" w:eastAsia="Verdana" w:hAnsi="Verdana" w:cs="Verdana"/>
          <w:lang w:val="nl-NL"/>
        </w:rPr>
        <w:t>i</w:t>
      </w:r>
      <w:r w:rsidRPr="00CA1EEB">
        <w:rPr>
          <w:rFonts w:ascii="Verdana" w:eastAsia="Verdana" w:hAnsi="Verdana" w:cs="Verdana"/>
          <w:lang w:val="nl-NL"/>
        </w:rPr>
        <w:t>k</w:t>
      </w:r>
      <w:r w:rsidRPr="00F147FE">
        <w:rPr>
          <w:rFonts w:ascii="Verdana" w:eastAsia="Verdana" w:hAnsi="Verdana" w:cs="Verdana"/>
          <w:lang w:val="nl-NL"/>
        </w:rPr>
        <w:t>kelin</w:t>
      </w:r>
      <w:r w:rsidRPr="00CA1EEB">
        <w:rPr>
          <w:rFonts w:ascii="Verdana" w:eastAsia="Verdana" w:hAnsi="Verdana" w:cs="Verdana"/>
          <w:lang w:val="nl-NL"/>
        </w:rPr>
        <w:t>g</w:t>
      </w:r>
    </w:p>
    <w:p w:rsidR="001716AB" w:rsidRDefault="001716AB" w:rsidP="001716AB">
      <w:pPr>
        <w:spacing w:before="35"/>
        <w:ind w:left="896"/>
        <w:rPr>
          <w:rFonts w:ascii="Verdana" w:eastAsia="Verdana" w:hAnsi="Verdana" w:cs="Verdana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5"/>
        </w:rPr>
        <w:t xml:space="preserve"> 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p</w:t>
      </w:r>
    </w:p>
    <w:p w:rsidR="001716AB" w:rsidRDefault="001716AB" w:rsidP="001716AB">
      <w:pPr>
        <w:spacing w:before="33"/>
        <w:ind w:left="896"/>
        <w:rPr>
          <w:rFonts w:ascii="Verdana" w:eastAsia="Verdana" w:hAnsi="Verdana" w:cs="Verdana"/>
        </w:rPr>
      </w:pPr>
      <w:r>
        <w:rPr>
          <w:rFonts w:ascii="Symbol" w:eastAsia="Symbol" w:hAnsi="Symbol" w:cs="Symbol"/>
        </w:rPr>
        <w:t></w:t>
      </w:r>
      <w:r>
        <w:t xml:space="preserve">    </w:t>
      </w:r>
      <w:r>
        <w:rPr>
          <w:spacing w:val="5"/>
        </w:rPr>
        <w:t xml:space="preserve"> </w:t>
      </w:r>
      <w:r w:rsidRPr="00AA63F4">
        <w:rPr>
          <w:rFonts w:ascii="Verdana" w:eastAsia="Verdana" w:hAnsi="Verdana" w:cs="Verdana"/>
          <w:spacing w:val="1"/>
          <w:lang w:val="nl-NL"/>
        </w:rPr>
        <w:t>R</w:t>
      </w:r>
      <w:r w:rsidRPr="00AA63F4">
        <w:rPr>
          <w:rFonts w:ascii="Verdana" w:eastAsia="Verdana" w:hAnsi="Verdana" w:cs="Verdana"/>
          <w:spacing w:val="-1"/>
          <w:lang w:val="nl-NL"/>
        </w:rPr>
        <w:t>e</w:t>
      </w:r>
      <w:r w:rsidRPr="00AA63F4">
        <w:rPr>
          <w:rFonts w:ascii="Verdana" w:eastAsia="Verdana" w:hAnsi="Verdana" w:cs="Verdana"/>
          <w:spacing w:val="2"/>
          <w:lang w:val="nl-NL"/>
        </w:rPr>
        <w:t>f</w:t>
      </w:r>
      <w:r w:rsidRPr="00AA63F4">
        <w:rPr>
          <w:rFonts w:ascii="Verdana" w:eastAsia="Verdana" w:hAnsi="Verdana" w:cs="Verdana"/>
          <w:spacing w:val="-1"/>
          <w:lang w:val="nl-NL"/>
        </w:rPr>
        <w:t>e</w:t>
      </w:r>
      <w:r w:rsidRPr="00AA63F4">
        <w:rPr>
          <w:rFonts w:ascii="Verdana" w:eastAsia="Verdana" w:hAnsi="Verdana" w:cs="Verdana"/>
          <w:spacing w:val="1"/>
          <w:lang w:val="nl-NL"/>
        </w:rPr>
        <w:t>r</w:t>
      </w:r>
      <w:r w:rsidRPr="00AA63F4">
        <w:rPr>
          <w:rFonts w:ascii="Verdana" w:eastAsia="Verdana" w:hAnsi="Verdana" w:cs="Verdana"/>
          <w:spacing w:val="-1"/>
          <w:lang w:val="nl-NL"/>
        </w:rPr>
        <w:t>e</w:t>
      </w:r>
      <w:r w:rsidRPr="00AA63F4">
        <w:rPr>
          <w:rFonts w:ascii="Verdana" w:eastAsia="Verdana" w:hAnsi="Verdana" w:cs="Verdana"/>
          <w:spacing w:val="1"/>
          <w:lang w:val="nl-NL"/>
        </w:rPr>
        <w:t>nt</w:t>
      </w:r>
      <w:r w:rsidRPr="00AA63F4">
        <w:rPr>
          <w:rFonts w:ascii="Verdana" w:eastAsia="Verdana" w:hAnsi="Verdana" w:cs="Verdana"/>
          <w:spacing w:val="3"/>
          <w:lang w:val="nl-NL"/>
        </w:rPr>
        <w:t>i</w:t>
      </w:r>
      <w:r w:rsidRPr="00AA63F4">
        <w:rPr>
          <w:rFonts w:ascii="Verdana" w:eastAsia="Verdana" w:hAnsi="Verdana" w:cs="Verdana"/>
          <w:spacing w:val="-1"/>
          <w:lang w:val="nl-NL"/>
        </w:rPr>
        <w:t>e</w:t>
      </w:r>
      <w:r w:rsidRPr="00AA63F4">
        <w:rPr>
          <w:rFonts w:ascii="Verdana" w:eastAsia="Verdana" w:hAnsi="Verdana" w:cs="Verdana"/>
          <w:lang w:val="nl-NL"/>
        </w:rPr>
        <w:t>s</w:t>
      </w:r>
      <w:r>
        <w:rPr>
          <w:rFonts w:ascii="Verdana" w:eastAsia="Verdana" w:hAnsi="Verdana" w:cs="Verdana"/>
          <w:spacing w:val="-11"/>
        </w:rPr>
        <w:t xml:space="preserve"> </w:t>
      </w:r>
      <w:r w:rsidRPr="00AA63F4">
        <w:rPr>
          <w:rFonts w:ascii="Verdana" w:eastAsia="Verdana" w:hAnsi="Verdana" w:cs="Verdana"/>
          <w:lang w:val="nl-NL"/>
        </w:rPr>
        <w:t>zaaksysteem</w:t>
      </w:r>
    </w:p>
    <w:p w:rsidR="001716AB" w:rsidRDefault="001716AB" w:rsidP="001716AB">
      <w:pPr>
        <w:spacing w:before="14" w:line="260" w:lineRule="exact"/>
        <w:rPr>
          <w:sz w:val="26"/>
          <w:szCs w:val="26"/>
        </w:rPr>
      </w:pPr>
    </w:p>
    <w:p w:rsidR="001716AB" w:rsidRDefault="001716AB" w:rsidP="001716AB">
      <w:pPr>
        <w:spacing w:line="280" w:lineRule="exact"/>
        <w:ind w:firstLine="708"/>
        <w:rPr>
          <w:rFonts w:ascii="Cambria" w:eastAsia="Cambria" w:hAnsi="Cambria" w:cs="Cambria"/>
          <w:sz w:val="26"/>
          <w:szCs w:val="26"/>
        </w:rPr>
      </w:pP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Ui</w:t>
      </w:r>
      <w:r w:rsidRPr="00AA63F4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t</w:t>
      </w:r>
      <w:r w:rsidRPr="00AA63F4">
        <w:rPr>
          <w:rFonts w:ascii="Cambria" w:eastAsia="Cambria" w:hAnsi="Cambria" w:cs="Cambria"/>
          <w:b/>
          <w:spacing w:val="1"/>
          <w:position w:val="-1"/>
          <w:sz w:val="26"/>
          <w:szCs w:val="26"/>
          <w:lang w:val="nl-NL"/>
        </w:rPr>
        <w:t>s</w:t>
      </w:r>
      <w:r w:rsidRPr="00AA63F4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l</w:t>
      </w:r>
      <w:r w:rsidRPr="00AA63F4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u</w:t>
      </w: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i</w:t>
      </w:r>
      <w:r w:rsidRPr="00AA63F4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t</w:t>
      </w:r>
      <w:r w:rsidRPr="00AA63F4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i</w:t>
      </w: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ng</w:t>
      </w:r>
      <w:r w:rsidRPr="00AA63F4">
        <w:rPr>
          <w:rFonts w:ascii="Cambria" w:eastAsia="Cambria" w:hAnsi="Cambria" w:cs="Cambria"/>
          <w:b/>
          <w:spacing w:val="1"/>
          <w:position w:val="-1"/>
          <w:sz w:val="26"/>
          <w:szCs w:val="26"/>
          <w:lang w:val="nl-NL"/>
        </w:rPr>
        <w:t>s</w:t>
      </w: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g</w:t>
      </w:r>
      <w:r w:rsidRPr="00AA63F4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r</w:t>
      </w:r>
      <w:r w:rsidRPr="00AA63F4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o</w:t>
      </w:r>
      <w:r w:rsidRPr="00AA63F4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n</w:t>
      </w:r>
      <w:r w:rsidRPr="00AA63F4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d</w:t>
      </w:r>
      <w:r w:rsidRPr="00AA63F4">
        <w:rPr>
          <w:rFonts w:ascii="Cambria" w:eastAsia="Cambria" w:hAnsi="Cambria" w:cs="Cambria"/>
          <w:b/>
          <w:spacing w:val="1"/>
          <w:position w:val="-1"/>
          <w:sz w:val="26"/>
          <w:szCs w:val="26"/>
          <w:lang w:val="nl-NL"/>
        </w:rPr>
        <w:t>e</w:t>
      </w: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n</w:t>
      </w:r>
    </w:p>
    <w:p w:rsidR="001716AB" w:rsidRDefault="001716AB" w:rsidP="001716AB">
      <w:pPr>
        <w:spacing w:before="3" w:line="140" w:lineRule="exact"/>
        <w:rPr>
          <w:sz w:val="14"/>
          <w:szCs w:val="14"/>
        </w:rPr>
      </w:pPr>
    </w:p>
    <w:p w:rsidR="001716AB" w:rsidRDefault="001716AB" w:rsidP="001716AB">
      <w:pPr>
        <w:spacing w:line="200" w:lineRule="exact"/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4647"/>
        <w:gridCol w:w="569"/>
        <w:gridCol w:w="1274"/>
        <w:gridCol w:w="1133"/>
        <w:gridCol w:w="1422"/>
      </w:tblGrid>
      <w:tr w:rsidR="00904179" w:rsidTr="00DD7595">
        <w:trPr>
          <w:trHeight w:hRule="exact" w:val="461"/>
        </w:trPr>
        <w:tc>
          <w:tcPr>
            <w:tcW w:w="9712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Ui</w:t>
            </w:r>
            <w:r w:rsidRPr="00AA63F4">
              <w:rPr>
                <w:rFonts w:ascii="Verdana" w:eastAsia="Verdana" w:hAnsi="Verdana" w:cs="Verdana"/>
                <w:b/>
                <w:spacing w:val="3"/>
                <w:position w:val="-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u</w:t>
            </w:r>
            <w:r w:rsidRPr="00AA63F4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ng</w:t>
            </w:r>
            <w:r w:rsidRPr="00AA63F4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g</w:t>
            </w:r>
            <w:r w:rsidRPr="00AA63F4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nd</w:t>
            </w:r>
            <w:r w:rsidRPr="00AA63F4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n</w:t>
            </w:r>
          </w:p>
        </w:tc>
      </w:tr>
      <w:tr w:rsidR="00904179" w:rsidTr="00DD7595">
        <w:trPr>
          <w:trHeight w:hRule="exact" w:val="739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/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position w:val="-1"/>
              </w:rPr>
              <w:t>KO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M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ethode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7" w:line="240" w:lineRule="exact"/>
              <w:ind w:left="64" w:right="137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ot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l ge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cht punt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n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7" w:line="240" w:lineRule="exact"/>
              <w:ind w:left="66" w:right="97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lang w:val="nl-NL"/>
              </w:rPr>
              <w:t>Re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f ge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cht s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u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b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c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ri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a</w:t>
            </w:r>
          </w:p>
        </w:tc>
      </w:tr>
      <w:tr w:rsidR="00904179" w:rsidTr="00DD7595">
        <w:trPr>
          <w:trHeight w:hRule="exact" w:val="494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1.1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chr</w:t>
            </w:r>
            <w:r w:rsidRPr="00AA63F4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vi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g</w:t>
            </w:r>
            <w:r w:rsidRPr="00AA63F4">
              <w:rPr>
                <w:rFonts w:ascii="Verdana" w:eastAsia="Verdana" w:hAnsi="Verdana" w:cs="Verdana"/>
                <w:spacing w:val="-12"/>
                <w:position w:val="-1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position w:val="-1"/>
              </w:rPr>
              <w:t>i</w:t>
            </w:r>
            <w:r>
              <w:rPr>
                <w:rFonts w:ascii="Verdana" w:eastAsia="Verdana" w:hAnsi="Verdana" w:cs="Verdana"/>
                <w:position w:val="-1"/>
              </w:rPr>
              <w:t>s</w:t>
            </w:r>
            <w:r>
              <w:rPr>
                <w:rFonts w:ascii="Verdana" w:eastAsia="Verdana" w:hAnsi="Verdana" w:cs="Verdana"/>
                <w:spacing w:val="-3"/>
                <w:position w:val="-1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</w:t>
            </w:r>
            <w:r w:rsidRPr="00AA63F4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d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ig</w:t>
            </w:r>
            <w:r w:rsidRPr="00AA63F4">
              <w:rPr>
                <w:rFonts w:ascii="Verdana" w:eastAsia="Verdana" w:hAnsi="Verdana" w:cs="Verdana"/>
                <w:spacing w:val="-5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g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spacing w:val="4"/>
                <w:position w:val="-1"/>
                <w:lang w:val="nl-NL"/>
              </w:rPr>
              <w:t>d</w:t>
            </w:r>
            <w:r>
              <w:rPr>
                <w:rFonts w:ascii="Verdana" w:eastAsia="Verdana" w:hAnsi="Verdana" w:cs="Verdana"/>
                <w:position w:val="-1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133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497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1.2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2"/>
              <w:ind w:left="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lang w:val="nl-NL"/>
              </w:rPr>
              <w:t>chr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vi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lang w:val="nl-NL"/>
              </w:rPr>
              <w:t>se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J</w:t>
            </w:r>
            <w:r>
              <w:rPr>
                <w:rFonts w:ascii="Verdana" w:eastAsia="Verdana" w:hAnsi="Verdana" w:cs="Verdana"/>
                <w:spacing w:val="1"/>
              </w:rPr>
              <w:t>a/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133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</w:p>
        </w:tc>
      </w:tr>
      <w:tr w:rsidR="00904179" w:rsidRPr="008422DD" w:rsidTr="00DD7595">
        <w:trPr>
          <w:trHeight w:hRule="exact" w:val="831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1.3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position w:val="-1"/>
                <w:lang w:val="nl-NL"/>
              </w:rPr>
              <w:t xml:space="preserve">Verklaart u  bij deze aanbesteding de 200.000 </w:t>
            </w:r>
            <w:r w:rsidRPr="00CA1EEB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4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-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X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CL.</w:t>
            </w:r>
            <w:r w:rsidRPr="00CA1EEB">
              <w:rPr>
                <w:rFonts w:ascii="Verdana" w:eastAsia="Verdana" w:hAnsi="Verdana" w:cs="Verdana"/>
                <w:spacing w:val="-5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W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 xml:space="preserve"> niet zult ove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>r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>schrijden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8422DD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  <w:lang w:val="nl-NL"/>
              </w:rPr>
            </w:pPr>
            <w:r w:rsidRPr="008422DD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8422DD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8422DD">
              <w:rPr>
                <w:rFonts w:ascii="Verdana" w:eastAsia="Verdana" w:hAnsi="Verdana" w:cs="Verdana"/>
                <w:position w:val="-1"/>
                <w:lang w:val="nl-NL"/>
              </w:rPr>
              <w:t>J</w:t>
            </w:r>
            <w:r w:rsidRPr="008422DD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a/</w:t>
            </w:r>
            <w:r w:rsidRPr="008422DD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8422DD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8422DD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8422DD" w:rsidRDefault="00904179" w:rsidP="00DD7595">
            <w:pPr>
              <w:spacing w:line="240" w:lineRule="exact"/>
              <w:ind w:left="133"/>
              <w:rPr>
                <w:rFonts w:ascii="Verdana" w:eastAsia="Verdana" w:hAnsi="Verdana" w:cs="Verdana"/>
                <w:lang w:val="nl-NL"/>
              </w:rPr>
            </w:pPr>
            <w:r w:rsidRPr="008422DD">
              <w:rPr>
                <w:rFonts w:ascii="Verdana" w:eastAsia="Verdana" w:hAnsi="Verdana" w:cs="Verdana"/>
                <w:position w:val="-1"/>
                <w:lang w:val="nl-NL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8422DD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8422DD">
              <w:rPr>
                <w:rFonts w:ascii="Verdana" w:eastAsia="Verdana" w:hAnsi="Verdana" w:cs="Verdana"/>
                <w:position w:val="-1"/>
                <w:lang w:val="nl-NL"/>
              </w:rPr>
              <w:t>-</w:t>
            </w:r>
          </w:p>
        </w:tc>
      </w:tr>
      <w:tr w:rsidR="00904179" w:rsidTr="00DD7595">
        <w:trPr>
          <w:trHeight w:hRule="exact" w:val="998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8422DD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8422DD">
              <w:rPr>
                <w:rFonts w:ascii="Verdana" w:eastAsia="Verdana" w:hAnsi="Verdana" w:cs="Verdana"/>
                <w:position w:val="-1"/>
                <w:lang w:val="nl-NL"/>
              </w:rPr>
              <w:t>1.4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144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ti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 aa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het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val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van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</w:p>
          <w:p w:rsidR="00904179" w:rsidRPr="00CA1EEB" w:rsidRDefault="00904179" w:rsidP="00DD7595">
            <w:pPr>
              <w:spacing w:before="2" w:line="240" w:lineRule="exact"/>
              <w:ind w:left="66" w:right="129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 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133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1552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1.5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9" w:line="240" w:lineRule="exact"/>
              <w:ind w:left="66" w:right="807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lang w:val="nl-NL"/>
              </w:rPr>
              <w:t>aakt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ee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>
              <w:rPr>
                <w:rFonts w:ascii="Verdana" w:eastAsia="Verdana" w:hAnsi="Verdana" w:cs="Verdana"/>
                <w:lang w:val="nl-NL"/>
              </w:rPr>
              <w:t xml:space="preserve"> en een beroep doet op de holding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voe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ch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sg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‘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 mo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at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’</w:t>
            </w:r>
            <w:r>
              <w:rPr>
                <w:rFonts w:ascii="Verdana" w:eastAsia="Verdana" w:hAnsi="Verdana" w:cs="Verdana"/>
                <w:lang w:val="nl-NL"/>
              </w:rPr>
              <w:t xml:space="preserve"> of een 403 verklaring</w:t>
            </w:r>
            <w:r w:rsidRPr="00CA1EEB">
              <w:rPr>
                <w:rFonts w:ascii="Verdana" w:eastAsia="Verdana" w:hAnsi="Verdana" w:cs="Verdana"/>
                <w:spacing w:val="-2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J</w:t>
            </w:r>
            <w:r>
              <w:rPr>
                <w:rFonts w:ascii="Verdana" w:eastAsia="Verdana" w:hAnsi="Verdana" w:cs="Verdana"/>
                <w:spacing w:val="1"/>
              </w:rPr>
              <w:t>a/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133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</w:p>
        </w:tc>
      </w:tr>
      <w:tr w:rsidR="00904179" w:rsidTr="00DD7595">
        <w:trPr>
          <w:trHeight w:hRule="exact" w:val="982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1.6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aat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ak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8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4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oo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  <w:p w:rsidR="00904179" w:rsidRPr="00CA1EEB" w:rsidRDefault="00904179" w:rsidP="00DD7595">
            <w:pPr>
              <w:spacing w:before="5" w:line="240" w:lineRule="exact"/>
              <w:ind w:left="66" w:right="652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lang w:val="nl-NL"/>
              </w:rPr>
              <w:t>(GIBIT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lang w:val="nl-NL"/>
              </w:rPr>
              <w:t>Brummen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eer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1737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1.7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uw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g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 xml:space="preserve"> voor fase 1</w:t>
            </w:r>
            <w:r w:rsidRPr="00CA1EEB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5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Brummen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ve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-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nge</w:t>
            </w:r>
            <w:r w:rsidRPr="00CA1EEB">
              <w:rPr>
                <w:rFonts w:ascii="Verdana" w:eastAsia="Verdana" w:hAnsi="Verdana" w:cs="Verdana"/>
                <w:lang w:val="nl-NL"/>
              </w:rPr>
              <w:t>ac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t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6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t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ms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f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se</w:t>
            </w:r>
            <w:r>
              <w:rPr>
                <w:rFonts w:ascii="Verdana" w:eastAsia="Verdana" w:hAnsi="Verdana" w:cs="Verdana"/>
                <w:lang w:val="nl-NL"/>
              </w:rPr>
              <w:t xml:space="preserve"> 2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4"/>
                <w:lang w:val="nl-NL"/>
              </w:rPr>
              <w:t>vergoeden wij de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 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 xml:space="preserve"> naar red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lijkheid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aat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akk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1949"/>
        </w:trPr>
        <w:tc>
          <w:tcPr>
            <w:tcW w:w="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lastRenderedPageBreak/>
              <w:t>1.8</w:t>
            </w:r>
          </w:p>
        </w:tc>
        <w:tc>
          <w:tcPr>
            <w:tcW w:w="46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1"/>
              <w:ind w:left="66" w:right="70"/>
              <w:rPr>
                <w:rFonts w:ascii="Verdana" w:eastAsia="Verdana" w:hAnsi="Verdana" w:cs="Verdana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oo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uw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aar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ac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htg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r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ud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ch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cht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lang w:val="nl-NL"/>
              </w:rPr>
              <w:t>ch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ade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 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val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ste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/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n/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unn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 van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het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oo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 aa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</w:rPr>
              <w:t>U</w:t>
            </w:r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AA63F4">
              <w:rPr>
                <w:rFonts w:ascii="Verdana" w:eastAsia="Verdana" w:hAnsi="Verdana" w:cs="Verdana"/>
                <w:lang w:val="nl-NL"/>
              </w:rPr>
              <w:t>aat</w:t>
            </w:r>
            <w:r>
              <w:rPr>
                <w:rFonts w:ascii="Verdana" w:eastAsia="Verdana" w:hAnsi="Verdana" w:cs="Verdana"/>
                <w:spacing w:val="-3"/>
              </w:rPr>
              <w:t xml:space="preserve"> </w:t>
            </w:r>
            <w:r w:rsidRPr="00AA63F4">
              <w:rPr>
                <w:rFonts w:ascii="Verdana" w:eastAsia="Verdana" w:hAnsi="Verdana" w:cs="Verdana"/>
                <w:lang w:val="nl-NL"/>
              </w:rPr>
              <w:t>h</w:t>
            </w:r>
            <w:r w:rsidRPr="00AA63F4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lang w:val="nl-NL"/>
              </w:rPr>
              <w:t>m</w:t>
            </w:r>
            <w:r w:rsidRPr="00AA63F4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lang w:val="nl-NL"/>
              </w:rPr>
              <w:t>k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k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oo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AA63F4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</w:rPr>
              <w:t>Ja</w:t>
            </w:r>
          </w:p>
        </w:tc>
        <w:tc>
          <w:tcPr>
            <w:tcW w:w="12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J</w:t>
            </w:r>
            <w:r>
              <w:rPr>
                <w:rFonts w:ascii="Verdana" w:eastAsia="Verdana" w:hAnsi="Verdana" w:cs="Verdana"/>
                <w:spacing w:val="1"/>
              </w:rPr>
              <w:t>a/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</w:p>
        </w:tc>
        <w:tc>
          <w:tcPr>
            <w:tcW w:w="14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-</w:t>
            </w:r>
          </w:p>
        </w:tc>
      </w:tr>
      <w:tr w:rsidR="00904179" w:rsidTr="00DD7595">
        <w:trPr>
          <w:trHeight w:hRule="exact" w:val="1469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1.9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43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Uw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vat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men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van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de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kp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un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</w:p>
          <w:p w:rsidR="00904179" w:rsidRPr="00CA1EEB" w:rsidRDefault="00904179" w:rsidP="00DD7595">
            <w:pPr>
              <w:spacing w:before="3" w:line="240" w:lineRule="exact"/>
              <w:ind w:left="66" w:right="51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hu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va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nger</w:t>
            </w:r>
            <w:r w:rsidRPr="00CA1EEB">
              <w:rPr>
                <w:rFonts w:ascii="Verdana" w:eastAsia="Verdana" w:hAnsi="Verdana" w:cs="Verdana"/>
                <w:lang w:val="nl-NL"/>
              </w:rPr>
              <w:t>s.</w:t>
            </w:r>
            <w:r w:rsidRPr="00CA1EEB">
              <w:rPr>
                <w:rFonts w:ascii="Verdana" w:eastAsia="Verdana" w:hAnsi="Verdana" w:cs="Verdana"/>
                <w:spacing w:val="-1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to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men</w:t>
            </w:r>
            <w:r w:rsidRPr="00CA1EEB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me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for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r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3413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1.10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272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ft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m van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,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uw</w:t>
            </w:r>
          </w:p>
          <w:p w:rsidR="00904179" w:rsidRPr="00CA1EEB" w:rsidRDefault="00904179" w:rsidP="00DD7595">
            <w:pPr>
              <w:spacing w:before="2" w:line="240" w:lineRule="exact"/>
              <w:ind w:left="66" w:right="44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vi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en</w:t>
            </w:r>
            <w:r w:rsidRPr="00CA1EEB">
              <w:rPr>
                <w:rFonts w:ascii="Verdana" w:eastAsia="Verdana" w:hAnsi="Verdana" w:cs="Verdana"/>
                <w:lang w:val="nl-NL"/>
              </w:rPr>
              <w:t>li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 wa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aat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t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ptr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</w:p>
          <w:p w:rsidR="00904179" w:rsidRPr="00CA1EEB" w:rsidRDefault="00904179" w:rsidP="00DD7595">
            <w:pPr>
              <w:spacing w:before="2" w:line="240" w:lineRule="exact"/>
              <w:ind w:left="66" w:right="109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k aa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voo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d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ac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htu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2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ve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gun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ë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st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dat</w:t>
            </w:r>
          </w:p>
          <w:p w:rsidR="00904179" w:rsidRPr="00CA1EEB" w:rsidRDefault="00904179" w:rsidP="00DD7595">
            <w:pPr>
              <w:spacing w:before="2" w:line="240" w:lineRule="exact"/>
              <w:ind w:left="66" w:right="493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rt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sam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éé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ch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sp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oo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</w:p>
          <w:p w:rsidR="00904179" w:rsidRPr="00CA1EEB" w:rsidRDefault="00904179" w:rsidP="00DD7595">
            <w:pPr>
              <w:spacing w:before="1" w:line="240" w:lineRule="exact"/>
              <w:ind w:left="66" w:right="702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j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gun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lang w:val="nl-NL"/>
              </w:rPr>
              <w:t>li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sta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an)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1469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1.11</w:t>
            </w:r>
          </w:p>
        </w:tc>
        <w:tc>
          <w:tcPr>
            <w:tcW w:w="4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252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nz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dat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 d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unn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3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lang w:val="nl-NL"/>
              </w:rPr>
              <w:t>november 2017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s v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ndt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aat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af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3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lang w:val="nl-NL"/>
              </w:rPr>
              <w:t xml:space="preserve">november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201</w:t>
            </w:r>
            <w:r>
              <w:rPr>
                <w:rFonts w:ascii="Verdana" w:eastAsia="Verdana" w:hAnsi="Verdana" w:cs="Verdana"/>
                <w:lang w:val="nl-NL"/>
              </w:rPr>
              <w:t>7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ss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te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men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?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</w:tbl>
    <w:p w:rsidR="001716AB" w:rsidRDefault="001716AB" w:rsidP="001716AB">
      <w:pPr>
        <w:spacing w:before="3" w:line="140" w:lineRule="exact"/>
        <w:rPr>
          <w:sz w:val="14"/>
          <w:szCs w:val="14"/>
        </w:rPr>
      </w:pPr>
    </w:p>
    <w:p w:rsidR="001716AB" w:rsidRDefault="001716AB" w:rsidP="001716AB">
      <w:pPr>
        <w:spacing w:line="200" w:lineRule="exact"/>
      </w:pPr>
    </w:p>
    <w:p w:rsidR="001716AB" w:rsidRDefault="001716AB" w:rsidP="001716AB">
      <w:pPr>
        <w:spacing w:before="78"/>
        <w:ind w:left="536"/>
        <w:rPr>
          <w:rFonts w:ascii="Cambria" w:eastAsia="Cambria" w:hAnsi="Cambria" w:cs="Cambria"/>
          <w:sz w:val="26"/>
          <w:szCs w:val="26"/>
        </w:rPr>
      </w:pPr>
      <w:r w:rsidRPr="00AA63F4">
        <w:rPr>
          <w:rFonts w:ascii="Cambria" w:eastAsia="Cambria" w:hAnsi="Cambria" w:cs="Cambria"/>
          <w:b/>
          <w:spacing w:val="-1"/>
          <w:sz w:val="26"/>
          <w:szCs w:val="26"/>
          <w:lang w:val="nl-NL"/>
        </w:rPr>
        <w:t>Se</w:t>
      </w:r>
      <w:r w:rsidRPr="00AA63F4">
        <w:rPr>
          <w:rFonts w:ascii="Cambria" w:eastAsia="Cambria" w:hAnsi="Cambria" w:cs="Cambria"/>
          <w:b/>
          <w:spacing w:val="2"/>
          <w:sz w:val="26"/>
          <w:szCs w:val="26"/>
          <w:lang w:val="nl-NL"/>
        </w:rPr>
        <w:t>l</w:t>
      </w:r>
      <w:r w:rsidRPr="00AA63F4">
        <w:rPr>
          <w:rFonts w:ascii="Cambria" w:eastAsia="Cambria" w:hAnsi="Cambria" w:cs="Cambria"/>
          <w:b/>
          <w:spacing w:val="-1"/>
          <w:sz w:val="26"/>
          <w:szCs w:val="26"/>
          <w:lang w:val="nl-NL"/>
        </w:rPr>
        <w:t>e</w:t>
      </w:r>
      <w:r w:rsidRPr="00AA63F4">
        <w:rPr>
          <w:rFonts w:ascii="Cambria" w:eastAsia="Cambria" w:hAnsi="Cambria" w:cs="Cambria"/>
          <w:b/>
          <w:spacing w:val="1"/>
          <w:sz w:val="26"/>
          <w:szCs w:val="26"/>
          <w:lang w:val="nl-NL"/>
        </w:rPr>
        <w:t>c</w:t>
      </w:r>
      <w:r w:rsidRPr="00AA63F4">
        <w:rPr>
          <w:rFonts w:ascii="Cambria" w:eastAsia="Cambria" w:hAnsi="Cambria" w:cs="Cambria"/>
          <w:b/>
          <w:spacing w:val="-1"/>
          <w:sz w:val="26"/>
          <w:szCs w:val="26"/>
          <w:lang w:val="nl-NL"/>
        </w:rPr>
        <w:t>t</w:t>
      </w:r>
      <w:r w:rsidRPr="00AA63F4">
        <w:rPr>
          <w:rFonts w:ascii="Cambria" w:eastAsia="Cambria" w:hAnsi="Cambria" w:cs="Cambria"/>
          <w:b/>
          <w:spacing w:val="2"/>
          <w:sz w:val="26"/>
          <w:szCs w:val="26"/>
          <w:lang w:val="nl-NL"/>
        </w:rPr>
        <w:t>i</w:t>
      </w:r>
      <w:r w:rsidRPr="00AA63F4">
        <w:rPr>
          <w:rFonts w:ascii="Cambria" w:eastAsia="Cambria" w:hAnsi="Cambria" w:cs="Cambria"/>
          <w:b/>
          <w:spacing w:val="-1"/>
          <w:sz w:val="26"/>
          <w:szCs w:val="26"/>
          <w:lang w:val="nl-NL"/>
        </w:rPr>
        <w:t>e</w:t>
      </w:r>
      <w:r w:rsidRPr="00AA63F4">
        <w:rPr>
          <w:rFonts w:ascii="Cambria" w:eastAsia="Cambria" w:hAnsi="Cambria" w:cs="Cambria"/>
          <w:b/>
          <w:spacing w:val="1"/>
          <w:sz w:val="26"/>
          <w:szCs w:val="26"/>
          <w:lang w:val="nl-NL"/>
        </w:rPr>
        <w:t>c</w:t>
      </w:r>
      <w:r w:rsidRPr="00AA63F4">
        <w:rPr>
          <w:rFonts w:ascii="Cambria" w:eastAsia="Cambria" w:hAnsi="Cambria" w:cs="Cambria"/>
          <w:b/>
          <w:sz w:val="26"/>
          <w:szCs w:val="26"/>
          <w:lang w:val="nl-NL"/>
        </w:rPr>
        <w:t>ri</w:t>
      </w:r>
      <w:r w:rsidRPr="00AA63F4">
        <w:rPr>
          <w:rFonts w:ascii="Cambria" w:eastAsia="Cambria" w:hAnsi="Cambria" w:cs="Cambria"/>
          <w:b/>
          <w:spacing w:val="2"/>
          <w:sz w:val="26"/>
          <w:szCs w:val="26"/>
          <w:lang w:val="nl-NL"/>
        </w:rPr>
        <w:t>t</w:t>
      </w:r>
      <w:r w:rsidRPr="00AA63F4">
        <w:rPr>
          <w:rFonts w:ascii="Cambria" w:eastAsia="Cambria" w:hAnsi="Cambria" w:cs="Cambria"/>
          <w:b/>
          <w:spacing w:val="-1"/>
          <w:sz w:val="26"/>
          <w:szCs w:val="26"/>
          <w:lang w:val="nl-NL"/>
        </w:rPr>
        <w:t>e</w:t>
      </w:r>
      <w:r w:rsidRPr="00AA63F4">
        <w:rPr>
          <w:rFonts w:ascii="Cambria" w:eastAsia="Cambria" w:hAnsi="Cambria" w:cs="Cambria"/>
          <w:b/>
          <w:sz w:val="26"/>
          <w:szCs w:val="26"/>
          <w:lang w:val="nl-NL"/>
        </w:rPr>
        <w:t>ria</w:t>
      </w:r>
    </w:p>
    <w:p w:rsidR="001716AB" w:rsidRDefault="001716AB" w:rsidP="001716AB">
      <w:pPr>
        <w:spacing w:before="20" w:line="220" w:lineRule="exact"/>
        <w:rPr>
          <w:sz w:val="22"/>
          <w:szCs w:val="22"/>
        </w:rPr>
      </w:pPr>
    </w:p>
    <w:p w:rsidR="001716AB" w:rsidRDefault="001716AB" w:rsidP="001716AB">
      <w:pPr>
        <w:spacing w:line="280" w:lineRule="exact"/>
        <w:ind w:left="536"/>
        <w:rPr>
          <w:rFonts w:ascii="Cambria" w:eastAsia="Cambria" w:hAnsi="Cambria" w:cs="Cambria"/>
          <w:sz w:val="26"/>
          <w:szCs w:val="26"/>
        </w:rPr>
      </w:pP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Organi</w:t>
      </w:r>
      <w:r w:rsidRPr="00AA63F4">
        <w:rPr>
          <w:rFonts w:ascii="Cambria" w:eastAsia="Cambria" w:hAnsi="Cambria" w:cs="Cambria"/>
          <w:b/>
          <w:spacing w:val="1"/>
          <w:position w:val="-1"/>
          <w:sz w:val="26"/>
          <w:szCs w:val="26"/>
          <w:lang w:val="nl-NL"/>
        </w:rPr>
        <w:t>s</w:t>
      </w: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at</w:t>
      </w:r>
      <w:r w:rsidRPr="00AA63F4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i</w:t>
      </w:r>
      <w:r w:rsidRPr="00AA63F4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e</w:t>
      </w:r>
    </w:p>
    <w:p w:rsidR="001716AB" w:rsidRDefault="001716AB" w:rsidP="001716AB">
      <w:pPr>
        <w:spacing w:before="3" w:line="60" w:lineRule="exact"/>
        <w:rPr>
          <w:sz w:val="6"/>
          <w:szCs w:val="6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4678"/>
        <w:gridCol w:w="598"/>
        <w:gridCol w:w="1267"/>
        <w:gridCol w:w="1133"/>
        <w:gridCol w:w="1489"/>
      </w:tblGrid>
      <w:tr w:rsidR="00904179" w:rsidTr="00DD7595">
        <w:trPr>
          <w:trHeight w:hRule="exact" w:val="461"/>
        </w:trPr>
        <w:tc>
          <w:tcPr>
            <w:tcW w:w="9782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lang w:val="nl-NL"/>
              </w:rPr>
              <w:t>Se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ec</w:t>
            </w:r>
            <w:r w:rsidRPr="00AA63F4">
              <w:rPr>
                <w:rFonts w:ascii="Verdana" w:eastAsia="Verdana" w:hAnsi="Verdana" w:cs="Verdana"/>
                <w:b/>
                <w:spacing w:val="3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c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ri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spacing w:val="-1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b/>
              </w:rPr>
              <w:t>–</w:t>
            </w:r>
            <w:r>
              <w:rPr>
                <w:rFonts w:ascii="Verdana" w:eastAsia="Verdana" w:hAnsi="Verdana" w:cs="Verdana"/>
                <w:b/>
                <w:spacing w:val="-2"/>
              </w:rPr>
              <w:t xml:space="preserve"> </w:t>
            </w:r>
            <w:r w:rsidRPr="00AA63F4">
              <w:rPr>
                <w:rFonts w:ascii="Verdana" w:eastAsia="Verdana" w:hAnsi="Verdana" w:cs="Verdana"/>
                <w:b/>
                <w:spacing w:val="3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g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tie</w:t>
            </w:r>
          </w:p>
        </w:tc>
      </w:tr>
      <w:tr w:rsidR="00904179" w:rsidTr="00DD7595">
        <w:trPr>
          <w:trHeight w:hRule="exact" w:val="73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/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position w:val="-1"/>
              </w:rPr>
              <w:t>KO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M</w:t>
            </w:r>
            <w:r w:rsidRPr="00AA63F4">
              <w:rPr>
                <w:rFonts w:ascii="Verdana" w:eastAsia="Verdana" w:hAnsi="Verdana" w:cs="Verdana"/>
                <w:b/>
                <w:position w:val="-1"/>
                <w:lang w:val="nl-NL"/>
              </w:rPr>
              <w:t>ethode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7" w:line="240" w:lineRule="exact"/>
              <w:ind w:left="64" w:right="137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ot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l ge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cht punt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n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7" w:line="240" w:lineRule="exact"/>
              <w:ind w:left="66" w:right="164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b/>
                <w:lang w:val="nl-NL"/>
              </w:rPr>
              <w:t>Re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ti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f ge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cht s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u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b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c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ri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b/>
                <w:spacing w:val="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b/>
                <w:lang w:val="nl-NL"/>
              </w:rPr>
              <w:t>a</w:t>
            </w:r>
          </w:p>
        </w:tc>
      </w:tr>
      <w:tr w:rsidR="00904179" w:rsidTr="00DD7595">
        <w:trPr>
          <w:trHeight w:hRule="exact" w:val="74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2.1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258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-1"/>
                <w:lang w:val="nl-NL"/>
              </w:rPr>
              <w:t>U heeft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co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nt(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n)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/onderaannemers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2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0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Ne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>
              <w:rPr>
                <w:rFonts w:ascii="Verdana" w:eastAsia="Verdana" w:hAnsi="Verdana" w:cs="Verdana"/>
                <w:spacing w:val="3"/>
                <w:lang w:val="nl-NL"/>
              </w:rPr>
              <w:t>.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98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2.2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158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-1"/>
                <w:lang w:val="nl-NL"/>
              </w:rPr>
              <w:t>U heeft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omb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nt(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n)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/onderaannemers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5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li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g </w:t>
            </w:r>
            <w:r>
              <w:rPr>
                <w:rFonts w:ascii="Verdana" w:eastAsia="Verdana" w:hAnsi="Verdana" w:cs="Verdana"/>
                <w:lang w:val="nl-NL"/>
              </w:rPr>
              <w:t>zaaksy</w:t>
            </w:r>
            <w:r>
              <w:rPr>
                <w:rFonts w:ascii="Verdana" w:eastAsia="Verdana" w:hAnsi="Verdana" w:cs="Verdana"/>
                <w:lang w:val="nl-NL"/>
              </w:rPr>
              <w:t>s</w:t>
            </w:r>
            <w:r>
              <w:rPr>
                <w:rFonts w:ascii="Verdana" w:eastAsia="Verdana" w:hAnsi="Verdana" w:cs="Verdana"/>
                <w:lang w:val="nl-NL"/>
              </w:rPr>
              <w:t>teem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>
              <w:rPr>
                <w:rFonts w:ascii="Verdana" w:eastAsia="Verdana" w:hAnsi="Verdana" w:cs="Verdana"/>
                <w:spacing w:val="2"/>
                <w:lang w:val="nl-NL"/>
              </w:rPr>
              <w:t>.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98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2.3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258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-1"/>
                <w:lang w:val="nl-NL"/>
              </w:rPr>
              <w:t>U heeft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omb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nt(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)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/onderaannemers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8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</w:p>
          <w:p w:rsidR="00904179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m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p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men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a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-15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zaaksysteem</w:t>
            </w:r>
            <w:r w:rsidRPr="00AA63F4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ng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n</w:t>
            </w:r>
            <w:r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.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98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2.4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5" w:line="240" w:lineRule="exact"/>
              <w:ind w:left="66" w:right="125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-1"/>
                <w:lang w:val="nl-NL"/>
              </w:rPr>
              <w:t>U heeft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omb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nt(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)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/onderaannemers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8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CA1EEB">
              <w:rPr>
                <w:rFonts w:ascii="Verdana" w:eastAsia="Verdana" w:hAnsi="Verdana" w:cs="Verdana"/>
                <w:lang w:val="nl-NL"/>
              </w:rPr>
              <w:t>f me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&amp;</w:t>
            </w:r>
          </w:p>
          <w:p w:rsidR="00904179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nd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er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h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u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d</w:t>
            </w:r>
            <w:r w:rsidRPr="00AA63F4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zaaksysteem</w:t>
            </w:r>
            <w:r w:rsidRPr="00AA63F4">
              <w:rPr>
                <w:rFonts w:ascii="Verdana" w:eastAsia="Verdana" w:hAnsi="Verdana" w:cs="Verdana"/>
                <w:spacing w:val="-9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ng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5"/>
                <w:position w:val="-1"/>
                <w:lang w:val="nl-NL"/>
              </w:rPr>
              <w:t>n</w:t>
            </w:r>
            <w:r>
              <w:rPr>
                <w:rFonts w:ascii="Verdana" w:eastAsia="Verdana" w:hAnsi="Verdana" w:cs="Verdana"/>
                <w:spacing w:val="5"/>
                <w:position w:val="-1"/>
                <w:lang w:val="nl-NL"/>
              </w:rPr>
              <w:t>.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98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lastRenderedPageBreak/>
              <w:t>2.5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5" w:line="240" w:lineRule="exact"/>
              <w:ind w:left="66" w:right="125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-1"/>
                <w:lang w:val="nl-NL"/>
              </w:rPr>
              <w:t>U garandeert dat de totale kosten voor het aanschaffen, implementeren, opleiden en</w:t>
            </w:r>
          </w:p>
          <w:p w:rsidR="00904179" w:rsidRPr="006169AB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nd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er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h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u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d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 xml:space="preserve"> van uw</w:t>
            </w:r>
            <w:r w:rsidRPr="00AA63F4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zaaksysteem</w:t>
            </w:r>
            <w:r w:rsidRPr="00AA63F4">
              <w:rPr>
                <w:rFonts w:ascii="Verdana" w:eastAsia="Verdana" w:hAnsi="Verdana" w:cs="Verdana"/>
                <w:spacing w:val="-9"/>
                <w:position w:val="-1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9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ng</w:t>
            </w:r>
            <w:r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 xml:space="preserve"> niet boven de € 200.000 komt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Ja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J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a/</w:t>
            </w: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-</w:t>
            </w:r>
          </w:p>
        </w:tc>
      </w:tr>
      <w:tr w:rsidR="00904179" w:rsidTr="00DD7595">
        <w:trPr>
          <w:trHeight w:hRule="exact" w:val="146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2.6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9" w:line="240" w:lineRule="exact"/>
              <w:ind w:left="66" w:right="161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omb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nt(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)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/onderaannemers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15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lang w:val="nl-NL"/>
              </w:rPr>
              <w:t>li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</w:p>
          <w:p w:rsidR="00904179" w:rsidRPr="00CA1EEB" w:rsidRDefault="00904179" w:rsidP="00DD7595">
            <w:pPr>
              <w:spacing w:line="240" w:lineRule="exact"/>
              <w:ind w:left="66" w:right="98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+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men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+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&amp;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 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ftw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ger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te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</w:p>
          <w:p w:rsidR="00904179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zaaksysteem</w:t>
            </w:r>
            <w:r w:rsidRPr="00AA63F4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g</w:t>
            </w:r>
            <w:r>
              <w:rPr>
                <w:rFonts w:ascii="Verdana" w:eastAsia="Verdana" w:hAnsi="Verdana" w:cs="Verdana"/>
                <w:position w:val="-1"/>
              </w:rPr>
              <w:t>?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1"/>
              </w:rPr>
              <w:t>e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J</w:t>
            </w:r>
            <w:r>
              <w:rPr>
                <w:rFonts w:ascii="Verdana" w:eastAsia="Verdana" w:hAnsi="Verdana" w:cs="Verdana"/>
                <w:spacing w:val="1"/>
              </w:rPr>
              <w:t>a/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4</w:t>
            </w:r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pu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lang w:val="nl-NL"/>
              </w:rPr>
              <w:t>n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2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10</w:t>
            </w:r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</w:rPr>
              <w:t>%</w:t>
            </w:r>
          </w:p>
        </w:tc>
      </w:tr>
      <w:tr w:rsidR="00904179" w:rsidTr="00DD7595">
        <w:trPr>
          <w:trHeight w:hRule="exact" w:val="146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2.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7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5" w:line="240" w:lineRule="exact"/>
              <w:ind w:left="66" w:right="434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msc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>
              <w:rPr>
                <w:rFonts w:ascii="Verdana" w:eastAsia="Verdana" w:hAnsi="Verdana" w:cs="Verdana"/>
                <w:lang w:val="nl-NL"/>
              </w:rPr>
              <w:t xml:space="preserve"> betrokkenheid van uw o</w:t>
            </w:r>
            <w:r>
              <w:rPr>
                <w:rFonts w:ascii="Verdana" w:eastAsia="Verdana" w:hAnsi="Verdana" w:cs="Verdana"/>
                <w:lang w:val="nl-NL"/>
              </w:rPr>
              <w:t>r</w:t>
            </w:r>
            <w:r>
              <w:rPr>
                <w:rFonts w:ascii="Verdana" w:eastAsia="Verdana" w:hAnsi="Verdana" w:cs="Verdana"/>
                <w:lang w:val="nl-NL"/>
              </w:rPr>
              <w:t xml:space="preserve">ganisatie bij 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>
              <w:rPr>
                <w:rFonts w:ascii="Verdana" w:eastAsia="Verdana" w:hAnsi="Verdana" w:cs="Verdana"/>
                <w:lang w:val="nl-NL"/>
              </w:rPr>
              <w:t>en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13"/>
                <w:lang w:val="nl-NL"/>
              </w:rPr>
              <w:t xml:space="preserve"> gedaan door KING 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>
              <w:rPr>
                <w:rFonts w:ascii="Verdana" w:eastAsia="Verdana" w:hAnsi="Verdana" w:cs="Verdana"/>
                <w:lang w:val="nl-NL"/>
              </w:rPr>
              <w:t xml:space="preserve"> </w:t>
            </w:r>
          </w:p>
          <w:p w:rsidR="00904179" w:rsidRPr="00CA1EEB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Ve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8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ij</w:t>
            </w:r>
            <w:r w:rsidRPr="00CA1EEB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onderdelen</w:t>
            </w:r>
            <w:r w:rsidRPr="00CA1EEB">
              <w:rPr>
                <w:rFonts w:ascii="Verdana" w:eastAsia="Verdana" w:hAnsi="Verdana" w:cs="Verdana"/>
                <w:spacing w:val="-17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  <w:p w:rsidR="00904179" w:rsidRPr="00661EEC" w:rsidRDefault="00904179" w:rsidP="00DD7595">
            <w:pPr>
              <w:spacing w:before="7" w:line="240" w:lineRule="exact"/>
              <w:ind w:left="66" w:right="188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8"/>
                <w:lang w:val="nl-NL"/>
              </w:rPr>
              <w:t xml:space="preserve">participatieprojecten 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20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1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4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-201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5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-201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6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661EEC">
              <w:rPr>
                <w:rFonts w:ascii="Verdana" w:eastAsia="Verdana" w:hAnsi="Verdana" w:cs="Verdana"/>
                <w:lang w:val="nl-NL"/>
              </w:rPr>
              <w:t>Max.</w:t>
            </w:r>
            <w:r w:rsidRPr="00661EEC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661EEC">
              <w:rPr>
                <w:rFonts w:ascii="Verdana" w:eastAsia="Verdana" w:hAnsi="Verdana" w:cs="Verdana"/>
                <w:lang w:val="nl-NL"/>
              </w:rPr>
              <w:t>5</w:t>
            </w:r>
            <w:r w:rsidRPr="00661EEC">
              <w:rPr>
                <w:rFonts w:ascii="Verdana" w:eastAsia="Verdana" w:hAnsi="Verdana" w:cs="Verdana"/>
                <w:spacing w:val="1"/>
                <w:lang w:val="nl-NL"/>
              </w:rPr>
              <w:t>0</w:t>
            </w:r>
            <w:r w:rsidRPr="00661EEC">
              <w:rPr>
                <w:rFonts w:ascii="Verdana" w:eastAsia="Verdana" w:hAnsi="Verdana" w:cs="Verdana"/>
                <w:lang w:val="nl-NL"/>
              </w:rPr>
              <w:t>0</w:t>
            </w:r>
            <w:r w:rsidRPr="00661EEC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661EEC">
              <w:rPr>
                <w:rFonts w:ascii="Verdana" w:eastAsia="Verdana" w:hAnsi="Verdana" w:cs="Verdana"/>
                <w:lang w:val="nl-NL"/>
              </w:rPr>
              <w:t>w</w:t>
            </w:r>
            <w:r w:rsidRPr="00661EEC">
              <w:rPr>
                <w:rFonts w:ascii="Verdana" w:eastAsia="Verdana" w:hAnsi="Verdana" w:cs="Verdana"/>
                <w:spacing w:val="2"/>
                <w:lang w:val="nl-NL"/>
              </w:rPr>
              <w:t>o</w:t>
            </w:r>
            <w:r w:rsidRPr="00661EEC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661EEC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661EEC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661EEC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661EEC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8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30</w:t>
            </w:r>
            <w:r>
              <w:rPr>
                <w:rFonts w:ascii="Verdana" w:eastAsia="Verdana" w:hAnsi="Verdana" w:cs="Verdana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</w:rPr>
              <w:t>%</w:t>
            </w:r>
          </w:p>
        </w:tc>
      </w:tr>
      <w:tr w:rsidR="00904179" w:rsidTr="00DD7595">
        <w:trPr>
          <w:trHeight w:hRule="exact" w:val="1707"/>
        </w:trPr>
        <w:tc>
          <w:tcPr>
            <w:tcW w:w="61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2.</w:t>
            </w:r>
            <w:r>
              <w:rPr>
                <w:rFonts w:ascii="Verdana" w:eastAsia="Verdana" w:hAnsi="Verdana" w:cs="Verdana"/>
                <w:spacing w:val="1"/>
              </w:rPr>
              <w:t>8</w:t>
            </w:r>
          </w:p>
        </w:tc>
        <w:tc>
          <w:tcPr>
            <w:tcW w:w="46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96103C" w:rsidRDefault="00904179" w:rsidP="00DD7595">
            <w:pPr>
              <w:ind w:left="66" w:right="13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msc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het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al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ac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zaaksysteem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d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lang w:val="nl-NL"/>
              </w:rPr>
              <w:t>ij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opd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ac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htge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ar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201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4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-</w:t>
            </w:r>
            <w:r w:rsidRPr="00CA1EEB">
              <w:rPr>
                <w:rFonts w:ascii="Verdana" w:eastAsia="Verdana" w:hAnsi="Verdana" w:cs="Verdana"/>
                <w:lang w:val="nl-NL"/>
              </w:rPr>
              <w:t>2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0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1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5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-201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6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9"/>
                <w:lang w:val="nl-NL"/>
              </w:rPr>
              <w:t xml:space="preserve"> </w:t>
            </w:r>
            <w:r w:rsidRPr="0096103C">
              <w:rPr>
                <w:rFonts w:ascii="Verdana" w:eastAsia="Verdana" w:hAnsi="Verdana" w:cs="Verdana"/>
                <w:lang w:val="nl-NL"/>
              </w:rPr>
              <w:t>Max.</w:t>
            </w:r>
            <w:r w:rsidRPr="0096103C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96103C">
              <w:rPr>
                <w:rFonts w:ascii="Verdana" w:eastAsia="Verdana" w:hAnsi="Verdana" w:cs="Verdana"/>
                <w:lang w:val="nl-NL"/>
              </w:rPr>
              <w:t>500 w</w:t>
            </w:r>
            <w:r w:rsidRPr="0096103C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96103C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96103C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96103C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96103C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96103C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96103C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1"/>
              </w:rPr>
              <w:t>e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12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4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lang w:val="nl-NL"/>
              </w:rPr>
              <w:t>Waa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AA63F4">
              <w:rPr>
                <w:rFonts w:ascii="Verdana" w:eastAsia="Verdana" w:hAnsi="Verdana" w:cs="Verdana"/>
                <w:lang w:val="nl-NL"/>
              </w:rPr>
              <w:t>e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8</w:t>
            </w:r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punt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lang w:val="nl-NL"/>
              </w:rPr>
              <w:t>n</w:t>
            </w:r>
          </w:p>
        </w:tc>
        <w:tc>
          <w:tcPr>
            <w:tcW w:w="14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</w:rPr>
              <w:t>30</w:t>
            </w:r>
            <w:r>
              <w:rPr>
                <w:rFonts w:ascii="Verdana" w:eastAsia="Verdana" w:hAnsi="Verdana" w:cs="Verdana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</w:rPr>
              <w:t>%</w:t>
            </w:r>
          </w:p>
        </w:tc>
      </w:tr>
      <w:tr w:rsidR="00904179" w:rsidTr="00DD7595">
        <w:trPr>
          <w:trHeight w:hRule="exact" w:val="122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2.9</w:t>
            </w:r>
          </w:p>
        </w:tc>
        <w:tc>
          <w:tcPr>
            <w:tcW w:w="4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AD75D6" w:rsidRDefault="00904179" w:rsidP="00DD7595">
            <w:pPr>
              <w:spacing w:before="7" w:line="240" w:lineRule="exact"/>
              <w:ind w:left="66" w:right="2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ar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5"/>
                <w:lang w:val="nl-NL"/>
              </w:rPr>
              <w:t xml:space="preserve">ervaring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5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sa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met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men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zaaksysteem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?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lang w:val="nl-NL"/>
              </w:rPr>
              <w:t>c</w:t>
            </w:r>
            <w:r w:rsidRPr="00AA63F4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lang w:val="nl-NL"/>
              </w:rPr>
              <w:t>f</w:t>
            </w:r>
            <w:r w:rsidRPr="00AA63F4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lang w:val="nl-NL"/>
              </w:rPr>
              <w:t>c</w:t>
            </w:r>
            <w:r w:rsidRPr="00AA63F4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lang w:val="nl-NL"/>
              </w:rPr>
              <w:t>d</w:t>
            </w:r>
            <w:r w:rsidRPr="00AA63F4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AA63F4">
              <w:rPr>
                <w:rFonts w:ascii="Verdana" w:eastAsia="Verdana" w:hAnsi="Verdana" w:cs="Verdana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1633BA">
              <w:rPr>
                <w:rFonts w:ascii="Verdana" w:eastAsia="Verdana" w:hAnsi="Verdana" w:cs="Verdana"/>
                <w:lang w:val="nl-NL"/>
              </w:rPr>
              <w:t>p</w:t>
            </w:r>
            <w:r w:rsidRPr="001633BA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1633BA">
              <w:rPr>
                <w:rFonts w:ascii="Verdana" w:eastAsia="Verdana" w:hAnsi="Verdana" w:cs="Verdana"/>
                <w:lang w:val="nl-NL"/>
              </w:rPr>
              <w:t>r</w:t>
            </w:r>
            <w:r w:rsidRPr="001633BA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AA63F4">
              <w:rPr>
                <w:rFonts w:ascii="Verdana" w:eastAsia="Verdana" w:hAnsi="Verdana" w:cs="Verdana"/>
                <w:lang w:val="nl-NL"/>
              </w:rPr>
              <w:t>zaaksy</w:t>
            </w:r>
            <w:r w:rsidRPr="00AA63F4">
              <w:rPr>
                <w:rFonts w:ascii="Verdana" w:eastAsia="Verdana" w:hAnsi="Verdana" w:cs="Verdana"/>
                <w:lang w:val="nl-NL"/>
              </w:rPr>
              <w:t>s</w:t>
            </w:r>
            <w:r w:rsidRPr="00AA63F4">
              <w:rPr>
                <w:rFonts w:ascii="Verdana" w:eastAsia="Verdana" w:hAnsi="Verdana" w:cs="Verdana"/>
                <w:lang w:val="nl-NL"/>
              </w:rPr>
              <w:t>teem</w:t>
            </w:r>
            <w:r w:rsidRPr="001633BA">
              <w:rPr>
                <w:rFonts w:ascii="Verdana" w:eastAsia="Verdana" w:hAnsi="Verdana" w:cs="Verdana"/>
                <w:position w:val="-1"/>
                <w:lang w:val="nl-NL"/>
              </w:rPr>
              <w:t>c</w:t>
            </w:r>
            <w:r w:rsidRPr="001633BA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o</w:t>
            </w:r>
            <w:r w:rsidRPr="001633BA">
              <w:rPr>
                <w:rFonts w:ascii="Verdana" w:eastAsia="Verdana" w:hAnsi="Verdana" w:cs="Verdana"/>
                <w:position w:val="-1"/>
                <w:lang w:val="nl-NL"/>
              </w:rPr>
              <w:t>m</w:t>
            </w:r>
            <w:r w:rsidRPr="001633BA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p</w:t>
            </w:r>
            <w:r w:rsidRPr="001633BA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1633BA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1633BA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1633BA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nt</w:t>
            </w:r>
            <w:r w:rsidRPr="001633BA">
              <w:rPr>
                <w:rFonts w:ascii="Verdana" w:eastAsia="Verdana" w:hAnsi="Verdana" w:cs="Verdana"/>
                <w:position w:val="-1"/>
                <w:lang w:val="nl-NL"/>
              </w:rPr>
              <w:t>.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before="7" w:line="240" w:lineRule="exact"/>
              <w:ind w:left="64" w:right="78"/>
              <w:rPr>
                <w:rFonts w:ascii="Verdana" w:eastAsia="Verdana" w:hAnsi="Verdana" w:cs="Verdana"/>
              </w:rPr>
            </w:pPr>
            <w:r w:rsidRPr="00AA63F4">
              <w:rPr>
                <w:rFonts w:ascii="Verdana" w:eastAsia="Verdana" w:hAnsi="Verdana" w:cs="Verdana"/>
                <w:lang w:val="nl-NL"/>
              </w:rPr>
              <w:t>M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AA63F4">
              <w:rPr>
                <w:rFonts w:ascii="Verdana" w:eastAsia="Verdana" w:hAnsi="Verdana" w:cs="Verdana"/>
                <w:spacing w:val="2"/>
                <w:lang w:val="nl-NL"/>
              </w:rPr>
              <w:t>k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spacing w:val="1"/>
                <w:lang w:val="nl-NL"/>
              </w:rPr>
              <w:t>uz</w:t>
            </w:r>
            <w:r w:rsidRPr="00AA63F4">
              <w:rPr>
                <w:rFonts w:ascii="Verdana" w:eastAsia="Verdana" w:hAnsi="Verdana" w:cs="Verdana"/>
                <w:lang w:val="nl-NL"/>
              </w:rPr>
              <w:t>e v</w:t>
            </w:r>
            <w:r w:rsidRPr="00AA63F4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AA63F4">
              <w:rPr>
                <w:rFonts w:ascii="Verdana" w:eastAsia="Verdana" w:hAnsi="Verdana" w:cs="Verdana"/>
                <w:lang w:val="nl-NL"/>
              </w:rPr>
              <w:t>aag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6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 xml:space="preserve"> 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AA63F4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t</w:t>
            </w:r>
            <w:r w:rsidRPr="00AA63F4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AA63F4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30</w:t>
            </w:r>
            <w:r>
              <w:rPr>
                <w:rFonts w:ascii="Verdana" w:eastAsia="Verdana" w:hAnsi="Verdana" w:cs="Verdana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</w:rPr>
              <w:t>%</w:t>
            </w:r>
          </w:p>
        </w:tc>
      </w:tr>
    </w:tbl>
    <w:p w:rsidR="001716AB" w:rsidRDefault="001716AB" w:rsidP="001716AB">
      <w:pPr>
        <w:spacing w:line="200" w:lineRule="exact"/>
      </w:pPr>
    </w:p>
    <w:p w:rsidR="001716AB" w:rsidRDefault="001716AB" w:rsidP="001716AB">
      <w:pPr>
        <w:spacing w:before="16" w:line="240" w:lineRule="exact"/>
        <w:rPr>
          <w:sz w:val="24"/>
          <w:szCs w:val="24"/>
        </w:rPr>
      </w:pPr>
    </w:p>
    <w:p w:rsidR="001716AB" w:rsidRDefault="001716AB" w:rsidP="001716AB">
      <w:pPr>
        <w:rPr>
          <w:rFonts w:ascii="Cambria" w:eastAsia="Cambria" w:hAnsi="Cambria" w:cs="Cambria"/>
          <w:b/>
          <w:position w:val="-1"/>
          <w:sz w:val="26"/>
          <w:szCs w:val="26"/>
        </w:rPr>
      </w:pPr>
    </w:p>
    <w:p w:rsidR="001716AB" w:rsidRPr="00EF3A72" w:rsidRDefault="001716AB" w:rsidP="001716AB">
      <w:pPr>
        <w:spacing w:before="23" w:line="280" w:lineRule="exact"/>
        <w:ind w:left="536"/>
        <w:rPr>
          <w:rFonts w:ascii="Cambria" w:eastAsia="Cambria" w:hAnsi="Cambria" w:cs="Cambria"/>
          <w:sz w:val="26"/>
          <w:szCs w:val="26"/>
          <w:lang w:val="nl-NL"/>
        </w:rPr>
      </w:pPr>
      <w:r w:rsidRPr="00EF3A72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Onderz</w:t>
      </w:r>
      <w:r w:rsidRPr="00EF3A72">
        <w:rPr>
          <w:rFonts w:ascii="Cambria" w:eastAsia="Cambria" w:hAnsi="Cambria" w:cs="Cambria"/>
          <w:b/>
          <w:spacing w:val="1"/>
          <w:position w:val="-1"/>
          <w:sz w:val="26"/>
          <w:szCs w:val="26"/>
          <w:lang w:val="nl-NL"/>
        </w:rPr>
        <w:t>o</w:t>
      </w:r>
      <w:r w:rsidRPr="00EF3A72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e</w:t>
      </w:r>
      <w:r w:rsidRPr="00EF3A72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k</w:t>
      </w:r>
      <w:r w:rsidRPr="00EF3A72">
        <w:rPr>
          <w:rFonts w:ascii="Cambria" w:eastAsia="Cambria" w:hAnsi="Cambria" w:cs="Cambria"/>
          <w:b/>
          <w:spacing w:val="-13"/>
          <w:position w:val="-1"/>
          <w:sz w:val="26"/>
          <w:szCs w:val="26"/>
          <w:lang w:val="nl-NL"/>
        </w:rPr>
        <w:t xml:space="preserve"> </w:t>
      </w:r>
      <w:r w:rsidRPr="00EF3A72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e</w:t>
      </w:r>
      <w:r w:rsidRPr="00EF3A72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n</w:t>
      </w:r>
      <w:r w:rsidRPr="00EF3A72">
        <w:rPr>
          <w:rFonts w:ascii="Cambria" w:eastAsia="Cambria" w:hAnsi="Cambria" w:cs="Cambria"/>
          <w:b/>
          <w:spacing w:val="-3"/>
          <w:position w:val="-1"/>
          <w:sz w:val="26"/>
          <w:szCs w:val="26"/>
          <w:lang w:val="nl-NL"/>
        </w:rPr>
        <w:t xml:space="preserve"> </w:t>
      </w:r>
      <w:r w:rsidRPr="00EF3A72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O</w:t>
      </w:r>
      <w:r w:rsidRPr="00EF3A72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n</w:t>
      </w:r>
      <w:r w:rsidRPr="00EF3A72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t</w:t>
      </w:r>
      <w:r w:rsidRPr="00EF3A72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wi</w:t>
      </w:r>
      <w:r w:rsidRPr="00EF3A72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kke</w:t>
      </w:r>
      <w:r w:rsidRPr="00EF3A72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l</w:t>
      </w:r>
      <w:r w:rsidRPr="00EF3A72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i</w:t>
      </w:r>
      <w:r w:rsidRPr="00EF3A72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ng</w:t>
      </w:r>
    </w:p>
    <w:p w:rsidR="001716AB" w:rsidRPr="00EF3A72" w:rsidRDefault="001716AB" w:rsidP="001716AB">
      <w:pPr>
        <w:spacing w:before="3" w:line="60" w:lineRule="exact"/>
        <w:rPr>
          <w:sz w:val="6"/>
          <w:szCs w:val="6"/>
          <w:lang w:val="nl-NL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4830"/>
        <w:gridCol w:w="595"/>
        <w:gridCol w:w="1195"/>
        <w:gridCol w:w="1148"/>
        <w:gridCol w:w="1476"/>
      </w:tblGrid>
      <w:tr w:rsidR="00904179" w:rsidRPr="00EF3A72" w:rsidTr="00DD7595">
        <w:trPr>
          <w:trHeight w:hRule="exact" w:val="488"/>
        </w:trPr>
        <w:tc>
          <w:tcPr>
            <w:tcW w:w="9782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Se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ec</w:t>
            </w:r>
            <w:r w:rsidRPr="00EF3A72">
              <w:rPr>
                <w:rFonts w:ascii="Verdana" w:eastAsia="Verdana" w:hAnsi="Verdana" w:cs="Verdana"/>
                <w:b/>
                <w:spacing w:val="3"/>
                <w:position w:val="-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c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ri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b/>
                <w:spacing w:val="-16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-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nd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z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b/>
                <w:spacing w:val="-10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en</w:t>
            </w:r>
            <w:r w:rsidRPr="00EF3A72">
              <w:rPr>
                <w:rFonts w:ascii="Verdana" w:eastAsia="Verdana" w:hAnsi="Verdana" w:cs="Verdana"/>
                <w:b/>
                <w:spacing w:val="-3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kk</w:t>
            </w:r>
            <w:r w:rsidRPr="00EF3A72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ng</w:t>
            </w:r>
          </w:p>
        </w:tc>
      </w:tr>
      <w:tr w:rsidR="00904179" w:rsidRPr="00EF3A72" w:rsidTr="00DD7595">
        <w:trPr>
          <w:trHeight w:hRule="exact" w:val="739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rPr>
                <w:lang w:val="nl-NL"/>
              </w:rPr>
            </w:pP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rPr>
                <w:lang w:val="nl-NL"/>
              </w:rPr>
            </w:pP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KO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b/>
                <w:position w:val="-1"/>
                <w:lang w:val="nl-NL"/>
              </w:rPr>
              <w:t>ethode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before="7" w:line="240" w:lineRule="exact"/>
              <w:ind w:left="66" w:right="149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b/>
                <w:spacing w:val="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ot</w:t>
            </w:r>
            <w:r w:rsidRPr="00EF3A72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b/>
                <w:spacing w:val="1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l ge</w:t>
            </w:r>
            <w:r w:rsidRPr="00EF3A72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cht punt</w:t>
            </w:r>
            <w:r w:rsidRPr="00EF3A72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before="7" w:line="240" w:lineRule="exact"/>
              <w:ind w:left="66" w:right="152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b/>
                <w:lang w:val="nl-NL"/>
              </w:rPr>
              <w:t>Re</w:t>
            </w:r>
            <w:r w:rsidRPr="00EF3A72">
              <w:rPr>
                <w:rFonts w:ascii="Verdana" w:eastAsia="Verdana" w:hAnsi="Verdana" w:cs="Verdana"/>
                <w:b/>
                <w:spacing w:val="1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ti</w:t>
            </w:r>
            <w:r w:rsidRPr="00EF3A72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f ge</w:t>
            </w:r>
            <w:r w:rsidRPr="00EF3A72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cht s</w:t>
            </w:r>
            <w:r w:rsidRPr="00EF3A72">
              <w:rPr>
                <w:rFonts w:ascii="Verdana" w:eastAsia="Verdana" w:hAnsi="Verdana" w:cs="Verdana"/>
                <w:b/>
                <w:spacing w:val="-1"/>
                <w:lang w:val="nl-NL"/>
              </w:rPr>
              <w:t>u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b/>
                <w:spacing w:val="2"/>
                <w:lang w:val="nl-NL"/>
              </w:rPr>
              <w:t>c</w:t>
            </w:r>
            <w:r w:rsidRPr="00EF3A72">
              <w:rPr>
                <w:rFonts w:ascii="Verdana" w:eastAsia="Verdana" w:hAnsi="Verdana" w:cs="Verdana"/>
                <w:b/>
                <w:spacing w:val="-1"/>
                <w:lang w:val="nl-NL"/>
              </w:rPr>
              <w:t>ri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b/>
                <w:spacing w:val="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b/>
                <w:lang w:val="nl-NL"/>
              </w:rPr>
              <w:t>a</w:t>
            </w:r>
          </w:p>
        </w:tc>
      </w:tr>
      <w:tr w:rsidR="00904179" w:rsidRPr="00EF3A72" w:rsidTr="00DD7595">
        <w:trPr>
          <w:trHeight w:hRule="exact" w:val="24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3.1</w:t>
            </w: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before="7" w:line="240" w:lineRule="exact"/>
              <w:ind w:left="66" w:right="201"/>
              <w:jc w:val="both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lang w:val="nl-NL"/>
              </w:rPr>
              <w:t>Wat</w:t>
            </w:r>
            <w:r w:rsidRPr="00EF3A72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h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ft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u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ï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st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d 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p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du</w:t>
            </w:r>
            <w:r w:rsidRPr="00EF3A72">
              <w:rPr>
                <w:rFonts w:ascii="Verdana" w:eastAsia="Verdana" w:hAnsi="Verdana" w:cs="Verdana"/>
                <w:lang w:val="nl-NL"/>
              </w:rPr>
              <w:t>ct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ke</w:t>
            </w:r>
            <w:r w:rsidRPr="00EF3A72">
              <w:rPr>
                <w:rFonts w:ascii="Verdana" w:eastAsia="Verdana" w:hAnsi="Verdana" w:cs="Verdana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2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van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de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lang w:val="nl-NL"/>
              </w:rPr>
              <w:t>ke zaaksysteem</w:t>
            </w:r>
            <w:r w:rsidRPr="00EF3A72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de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ar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2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0</w:t>
            </w:r>
            <w:r w:rsidRPr="00EF3A72">
              <w:rPr>
                <w:rFonts w:ascii="Verdana" w:eastAsia="Verdana" w:hAnsi="Verdana" w:cs="Verdana"/>
                <w:lang w:val="nl-NL"/>
              </w:rPr>
              <w:t>13</w:t>
            </w:r>
            <w:r w:rsidRPr="00EF3A72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20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1</w:t>
            </w:r>
            <w:r w:rsidRPr="00EF3A72">
              <w:rPr>
                <w:rFonts w:ascii="Verdana" w:eastAsia="Verdana" w:hAnsi="Verdana" w:cs="Verdana"/>
                <w:lang w:val="nl-NL"/>
              </w:rPr>
              <w:t>6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</w:p>
          <w:p w:rsidR="00904179" w:rsidRPr="00EF3A72" w:rsidRDefault="00904179" w:rsidP="00DD7595">
            <w:pPr>
              <w:spacing w:line="220" w:lineRule="exact"/>
              <w:ind w:left="66" w:right="2249"/>
              <w:jc w:val="both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an</w:t>
            </w:r>
            <w:r w:rsidRPr="00EF3A72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?</w:t>
            </w:r>
          </w:p>
          <w:p w:rsidR="00904179" w:rsidRPr="00EF3A72" w:rsidRDefault="00904179" w:rsidP="00DD7595">
            <w:pPr>
              <w:spacing w:before="7" w:line="240" w:lineRule="exact"/>
              <w:ind w:left="66" w:right="5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lang w:val="nl-NL"/>
              </w:rPr>
              <w:t>U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>h</w:t>
            </w:r>
            <w:r w:rsidRPr="00EF3A72">
              <w:rPr>
                <w:rFonts w:ascii="Verdana" w:eastAsia="Verdana" w:hAnsi="Verdana" w:cs="Verdana"/>
                <w:spacing w:val="4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lang w:val="nl-NL"/>
              </w:rPr>
              <w:t>sma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aal</w:t>
            </w:r>
            <w:r w:rsidRPr="00EF3A72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te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voe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de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vor</w:t>
            </w:r>
            <w:r w:rsidRPr="00EF3A72">
              <w:rPr>
                <w:rFonts w:ascii="Verdana" w:eastAsia="Verdana" w:hAnsi="Verdana" w:cs="Verdana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lang w:val="nl-NL"/>
              </w:rPr>
              <w:t>an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ve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beh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</w:p>
          <w:p w:rsidR="00904179" w:rsidRPr="00EF3A72" w:rsidRDefault="00904179" w:rsidP="00DD7595">
            <w:pPr>
              <w:spacing w:before="2" w:line="240" w:lineRule="exact"/>
              <w:ind w:left="66" w:right="33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upd</w:t>
            </w:r>
            <w:r w:rsidRPr="00EF3A72">
              <w:rPr>
                <w:rFonts w:ascii="Verdana" w:eastAsia="Verdana" w:hAnsi="Verdana" w:cs="Verdana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/upg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cu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ent</w:t>
            </w:r>
            <w:r w:rsidRPr="00EF3A72">
              <w:rPr>
                <w:rFonts w:ascii="Verdana" w:eastAsia="Verdana" w:hAnsi="Verdana" w:cs="Verdana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f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lang w:val="nl-NL"/>
              </w:rPr>
              <w:t>chr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ft</w:t>
            </w:r>
            <w:r w:rsidRPr="00EF3A72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an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aan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ke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eer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lang w:val="nl-NL"/>
              </w:rPr>
              <w:t>e</w:t>
            </w:r>
          </w:p>
          <w:p w:rsidR="00904179" w:rsidRPr="00EF3A72" w:rsidRDefault="00904179" w:rsidP="00DD7595">
            <w:pPr>
              <w:spacing w:line="220" w:lineRule="exact"/>
              <w:ind w:left="66" w:right="1560"/>
              <w:jc w:val="both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ng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.</w:t>
            </w:r>
            <w:r w:rsidRPr="00EF3A72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Max.</w:t>
            </w:r>
            <w:r w:rsidRPr="00EF3A72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>2000 woorden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.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position w:val="-1"/>
                <w:lang w:val="nl-NL"/>
              </w:rPr>
              <w:t>8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1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0</w:t>
            </w:r>
            <w:r w:rsidRPr="00EF3A72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%</w:t>
            </w:r>
          </w:p>
        </w:tc>
      </w:tr>
      <w:tr w:rsidR="00904179" w:rsidRPr="00AC711B" w:rsidTr="00DD7595">
        <w:trPr>
          <w:trHeight w:hRule="exact" w:val="24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3.2</w:t>
            </w: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before="7" w:line="240" w:lineRule="exact"/>
              <w:ind w:left="66" w:right="347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H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ga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u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p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van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 k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lang w:val="nl-NL"/>
              </w:rPr>
              <w:t>ac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ht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np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ro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c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dur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lang w:val="nl-NL"/>
              </w:rPr>
              <w:t>?</w:t>
            </w:r>
            <w:r w:rsidRPr="00EF3A72">
              <w:rPr>
                <w:rFonts w:ascii="Verdana" w:eastAsia="Verdana" w:hAnsi="Verdana" w:cs="Verdana"/>
                <w:spacing w:val="-20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mschr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lang w:val="nl-NL"/>
              </w:rPr>
              <w:t>f</w:t>
            </w:r>
            <w:r w:rsidRPr="00EF3A72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w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aa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z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lang w:val="nl-NL"/>
              </w:rPr>
              <w:t>an</w:t>
            </w:r>
          </w:p>
          <w:p w:rsidR="00904179" w:rsidRPr="00EF3A72" w:rsidRDefault="00904179" w:rsidP="00DD7595">
            <w:pPr>
              <w:spacing w:before="2" w:line="240" w:lineRule="exact"/>
              <w:ind w:left="66" w:right="70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lang w:val="nl-NL"/>
              </w:rPr>
              <w:t>wa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EF3A72">
              <w:rPr>
                <w:rFonts w:ascii="Verdana" w:eastAsia="Verdana" w:hAnsi="Verdana" w:cs="Verdana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nde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z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k.</w:t>
            </w:r>
            <w:r w:rsidRPr="00EF3A72">
              <w:rPr>
                <w:rFonts w:ascii="Verdana" w:eastAsia="Verdana" w:hAnsi="Verdana" w:cs="Verdana"/>
                <w:spacing w:val="-27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H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u 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nz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cht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te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het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aa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lang w:val="nl-NL"/>
              </w:rPr>
              <w:t>al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ud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wa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ng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spacing w:val="-2"/>
                <w:w w:val="99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nd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z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.</w:t>
            </w:r>
            <w:r w:rsidRPr="00EF3A72">
              <w:rPr>
                <w:rFonts w:ascii="Verdana" w:eastAsia="Verdana" w:hAnsi="Verdana" w:cs="Verdana"/>
                <w:spacing w:val="3"/>
                <w:w w:val="99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lang w:val="nl-NL"/>
              </w:rPr>
              <w:t>j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de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lang w:val="nl-NL"/>
              </w:rPr>
              <w:t>g</w:t>
            </w:r>
            <w:r w:rsidRPr="00EF3A72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z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lang w:val="nl-NL"/>
              </w:rPr>
              <w:t>l g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p</w:t>
            </w:r>
            <w:r w:rsidRPr="00EF3A72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lang w:val="nl-NL"/>
              </w:rPr>
              <w:t>ke</w:t>
            </w:r>
            <w:r w:rsidRPr="00EF3A72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w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jz</w:t>
            </w:r>
            <w:r w:rsidRPr="00EF3A72">
              <w:rPr>
                <w:rFonts w:ascii="Verdana" w:eastAsia="Verdana" w:hAnsi="Verdana" w:cs="Verdana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u</w:t>
            </w:r>
          </w:p>
          <w:p w:rsidR="00904179" w:rsidRPr="00EF3A72" w:rsidRDefault="00904179" w:rsidP="00DD7595">
            <w:pPr>
              <w:spacing w:before="2" w:line="240" w:lineRule="exact"/>
              <w:ind w:left="66" w:right="44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l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nt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wa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a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ng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s</w:t>
            </w:r>
            <w:r w:rsidRPr="00EF3A72">
              <w:rPr>
                <w:rFonts w:ascii="Verdana" w:eastAsia="Verdana" w:hAnsi="Verdana" w:cs="Verdana"/>
                <w:spacing w:val="-2"/>
                <w:w w:val="99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nde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z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k</w:t>
            </w:r>
            <w:r w:rsidRPr="00EF3A72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w w:val="99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2"/>
                <w:w w:val="99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u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tv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lang w:val="nl-NL"/>
              </w:rPr>
              <w:t>t</w:t>
            </w:r>
            <w:r w:rsidRPr="00EF3A72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(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EF3A72">
              <w:rPr>
                <w:rFonts w:ascii="Verdana" w:eastAsia="Verdana" w:hAnsi="Verdana" w:cs="Verdana"/>
                <w:lang w:val="nl-NL"/>
              </w:rPr>
              <w:t xml:space="preserve">v 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EF3A72">
              <w:rPr>
                <w:rFonts w:ascii="Verdana" w:eastAsia="Verdana" w:hAnsi="Verdana" w:cs="Verdana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EF3A72">
              <w:rPr>
                <w:rFonts w:ascii="Verdana" w:eastAsia="Verdana" w:hAnsi="Verdana" w:cs="Verdana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EF3A72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spacing w:val="1"/>
                <w:lang w:val="nl-NL"/>
              </w:rPr>
              <w:t>)</w:t>
            </w:r>
            <w:r w:rsidRPr="00EF3A72">
              <w:rPr>
                <w:rFonts w:ascii="Verdana" w:eastAsia="Verdana" w:hAnsi="Verdana" w:cs="Verdana"/>
                <w:lang w:val="nl-NL"/>
              </w:rPr>
              <w:t>.</w:t>
            </w:r>
            <w:r w:rsidRPr="00EF3A72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lang w:val="nl-NL"/>
              </w:rPr>
              <w:t>Max.</w:t>
            </w:r>
            <w:r w:rsidRPr="00EF3A72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lang w:val="nl-NL"/>
              </w:rPr>
              <w:t>1500 woo</w:t>
            </w:r>
            <w:r>
              <w:rPr>
                <w:rFonts w:ascii="Verdana" w:eastAsia="Verdana" w:hAnsi="Verdana" w:cs="Verdana"/>
                <w:spacing w:val="2"/>
                <w:lang w:val="nl-NL"/>
              </w:rPr>
              <w:t>r</w:t>
            </w:r>
            <w:r>
              <w:rPr>
                <w:rFonts w:ascii="Verdana" w:eastAsia="Verdana" w:hAnsi="Verdana" w:cs="Verdana"/>
                <w:spacing w:val="2"/>
                <w:lang w:val="nl-NL"/>
              </w:rPr>
              <w:t>den</w:t>
            </w:r>
            <w:r w:rsidRPr="00EF3A72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EF3A72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position w:val="-1"/>
                <w:lang w:val="nl-NL"/>
              </w:rPr>
              <w:t>8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EF3A7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F3A7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1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0</w:t>
            </w:r>
            <w:r w:rsidRPr="00EF3A72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EF3A72">
              <w:rPr>
                <w:rFonts w:ascii="Verdana" w:eastAsia="Verdana" w:hAnsi="Verdana" w:cs="Verdana"/>
                <w:position w:val="-1"/>
                <w:lang w:val="nl-NL"/>
              </w:rPr>
              <w:t>%</w:t>
            </w:r>
          </w:p>
        </w:tc>
      </w:tr>
      <w:tr w:rsidR="00904179" w:rsidTr="00DD7595">
        <w:trPr>
          <w:trHeight w:hRule="exact" w:val="2441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836441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836441">
              <w:rPr>
                <w:rFonts w:ascii="Verdana" w:eastAsia="Verdana" w:hAnsi="Verdana" w:cs="Verdana"/>
                <w:position w:val="-1"/>
                <w:lang w:val="nl-NL"/>
              </w:rPr>
              <w:lastRenderedPageBreak/>
              <w:t>3.3</w:t>
            </w: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91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msc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nz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so</w:t>
            </w:r>
            <w:r w:rsidRPr="00CA1EEB">
              <w:rPr>
                <w:rFonts w:ascii="Verdana" w:eastAsia="Verdana" w:hAnsi="Verdana" w:cs="Verdana"/>
                <w:lang w:val="nl-NL"/>
              </w:rPr>
              <w:t>ftw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ment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het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van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men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</w:p>
          <w:p w:rsidR="00904179" w:rsidRPr="00E71862" w:rsidRDefault="00904179" w:rsidP="00DD7595">
            <w:pPr>
              <w:spacing w:before="3" w:line="240" w:lineRule="exact"/>
              <w:ind w:left="66" w:right="135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l 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ma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e wa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ma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u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aat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t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du</w:t>
            </w:r>
            <w:r w:rsidRPr="00CA1EEB">
              <w:rPr>
                <w:rFonts w:ascii="Verdana" w:eastAsia="Verdana" w:hAnsi="Verdana" w:cs="Verdana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an </w:t>
            </w:r>
            <w:r>
              <w:rPr>
                <w:rFonts w:ascii="Verdana" w:eastAsia="Verdana" w:hAnsi="Verdana" w:cs="Verdana"/>
                <w:lang w:val="nl-NL"/>
              </w:rPr>
              <w:t>het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zaaksy</w:t>
            </w:r>
            <w:r>
              <w:rPr>
                <w:rFonts w:ascii="Verdana" w:eastAsia="Verdana" w:hAnsi="Verdana" w:cs="Verdana"/>
                <w:lang w:val="nl-NL"/>
              </w:rPr>
              <w:t>s</w:t>
            </w:r>
            <w:r>
              <w:rPr>
                <w:rFonts w:ascii="Verdana" w:eastAsia="Verdana" w:hAnsi="Verdana" w:cs="Verdana"/>
                <w:lang w:val="nl-NL"/>
              </w:rPr>
              <w:t>teem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lang w:val="nl-NL"/>
              </w:rPr>
              <w:t>wa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lang w:val="nl-NL"/>
              </w:rPr>
              <w:t>ba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13"/>
                <w:lang w:val="nl-NL"/>
              </w:rPr>
              <w:t xml:space="preserve">(klantvriendelijk)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jz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te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E71862">
              <w:rPr>
                <w:rFonts w:ascii="Verdana" w:eastAsia="Verdana" w:hAnsi="Verdana" w:cs="Verdana"/>
                <w:lang w:val="nl-NL"/>
              </w:rPr>
              <w:t>M</w:t>
            </w:r>
            <w:r w:rsidRPr="00E71862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E71862">
              <w:rPr>
                <w:rFonts w:ascii="Verdana" w:eastAsia="Verdana" w:hAnsi="Verdana" w:cs="Verdana"/>
                <w:lang w:val="nl-NL"/>
              </w:rPr>
              <w:t>x.</w:t>
            </w:r>
            <w:r w:rsidRPr="00E71862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1500 woo</w:t>
            </w:r>
            <w:r>
              <w:rPr>
                <w:rFonts w:ascii="Verdana" w:eastAsia="Verdana" w:hAnsi="Verdana" w:cs="Verdana"/>
                <w:lang w:val="nl-NL"/>
              </w:rPr>
              <w:t>r</w:t>
            </w:r>
            <w:r>
              <w:rPr>
                <w:rFonts w:ascii="Verdana" w:eastAsia="Verdana" w:hAnsi="Verdana" w:cs="Verdana"/>
                <w:lang w:val="nl-NL"/>
              </w:rPr>
              <w:t>den</w:t>
            </w:r>
            <w:r w:rsidRPr="00E71862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5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1</w:t>
            </w:r>
            <w:r>
              <w:rPr>
                <w:rFonts w:ascii="Verdana" w:eastAsia="Verdana" w:hAnsi="Verdana" w:cs="Verdana"/>
                <w:position w:val="-1"/>
              </w:rPr>
              <w:t>0</w:t>
            </w:r>
            <w:r>
              <w:rPr>
                <w:rFonts w:ascii="Verdana" w:eastAsia="Verdana" w:hAnsi="Verdana" w:cs="Verdana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</w:rPr>
              <w:t>%</w:t>
            </w:r>
          </w:p>
        </w:tc>
      </w:tr>
      <w:tr w:rsidR="00904179" w:rsidTr="00DD7595">
        <w:trPr>
          <w:trHeight w:hRule="exact" w:val="1469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3.4</w:t>
            </w: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250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lang w:val="nl-NL"/>
              </w:rPr>
              <w:t>chr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p-t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-d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in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uw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sat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t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</w:p>
          <w:p w:rsidR="00904179" w:rsidRPr="009E316A" w:rsidRDefault="00904179" w:rsidP="00DD7595">
            <w:pPr>
              <w:spacing w:before="2" w:line="240" w:lineRule="exact"/>
              <w:ind w:left="66" w:right="186"/>
              <w:jc w:val="both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al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t-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-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nz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cht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-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n/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s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ke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9E316A">
              <w:rPr>
                <w:rFonts w:ascii="Verdana" w:eastAsia="Verdana" w:hAnsi="Verdana" w:cs="Verdana"/>
                <w:lang w:val="nl-NL"/>
              </w:rPr>
              <w:t>Max.</w:t>
            </w:r>
            <w:r w:rsidRPr="009E316A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9E316A">
              <w:rPr>
                <w:rFonts w:ascii="Verdana" w:eastAsia="Verdana" w:hAnsi="Verdana" w:cs="Verdana"/>
                <w:lang w:val="nl-NL"/>
              </w:rPr>
              <w:t>1 A4.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5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1</w:t>
            </w:r>
            <w:r>
              <w:rPr>
                <w:rFonts w:ascii="Verdana" w:eastAsia="Verdana" w:hAnsi="Verdana" w:cs="Verdana"/>
                <w:position w:val="-1"/>
              </w:rPr>
              <w:t>0</w:t>
            </w:r>
            <w:r>
              <w:rPr>
                <w:rFonts w:ascii="Verdana" w:eastAsia="Verdana" w:hAnsi="Verdana" w:cs="Verdana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</w:rPr>
              <w:t>%</w:t>
            </w:r>
          </w:p>
        </w:tc>
      </w:tr>
      <w:tr w:rsidR="00904179" w:rsidTr="00DD7595">
        <w:trPr>
          <w:trHeight w:hRule="exact" w:val="1954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3.5</w:t>
            </w: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112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Kun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hoe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oe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van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uw</w:t>
            </w:r>
            <w:r>
              <w:rPr>
                <w:rFonts w:ascii="Verdana" w:eastAsia="Verdana" w:hAnsi="Verdana" w:cs="Verdana"/>
                <w:lang w:val="nl-NL"/>
              </w:rPr>
              <w:t xml:space="preserve"> gebruikers is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ik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2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uw</w:t>
            </w:r>
          </w:p>
          <w:p w:rsidR="00904179" w:rsidRPr="00CA1EEB" w:rsidRDefault="00904179" w:rsidP="00DD7595">
            <w:pPr>
              <w:spacing w:before="3" w:line="240" w:lineRule="exact"/>
              <w:ind w:left="66" w:right="85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du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Wij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z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al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w w:val="99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ï</w:t>
            </w:r>
            <w:r w:rsidRPr="00CA1EEB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ere</w:t>
            </w:r>
            <w:r w:rsidRPr="00CA1EEB">
              <w:rPr>
                <w:rFonts w:ascii="Verdana" w:eastAsia="Verdana" w:hAnsi="Verdana" w:cs="Verdana"/>
                <w:spacing w:val="2"/>
                <w:w w:val="99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w w:val="99"/>
                <w:lang w:val="nl-NL"/>
              </w:rPr>
              <w:t>se</w:t>
            </w:r>
            <w:r w:rsidRPr="00CA1EEB">
              <w:rPr>
                <w:rFonts w:ascii="Verdana" w:eastAsia="Verdana" w:hAnsi="Verdana" w:cs="Verdana"/>
                <w:spacing w:val="1"/>
                <w:w w:val="99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w w:val="99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w w:val="99"/>
                <w:lang w:val="nl-NL"/>
              </w:rPr>
              <w:t xml:space="preserve">d </w:t>
            </w:r>
            <w:r w:rsidRPr="00CA1EEB">
              <w:rPr>
                <w:rFonts w:ascii="Verdana" w:eastAsia="Verdana" w:hAnsi="Verdana" w:cs="Verdana"/>
                <w:spacing w:val="3"/>
                <w:w w:val="99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w w:val="99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waa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g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oe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 van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ma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gn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wa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mee</w:t>
            </w:r>
          </w:p>
          <w:p w:rsidR="00904179" w:rsidRPr="00CA1EEB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5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2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do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4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 xml:space="preserve"> g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li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2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or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.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5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1</w:t>
            </w:r>
            <w:r>
              <w:rPr>
                <w:rFonts w:ascii="Verdana" w:eastAsia="Verdana" w:hAnsi="Verdana" w:cs="Verdana"/>
                <w:position w:val="-1"/>
              </w:rPr>
              <w:t>0</w:t>
            </w:r>
            <w:r>
              <w:rPr>
                <w:rFonts w:ascii="Verdana" w:eastAsia="Verdana" w:hAnsi="Verdana" w:cs="Verdana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</w:rPr>
              <w:t>%</w:t>
            </w:r>
          </w:p>
        </w:tc>
      </w:tr>
      <w:tr w:rsidR="00904179" w:rsidRPr="00E71862" w:rsidTr="00DD7595">
        <w:trPr>
          <w:trHeight w:hRule="exact" w:val="1447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position w:val="-1"/>
              </w:rPr>
            </w:pPr>
            <w:r>
              <w:rPr>
                <w:rFonts w:ascii="Verdana" w:eastAsia="Verdana" w:hAnsi="Verdana" w:cs="Verdana"/>
                <w:position w:val="-1"/>
              </w:rPr>
              <w:t>3.6</w:t>
            </w: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112"/>
              <w:rPr>
                <w:rFonts w:ascii="Verdana" w:eastAsia="Verdana" w:hAnsi="Verdana" w:cs="Verdana"/>
                <w:spacing w:val="1"/>
                <w:lang w:val="nl-NL"/>
              </w:rPr>
            </w:pPr>
            <w:r w:rsidRPr="00E71862">
              <w:rPr>
                <w:rFonts w:ascii="Verdana" w:eastAsia="Verdana" w:hAnsi="Verdana" w:cs="Verdana"/>
                <w:spacing w:val="1"/>
                <w:lang w:val="nl-NL"/>
              </w:rPr>
              <w:t xml:space="preserve">Kunt u beschrijven en aantonen te voldoen aan dat koppelingen en 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i</w:t>
            </w:r>
            <w:r w:rsidRPr="00E71862">
              <w:rPr>
                <w:rFonts w:ascii="Verdana" w:eastAsia="Verdana" w:hAnsi="Verdana" w:cs="Verdana"/>
                <w:spacing w:val="1"/>
                <w:lang w:val="nl-NL"/>
              </w:rPr>
              <w:t>ntegratiemogelij</w:t>
            </w:r>
            <w:r w:rsidRPr="00E71862">
              <w:rPr>
                <w:rFonts w:ascii="Verdana" w:eastAsia="Verdana" w:hAnsi="Verdana" w:cs="Verdana"/>
                <w:spacing w:val="1"/>
                <w:lang w:val="nl-NL"/>
              </w:rPr>
              <w:t>k</w:t>
            </w:r>
            <w:r w:rsidRPr="00E71862">
              <w:rPr>
                <w:rFonts w:ascii="Verdana" w:eastAsia="Verdana" w:hAnsi="Verdana" w:cs="Verdana"/>
                <w:spacing w:val="1"/>
                <w:lang w:val="nl-NL"/>
              </w:rPr>
              <w:t>heden</w:t>
            </w:r>
            <w:r w:rsidRPr="00BD7AB7">
              <w:rPr>
                <w:lang w:val="nl-NL"/>
              </w:rPr>
              <w:t xml:space="preserve"> </w:t>
            </w:r>
            <w:r w:rsidRPr="00BD7AB7">
              <w:rPr>
                <w:rFonts w:ascii="Verdana" w:eastAsia="Verdana" w:hAnsi="Verdana" w:cs="Verdana"/>
                <w:spacing w:val="1"/>
                <w:lang w:val="nl-NL"/>
              </w:rPr>
              <w:t>gebaseerd zijn op bestaande (StUF 3.10 en StUF-Zaak &amp; DMS services) en to</w:t>
            </w:r>
            <w:r w:rsidRPr="00BD7AB7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BD7AB7">
              <w:rPr>
                <w:rFonts w:ascii="Verdana" w:eastAsia="Verdana" w:hAnsi="Verdana" w:cs="Verdana"/>
                <w:spacing w:val="1"/>
                <w:lang w:val="nl-NL"/>
              </w:rPr>
              <w:t>komstige mogelijkheden zoals het e-depot en de omgevingswet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.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7186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position w:val="-1"/>
                <w:lang w:val="nl-NL"/>
              </w:rPr>
            </w:pPr>
            <w:r>
              <w:rPr>
                <w:rFonts w:ascii="Verdana" w:eastAsia="Verdana" w:hAnsi="Verdana" w:cs="Verdana"/>
                <w:position w:val="-1"/>
                <w:lang w:val="nl-NL"/>
              </w:rPr>
              <w:t>Nee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AC711B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position w:val="-1"/>
                <w:lang w:val="nl-NL"/>
              </w:rPr>
            </w:pPr>
            <w:r>
              <w:rPr>
                <w:rFonts w:ascii="Verdana" w:eastAsia="Verdana" w:hAnsi="Verdana" w:cs="Verdana"/>
                <w:position w:val="-1"/>
                <w:lang w:val="nl-NL"/>
              </w:rPr>
              <w:t>Waarde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7186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position w:val="-1"/>
                <w:lang w:val="nl-NL"/>
              </w:rPr>
            </w:pPr>
            <w:r w:rsidRPr="00BD7AB7">
              <w:rPr>
                <w:rFonts w:ascii="Verdana" w:eastAsia="Verdana" w:hAnsi="Verdana" w:cs="Verdana"/>
                <w:position w:val="-1"/>
                <w:lang w:val="nl-NL"/>
              </w:rPr>
              <w:t>5 punten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BD7AB7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position w:val="-1"/>
                <w:lang w:val="nl-NL"/>
              </w:rPr>
            </w:pPr>
            <w:r w:rsidRPr="00BD7AB7">
              <w:rPr>
                <w:rFonts w:ascii="Verdana" w:eastAsia="Verdana" w:hAnsi="Verdana" w:cs="Verdana"/>
                <w:position w:val="-1"/>
                <w:lang w:val="nl-NL"/>
              </w:rPr>
              <w:t>20 %</w:t>
            </w:r>
          </w:p>
        </w:tc>
      </w:tr>
      <w:tr w:rsidR="00904179" w:rsidRPr="00E71862" w:rsidTr="00DD7595">
        <w:trPr>
          <w:trHeight w:hRule="exact" w:val="880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3.7</w:t>
            </w:r>
          </w:p>
        </w:tc>
        <w:tc>
          <w:tcPr>
            <w:tcW w:w="4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7" w:line="240" w:lineRule="exact"/>
              <w:ind w:left="66" w:right="112"/>
              <w:rPr>
                <w:rFonts w:ascii="Verdana" w:eastAsia="Verdana" w:hAnsi="Verdana" w:cs="Verdana"/>
                <w:position w:val="-1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Kun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>
              <w:rPr>
                <w:rFonts w:ascii="Verdana" w:eastAsia="Verdana" w:hAnsi="Verdana" w:cs="Verdana"/>
                <w:lang w:val="nl-NL"/>
              </w:rPr>
              <w:t xml:space="preserve"> te </w:t>
            </w:r>
            <w:r w:rsidRPr="00572879">
              <w:rPr>
                <w:rFonts w:ascii="Verdana" w:eastAsia="Verdana" w:hAnsi="Verdana" w:cs="Verdana"/>
                <w:lang w:val="nl-NL"/>
              </w:rPr>
              <w:t xml:space="preserve">voldoen aan de eisen die de GEMMA architectuur en KING aan </w:t>
            </w:r>
            <w:r>
              <w:rPr>
                <w:rFonts w:ascii="Verdana" w:eastAsia="Verdana" w:hAnsi="Verdana" w:cs="Verdana"/>
                <w:lang w:val="nl-NL"/>
              </w:rPr>
              <w:t>de</w:t>
            </w:r>
            <w:r w:rsidRPr="00572879">
              <w:rPr>
                <w:rFonts w:ascii="Verdana" w:eastAsia="Verdana" w:hAnsi="Verdana" w:cs="Verdana"/>
                <w:lang w:val="nl-NL"/>
              </w:rPr>
              <w:t xml:space="preserve"> applicaties stelt</w:t>
            </w:r>
            <w:r>
              <w:rPr>
                <w:rFonts w:ascii="Verdana" w:eastAsia="Verdana" w:hAnsi="Verdana" w:cs="Verdana"/>
                <w:lang w:val="nl-NL"/>
              </w:rPr>
              <w:t xml:space="preserve">. </w:t>
            </w:r>
            <w:r>
              <w:rPr>
                <w:rFonts w:ascii="Verdana" w:eastAsia="Verdana" w:hAnsi="Verdana" w:cs="Verdana"/>
              </w:rPr>
              <w:t>M</w:t>
            </w:r>
            <w:r>
              <w:rPr>
                <w:rFonts w:ascii="Verdana" w:eastAsia="Verdana" w:hAnsi="Verdana" w:cs="Verdana"/>
                <w:spacing w:val="3"/>
              </w:rPr>
              <w:t>a</w:t>
            </w:r>
            <w:r>
              <w:rPr>
                <w:rFonts w:ascii="Verdana" w:eastAsia="Verdana" w:hAnsi="Verdana" w:cs="Verdana"/>
              </w:rPr>
              <w:t>x.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</w:rPr>
              <w:t>2 A4</w:t>
            </w:r>
            <w:r>
              <w:rPr>
                <w:rFonts w:ascii="Verdana" w:eastAsia="Verdana" w:hAnsi="Verdana" w:cs="Verdana"/>
                <w:spacing w:val="-2"/>
              </w:rPr>
              <w:t>.</w:t>
            </w:r>
          </w:p>
          <w:p w:rsidR="00904179" w:rsidRPr="00CA1EEB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.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7186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E71862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E71862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E71862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7186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7186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position w:val="-1"/>
                <w:lang w:val="nl-NL"/>
              </w:rPr>
              <w:t>8</w:t>
            </w:r>
            <w:r w:rsidRPr="00E71862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E71862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3</w:t>
            </w:r>
            <w:r w:rsidRPr="00E71862">
              <w:rPr>
                <w:rFonts w:ascii="Verdana" w:eastAsia="Verdana" w:hAnsi="Verdana" w:cs="Verdana"/>
                <w:position w:val="-1"/>
                <w:lang w:val="nl-NL"/>
              </w:rPr>
              <w:t>0</w:t>
            </w:r>
            <w:r w:rsidRPr="00E71862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E71862">
              <w:rPr>
                <w:rFonts w:ascii="Verdana" w:eastAsia="Verdana" w:hAnsi="Verdana" w:cs="Verdana"/>
                <w:position w:val="-1"/>
                <w:lang w:val="nl-NL"/>
              </w:rPr>
              <w:t>%</w:t>
            </w:r>
          </w:p>
        </w:tc>
      </w:tr>
    </w:tbl>
    <w:p w:rsidR="001716AB" w:rsidRDefault="001716AB" w:rsidP="001716AB">
      <w:pPr>
        <w:spacing w:before="23" w:line="280" w:lineRule="exact"/>
        <w:ind w:left="536"/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</w:pPr>
    </w:p>
    <w:p w:rsidR="001716AB" w:rsidRPr="002955BF" w:rsidRDefault="001716AB" w:rsidP="001716AB">
      <w:pPr>
        <w:spacing w:before="23" w:line="280" w:lineRule="exact"/>
        <w:ind w:left="536"/>
        <w:rPr>
          <w:rFonts w:ascii="Cambria" w:eastAsia="Cambria" w:hAnsi="Cambria" w:cs="Cambria"/>
          <w:sz w:val="26"/>
          <w:szCs w:val="26"/>
          <w:lang w:val="nl-NL"/>
        </w:rPr>
      </w:pPr>
      <w:r w:rsidRPr="00904179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en-GB"/>
        </w:rPr>
        <w:t>Ro</w:t>
      </w:r>
      <w:r w:rsidRPr="00904179">
        <w:rPr>
          <w:rFonts w:ascii="Cambria" w:eastAsia="Cambria" w:hAnsi="Cambria" w:cs="Cambria"/>
          <w:b/>
          <w:spacing w:val="3"/>
          <w:position w:val="-1"/>
          <w:sz w:val="26"/>
          <w:szCs w:val="26"/>
          <w:lang w:val="en-GB"/>
        </w:rPr>
        <w:t>a</w:t>
      </w:r>
      <w:r w:rsidRPr="00904179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en-GB"/>
        </w:rPr>
        <w:t>d</w:t>
      </w:r>
      <w:r w:rsidRPr="00904179">
        <w:rPr>
          <w:rFonts w:ascii="Cambria" w:eastAsia="Cambria" w:hAnsi="Cambria" w:cs="Cambria"/>
          <w:b/>
          <w:position w:val="-1"/>
          <w:sz w:val="26"/>
          <w:szCs w:val="26"/>
          <w:lang w:val="en-GB"/>
        </w:rPr>
        <w:t>m</w:t>
      </w:r>
      <w:r w:rsidRPr="00904179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en-GB"/>
        </w:rPr>
        <w:t>a</w:t>
      </w:r>
      <w:r w:rsidRPr="00904179">
        <w:rPr>
          <w:rFonts w:ascii="Cambria" w:eastAsia="Cambria" w:hAnsi="Cambria" w:cs="Cambria"/>
          <w:b/>
          <w:position w:val="-1"/>
          <w:sz w:val="26"/>
          <w:szCs w:val="26"/>
          <w:lang w:val="en-GB"/>
        </w:rPr>
        <w:t>p</w:t>
      </w:r>
    </w:p>
    <w:p w:rsidR="001716AB" w:rsidRPr="002955BF" w:rsidRDefault="001716AB" w:rsidP="001716AB">
      <w:pPr>
        <w:spacing w:before="3" w:line="60" w:lineRule="exact"/>
        <w:rPr>
          <w:sz w:val="6"/>
          <w:szCs w:val="6"/>
          <w:lang w:val="nl-NL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4832"/>
        <w:gridCol w:w="593"/>
        <w:gridCol w:w="1198"/>
        <w:gridCol w:w="1198"/>
        <w:gridCol w:w="1423"/>
      </w:tblGrid>
      <w:tr w:rsidR="00904179" w:rsidRPr="00E71862" w:rsidTr="00DD7595">
        <w:trPr>
          <w:trHeight w:hRule="exact" w:val="384"/>
        </w:trPr>
        <w:tc>
          <w:tcPr>
            <w:tcW w:w="9782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4179" w:rsidRPr="002955BF" w:rsidRDefault="00904179" w:rsidP="00DD7595">
            <w:pPr>
              <w:ind w:left="64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b/>
                <w:lang w:val="nl-NL"/>
              </w:rPr>
              <w:t>Se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l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ec</w:t>
            </w:r>
            <w:r w:rsidRPr="002955BF">
              <w:rPr>
                <w:rFonts w:ascii="Verdana" w:eastAsia="Verdana" w:hAnsi="Verdana" w:cs="Verdana"/>
                <w:b/>
                <w:spacing w:val="3"/>
                <w:lang w:val="nl-NL"/>
              </w:rPr>
              <w:t>t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e</w:t>
            </w:r>
            <w:r w:rsidRPr="002955BF">
              <w:rPr>
                <w:rFonts w:ascii="Verdana" w:eastAsia="Verdana" w:hAnsi="Verdana" w:cs="Verdana"/>
                <w:b/>
                <w:spacing w:val="2"/>
                <w:lang w:val="nl-NL"/>
              </w:rPr>
              <w:t>c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ri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t</w:t>
            </w:r>
            <w:r w:rsidRPr="002955BF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2955BF">
              <w:rPr>
                <w:rFonts w:ascii="Verdana" w:eastAsia="Verdana" w:hAnsi="Verdana" w:cs="Verdana"/>
                <w:b/>
                <w:spacing w:val="1"/>
                <w:lang w:val="nl-NL"/>
              </w:rPr>
              <w:t>i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a</w:t>
            </w:r>
            <w:r w:rsidRPr="002955BF">
              <w:rPr>
                <w:rFonts w:ascii="Verdana" w:eastAsia="Verdana" w:hAnsi="Verdana" w:cs="Verdana"/>
                <w:b/>
                <w:spacing w:val="-16"/>
                <w:lang w:val="nl-NL"/>
              </w:rPr>
              <w:t xml:space="preserve"> 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–</w:t>
            </w:r>
            <w:r w:rsidRPr="002955BF">
              <w:rPr>
                <w:rFonts w:ascii="Verdana" w:eastAsia="Verdana" w:hAnsi="Verdana" w:cs="Verdana"/>
                <w:b/>
                <w:spacing w:val="-2"/>
                <w:lang w:val="nl-NL"/>
              </w:rPr>
              <w:t xml:space="preserve"> </w:t>
            </w:r>
            <w:r w:rsidRPr="00904179">
              <w:rPr>
                <w:rFonts w:ascii="Verdana" w:eastAsia="Verdana" w:hAnsi="Verdana" w:cs="Verdana"/>
                <w:b/>
                <w:spacing w:val="2"/>
                <w:lang w:val="en-GB"/>
              </w:rPr>
              <w:t>R</w:t>
            </w:r>
            <w:r w:rsidRPr="00904179">
              <w:rPr>
                <w:rFonts w:ascii="Verdana" w:eastAsia="Verdana" w:hAnsi="Verdana" w:cs="Verdana"/>
                <w:b/>
                <w:lang w:val="en-GB"/>
              </w:rPr>
              <w:t>o</w:t>
            </w:r>
            <w:r w:rsidRPr="00904179">
              <w:rPr>
                <w:rFonts w:ascii="Verdana" w:eastAsia="Verdana" w:hAnsi="Verdana" w:cs="Verdana"/>
                <w:b/>
                <w:spacing w:val="1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b/>
                <w:lang w:val="en-GB"/>
              </w:rPr>
              <w:t>dm</w:t>
            </w:r>
            <w:r w:rsidRPr="00904179">
              <w:rPr>
                <w:rFonts w:ascii="Verdana" w:eastAsia="Verdana" w:hAnsi="Verdana" w:cs="Verdana"/>
                <w:b/>
                <w:spacing w:val="-1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b/>
                <w:lang w:val="en-GB"/>
              </w:rPr>
              <w:t>p</w:t>
            </w:r>
          </w:p>
        </w:tc>
      </w:tr>
      <w:tr w:rsidR="00904179" w:rsidRPr="002955BF" w:rsidTr="00DD7595">
        <w:trPr>
          <w:trHeight w:hRule="exact" w:val="739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2955BF" w:rsidRDefault="00904179" w:rsidP="00DD7595">
            <w:pPr>
              <w:rPr>
                <w:lang w:val="nl-NL"/>
              </w:rPr>
            </w:pP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2955BF" w:rsidRDefault="00904179" w:rsidP="00DD7595">
            <w:pPr>
              <w:rPr>
                <w:lang w:val="nl-NL"/>
              </w:rPr>
            </w:pP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2955BF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KO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2955BF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M</w:t>
            </w: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ethode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2955BF" w:rsidRDefault="00904179" w:rsidP="00DD7595">
            <w:pPr>
              <w:spacing w:before="5" w:line="240" w:lineRule="exact"/>
              <w:ind w:left="64" w:right="202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b/>
                <w:spacing w:val="1"/>
                <w:lang w:val="nl-NL"/>
              </w:rPr>
              <w:t>T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ot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2955BF">
              <w:rPr>
                <w:rFonts w:ascii="Verdana" w:eastAsia="Verdana" w:hAnsi="Verdana" w:cs="Verdana"/>
                <w:b/>
                <w:spacing w:val="1"/>
                <w:lang w:val="nl-NL"/>
              </w:rPr>
              <w:t>a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l ge</w:t>
            </w:r>
            <w:r w:rsidRPr="002955BF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cht</w:t>
            </w:r>
          </w:p>
          <w:p w:rsidR="00904179" w:rsidRPr="002955BF" w:rsidRDefault="00904179" w:rsidP="00DD7595">
            <w:pPr>
              <w:spacing w:line="22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punt</w:t>
            </w:r>
            <w:r w:rsidRPr="002955BF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e</w:t>
            </w: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n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2955BF" w:rsidRDefault="00904179" w:rsidP="00DD7595">
            <w:pPr>
              <w:spacing w:before="5" w:line="240" w:lineRule="exact"/>
              <w:ind w:left="66" w:right="424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b/>
                <w:lang w:val="nl-NL"/>
              </w:rPr>
              <w:t>Re</w:t>
            </w:r>
            <w:r w:rsidRPr="002955BF">
              <w:rPr>
                <w:rFonts w:ascii="Verdana" w:eastAsia="Verdana" w:hAnsi="Verdana" w:cs="Verdana"/>
                <w:b/>
                <w:spacing w:val="1"/>
                <w:lang w:val="nl-NL"/>
              </w:rPr>
              <w:t>l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ti</w:t>
            </w:r>
            <w:r w:rsidRPr="002955BF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f ge</w:t>
            </w:r>
            <w:r w:rsidRPr="002955BF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2955BF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2955BF">
              <w:rPr>
                <w:rFonts w:ascii="Verdana" w:eastAsia="Verdana" w:hAnsi="Verdana" w:cs="Verdana"/>
                <w:b/>
                <w:lang w:val="nl-NL"/>
              </w:rPr>
              <w:t>cht</w:t>
            </w:r>
          </w:p>
          <w:p w:rsidR="00904179" w:rsidRPr="002955BF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s</w:t>
            </w:r>
            <w:r w:rsidRPr="002955BF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u</w:t>
            </w: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b</w:t>
            </w:r>
            <w:r w:rsidRPr="002955BF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c</w:t>
            </w:r>
            <w:r w:rsidRPr="002955BF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ri</w:t>
            </w: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t</w:t>
            </w:r>
            <w:r w:rsidRPr="002955BF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e</w:t>
            </w:r>
            <w:r w:rsidRPr="002955BF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</w:t>
            </w:r>
            <w:r w:rsidRPr="002955BF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i</w:t>
            </w:r>
            <w:r w:rsidRPr="002955BF">
              <w:rPr>
                <w:rFonts w:ascii="Verdana" w:eastAsia="Verdana" w:hAnsi="Verdana" w:cs="Verdana"/>
                <w:b/>
                <w:position w:val="-1"/>
                <w:lang w:val="nl-NL"/>
              </w:rPr>
              <w:t>a</w:t>
            </w:r>
          </w:p>
        </w:tc>
      </w:tr>
      <w:tr w:rsidR="00904179" w:rsidTr="00DD7595">
        <w:trPr>
          <w:trHeight w:hRule="exact" w:val="3658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2955BF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2955BF">
              <w:rPr>
                <w:rFonts w:ascii="Verdana" w:eastAsia="Verdana" w:hAnsi="Verdana" w:cs="Verdana"/>
                <w:position w:val="-1"/>
                <w:lang w:val="nl-NL"/>
              </w:rPr>
              <w:t>4.1</w:t>
            </w:r>
          </w:p>
        </w:tc>
        <w:tc>
          <w:tcPr>
            <w:tcW w:w="48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CA1EEB" w:rsidRDefault="00904179" w:rsidP="00DD7595">
            <w:pPr>
              <w:spacing w:before="5" w:line="240" w:lineRule="exact"/>
              <w:ind w:left="66" w:right="175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msc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904179">
              <w:rPr>
                <w:rFonts w:ascii="Verdana" w:eastAsia="Verdana" w:hAnsi="Verdana" w:cs="Verdana"/>
                <w:lang w:val="en-GB"/>
              </w:rPr>
              <w:t>R</w:t>
            </w:r>
            <w:r w:rsidRPr="00904179">
              <w:rPr>
                <w:rFonts w:ascii="Verdana" w:eastAsia="Verdana" w:hAnsi="Verdana" w:cs="Verdana"/>
                <w:spacing w:val="-1"/>
                <w:lang w:val="en-GB"/>
              </w:rPr>
              <w:t>o</w:t>
            </w:r>
            <w:r w:rsidRPr="00904179">
              <w:rPr>
                <w:rFonts w:ascii="Verdana" w:eastAsia="Verdana" w:hAnsi="Verdana" w:cs="Verdana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d</w:t>
            </w:r>
            <w:r w:rsidRPr="00904179">
              <w:rPr>
                <w:rFonts w:ascii="Verdana" w:eastAsia="Verdana" w:hAnsi="Verdana" w:cs="Verdana"/>
                <w:lang w:val="en-GB"/>
              </w:rPr>
              <w:t>m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lang w:val="en-GB"/>
              </w:rPr>
              <w:t>p</w:t>
            </w:r>
            <w:r w:rsidRPr="00904179">
              <w:rPr>
                <w:rFonts w:ascii="Verdana" w:eastAsia="Verdana" w:hAnsi="Verdana" w:cs="Verdana"/>
                <w:spacing w:val="-5"/>
                <w:lang w:val="en-GB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(z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un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s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hn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het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lang w:val="nl-NL"/>
              </w:rPr>
              <w:t>an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lang w:val="nl-NL"/>
              </w:rPr>
              <w:t>het</w:t>
            </w:r>
          </w:p>
          <w:p w:rsidR="00904179" w:rsidRPr="00CA1EEB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position w:val="-1"/>
                <w:lang w:val="nl-NL"/>
              </w:rPr>
              <w:t>zaaksysteem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ga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4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rb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ij</w:t>
            </w:r>
            <w:r w:rsidRPr="00CA1EEB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nt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l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2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0</w:t>
            </w:r>
            <w:r w:rsidRPr="00CA1EEB">
              <w:rPr>
                <w:rFonts w:ascii="Verdana" w:eastAsia="Verdana" w:hAnsi="Verdana" w:cs="Verdana"/>
                <w:lang w:val="nl-NL"/>
              </w:rPr>
              <w:t>1</w:t>
            </w:r>
            <w:r w:rsidRPr="00CA1EEB">
              <w:rPr>
                <w:rFonts w:ascii="Verdana" w:eastAsia="Verdana" w:hAnsi="Verdana" w:cs="Verdana"/>
                <w:spacing w:val="4"/>
                <w:lang w:val="nl-NL"/>
              </w:rPr>
              <w:t>5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-2017 (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R</w:t>
            </w:r>
            <w:r w:rsidRPr="00904179">
              <w:rPr>
                <w:rFonts w:ascii="Verdana" w:eastAsia="Verdana" w:hAnsi="Verdana" w:cs="Verdana"/>
                <w:spacing w:val="-1"/>
                <w:lang w:val="en-GB"/>
              </w:rPr>
              <w:t>o</w:t>
            </w:r>
            <w:r w:rsidRPr="00904179">
              <w:rPr>
                <w:rFonts w:ascii="Verdana" w:eastAsia="Verdana" w:hAnsi="Verdana" w:cs="Verdana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d</w:t>
            </w:r>
            <w:r w:rsidRPr="00904179">
              <w:rPr>
                <w:rFonts w:ascii="Verdana" w:eastAsia="Verdana" w:hAnsi="Verdana" w:cs="Verdana"/>
                <w:lang w:val="en-GB"/>
              </w:rPr>
              <w:t>m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lang w:val="en-GB"/>
              </w:rPr>
              <w:t>p</w:t>
            </w:r>
            <w:r w:rsidRPr="00904179">
              <w:rPr>
                <w:rFonts w:ascii="Verdana" w:eastAsia="Verdana" w:hAnsi="Verdana" w:cs="Verdana"/>
                <w:spacing w:val="-10"/>
                <w:lang w:val="en-GB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nc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f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lang w:val="nl-NL"/>
              </w:rPr>
              <w:t>sp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spacing w:val="-1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</w:p>
          <w:p w:rsidR="00904179" w:rsidRPr="00CA1EEB" w:rsidRDefault="00904179" w:rsidP="00DD7595">
            <w:pPr>
              <w:spacing w:before="2" w:line="240" w:lineRule="exact"/>
              <w:ind w:left="66" w:right="354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2018-202</w:t>
            </w:r>
            <w:r w:rsidRPr="00CA1EEB">
              <w:rPr>
                <w:rFonts w:ascii="Verdana" w:eastAsia="Verdana" w:hAnsi="Verdana" w:cs="Verdana"/>
                <w:lang w:val="nl-NL"/>
              </w:rPr>
              <w:t>0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R</w:t>
            </w:r>
            <w:r w:rsidRPr="00904179">
              <w:rPr>
                <w:rFonts w:ascii="Verdana" w:eastAsia="Verdana" w:hAnsi="Verdana" w:cs="Verdana"/>
                <w:spacing w:val="-1"/>
                <w:lang w:val="en-GB"/>
              </w:rPr>
              <w:t>o</w:t>
            </w:r>
            <w:r w:rsidRPr="00904179">
              <w:rPr>
                <w:rFonts w:ascii="Verdana" w:eastAsia="Verdana" w:hAnsi="Verdana" w:cs="Verdana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d</w:t>
            </w:r>
            <w:r w:rsidRPr="00904179">
              <w:rPr>
                <w:rFonts w:ascii="Verdana" w:eastAsia="Verdana" w:hAnsi="Verdana" w:cs="Verdana"/>
                <w:lang w:val="en-GB"/>
              </w:rPr>
              <w:t>m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lang w:val="en-GB"/>
              </w:rPr>
              <w:t>p</w:t>
            </w:r>
            <w:r w:rsidRPr="00904179">
              <w:rPr>
                <w:rFonts w:ascii="Verdana" w:eastAsia="Verdana" w:hAnsi="Verdana" w:cs="Verdana"/>
                <w:spacing w:val="-10"/>
                <w:lang w:val="en-GB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x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f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st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lang w:val="nl-NL"/>
              </w:rPr>
              <w:t>sp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)</w:t>
            </w:r>
            <w:r w:rsidRPr="00CA1EEB">
              <w:rPr>
                <w:rFonts w:ascii="Verdana" w:eastAsia="Verdana" w:hAnsi="Verdana" w:cs="Verdana"/>
                <w:lang w:val="nl-NL"/>
              </w:rPr>
              <w:t>.</w:t>
            </w:r>
            <w:r w:rsidRPr="00CA1EEB">
              <w:rPr>
                <w:rFonts w:ascii="Verdana" w:eastAsia="Verdana" w:hAnsi="Verdana" w:cs="Verdana"/>
                <w:spacing w:val="-1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bi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te 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lang w:val="nl-NL"/>
              </w:rPr>
              <w:t>aan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</w:p>
          <w:p w:rsidR="00904179" w:rsidRPr="00CA1EEB" w:rsidRDefault="00904179" w:rsidP="00DD7595">
            <w:pPr>
              <w:spacing w:before="2" w:line="240" w:lineRule="exact"/>
              <w:ind w:left="66" w:right="237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lang w:val="nl-NL"/>
              </w:rPr>
              <w:t>afge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3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u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v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R</w:t>
            </w:r>
            <w:r w:rsidRPr="00904179">
              <w:rPr>
                <w:rFonts w:ascii="Verdana" w:eastAsia="Verdana" w:hAnsi="Verdana" w:cs="Verdana"/>
                <w:spacing w:val="-1"/>
                <w:lang w:val="en-GB"/>
              </w:rPr>
              <w:t>o</w:t>
            </w:r>
            <w:r w:rsidRPr="00904179">
              <w:rPr>
                <w:rFonts w:ascii="Verdana" w:eastAsia="Verdana" w:hAnsi="Verdana" w:cs="Verdana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d</w:t>
            </w:r>
            <w:r w:rsidRPr="00904179">
              <w:rPr>
                <w:rFonts w:ascii="Verdana" w:eastAsia="Verdana" w:hAnsi="Verdana" w:cs="Verdana"/>
                <w:lang w:val="en-GB"/>
              </w:rPr>
              <w:t>m</w:t>
            </w:r>
            <w:r w:rsidRPr="00904179">
              <w:rPr>
                <w:rFonts w:ascii="Verdana" w:eastAsia="Verdana" w:hAnsi="Verdana" w:cs="Verdana"/>
                <w:spacing w:val="1"/>
                <w:lang w:val="en-GB"/>
              </w:rPr>
              <w:t>a</w:t>
            </w:r>
            <w:r w:rsidRPr="00904179">
              <w:rPr>
                <w:rFonts w:ascii="Verdana" w:eastAsia="Verdana" w:hAnsi="Verdana" w:cs="Verdana"/>
                <w:lang w:val="en-GB"/>
              </w:rPr>
              <w:t>p</w:t>
            </w:r>
            <w:r w:rsidRPr="00904179">
              <w:rPr>
                <w:rFonts w:ascii="Verdana" w:eastAsia="Verdana" w:hAnsi="Verdana" w:cs="Verdana"/>
                <w:spacing w:val="-9"/>
                <w:lang w:val="en-GB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te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men.</w:t>
            </w:r>
            <w:r w:rsidRPr="00CA1EEB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CA1EEB">
              <w:rPr>
                <w:rFonts w:ascii="Verdana" w:eastAsia="Verdana" w:hAnsi="Verdana" w:cs="Verdana"/>
                <w:lang w:val="nl-NL"/>
              </w:rPr>
              <w:t>k</w:t>
            </w:r>
            <w:r w:rsidRPr="00CA1EEB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 xml:space="preserve">de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g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lang w:val="nl-NL"/>
              </w:rPr>
              <w:t>w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lang w:val="nl-NL"/>
              </w:rPr>
              <w:t>fu</w:t>
            </w:r>
            <w:r w:rsidRPr="00CA1EEB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CA1EEB">
              <w:rPr>
                <w:rFonts w:ascii="Verdana" w:eastAsia="Verdana" w:hAnsi="Verdana" w:cs="Verdana"/>
                <w:spacing w:val="5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3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CA1EEB">
              <w:rPr>
                <w:rFonts w:ascii="Verdana" w:eastAsia="Verdana" w:hAnsi="Verdana" w:cs="Verdana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CA1EEB">
              <w:rPr>
                <w:rFonts w:ascii="Verdana" w:eastAsia="Verdana" w:hAnsi="Verdana" w:cs="Verdana"/>
                <w:lang w:val="nl-NL"/>
              </w:rPr>
              <w:t>e</w:t>
            </w:r>
          </w:p>
          <w:p w:rsidR="00904179" w:rsidRPr="00CA1EEB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ch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c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h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12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ch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ct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uu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-12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de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ma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t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CA1EEB">
              <w:rPr>
                <w:rFonts w:ascii="Verdana" w:eastAsia="Verdana" w:hAnsi="Verdana" w:cs="Verdana"/>
                <w:spacing w:val="-5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wa</w:t>
            </w:r>
            <w:r w:rsidRPr="00CA1EEB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a</w:t>
            </w:r>
            <w:r w:rsidRPr="00CA1EEB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CA1EEB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CA1EEB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CA1EEB">
              <w:rPr>
                <w:rFonts w:ascii="Verdana" w:eastAsia="Verdana" w:hAnsi="Verdana" w:cs="Verdana"/>
                <w:position w:val="-1"/>
                <w:lang w:val="nl-NL"/>
              </w:rPr>
              <w:t>de</w:t>
            </w:r>
          </w:p>
          <w:p w:rsidR="00904179" w:rsidRDefault="00904179" w:rsidP="00DD7595">
            <w:pPr>
              <w:spacing w:before="1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</w:t>
            </w:r>
            <w:r>
              <w:rPr>
                <w:rFonts w:ascii="Verdana" w:eastAsia="Verdana" w:hAnsi="Verdana" w:cs="Verdana"/>
                <w:spacing w:val="-2"/>
              </w:rPr>
              <w:t>o</w:t>
            </w:r>
            <w:r>
              <w:rPr>
                <w:rFonts w:ascii="Verdana" w:eastAsia="Verdana" w:hAnsi="Verdana" w:cs="Verdana"/>
              </w:rPr>
              <w:t>ftw</w:t>
            </w:r>
            <w:r>
              <w:rPr>
                <w:rFonts w:ascii="Verdana" w:eastAsia="Verdana" w:hAnsi="Verdana" w:cs="Verdana"/>
                <w:spacing w:val="3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r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</w:rPr>
              <w:t>‘</w:t>
            </w:r>
            <w:r>
              <w:rPr>
                <w:rFonts w:ascii="Verdana" w:eastAsia="Verdana" w:hAnsi="Verdana" w:cs="Verdana"/>
              </w:rPr>
              <w:t>sta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</w:rPr>
              <w:t>f t</w:t>
            </w:r>
            <w:r>
              <w:rPr>
                <w:rFonts w:ascii="Verdana" w:eastAsia="Verdana" w:hAnsi="Verdana" w:cs="Verdana"/>
                <w:spacing w:val="1"/>
              </w:rPr>
              <w:t>h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4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rt</w:t>
            </w:r>
            <w:r>
              <w:rPr>
                <w:rFonts w:ascii="Verdana" w:eastAsia="Verdana" w:hAnsi="Verdana" w:cs="Verdana"/>
              </w:rPr>
              <w:t>’</w:t>
            </w:r>
            <w:r>
              <w:rPr>
                <w:rFonts w:ascii="Verdana" w:eastAsia="Verdana" w:hAnsi="Verdana" w:cs="Verdana"/>
                <w:spacing w:val="-4"/>
              </w:rPr>
              <w:t xml:space="preserve"> </w:t>
            </w:r>
            <w:r w:rsidRPr="00904179">
              <w:rPr>
                <w:rFonts w:ascii="Verdana" w:eastAsia="Verdana" w:hAnsi="Verdana" w:cs="Verdana"/>
                <w:lang w:val="nl-NL"/>
              </w:rPr>
              <w:t>b</w:t>
            </w:r>
            <w:r w:rsidRPr="00904179">
              <w:rPr>
                <w:rFonts w:ascii="Verdana" w:eastAsia="Verdana" w:hAnsi="Verdana" w:cs="Verdana"/>
                <w:spacing w:val="1"/>
                <w:lang w:val="nl-NL"/>
              </w:rPr>
              <w:t>l</w:t>
            </w:r>
            <w:bookmarkStart w:id="0" w:name="_GoBack"/>
            <w:bookmarkEnd w:id="0"/>
            <w:r w:rsidRPr="00904179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904179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904179">
              <w:rPr>
                <w:rFonts w:ascii="Verdana" w:eastAsia="Verdana" w:hAnsi="Verdana" w:cs="Verdana"/>
                <w:lang w:val="nl-NL"/>
              </w:rPr>
              <w:t>ft</w:t>
            </w:r>
            <w:r>
              <w:rPr>
                <w:rFonts w:ascii="Verdana" w:eastAsia="Verdana" w:hAnsi="Verdana" w:cs="Verdana"/>
              </w:rPr>
              <w:t>.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</w:rPr>
              <w:t>Max.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</w:rPr>
              <w:t>1</w:t>
            </w:r>
            <w:r>
              <w:rPr>
                <w:rFonts w:ascii="Verdana" w:eastAsia="Verdana" w:hAnsi="Verdana" w:cs="Verdana"/>
                <w:spacing w:val="1"/>
              </w:rPr>
              <w:t>5</w:t>
            </w:r>
            <w:r>
              <w:rPr>
                <w:rFonts w:ascii="Verdana" w:eastAsia="Verdana" w:hAnsi="Verdana" w:cs="Verdana"/>
              </w:rPr>
              <w:t>00</w:t>
            </w:r>
          </w:p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>
              <w:rPr>
                <w:rFonts w:ascii="Verdana" w:eastAsia="Verdana" w:hAnsi="Verdana" w:cs="Verdana"/>
                <w:position w:val="-1"/>
              </w:rPr>
              <w:t>.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N</w:t>
            </w:r>
            <w:r>
              <w:rPr>
                <w:rFonts w:ascii="Verdana" w:eastAsia="Verdana" w:hAnsi="Verdana" w:cs="Verdana"/>
                <w:spacing w:val="1"/>
                <w:position w:val="-1"/>
              </w:rPr>
              <w:t>e</w:t>
            </w:r>
            <w:r>
              <w:rPr>
                <w:rFonts w:ascii="Verdana" w:eastAsia="Verdana" w:hAnsi="Verdana" w:cs="Verdana"/>
                <w:position w:val="-1"/>
              </w:rPr>
              <w:t>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position w:val="-1"/>
              </w:rPr>
              <w:t>7</w:t>
            </w:r>
            <w:r>
              <w:rPr>
                <w:rFonts w:ascii="Verdana" w:eastAsia="Verdana" w:hAnsi="Verdana" w:cs="Verdana"/>
                <w:spacing w:val="-1"/>
                <w:position w:val="-1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1"/>
                <w:position w:val="-1"/>
              </w:rPr>
              <w:t>1</w:t>
            </w:r>
            <w:r>
              <w:rPr>
                <w:rFonts w:ascii="Verdana" w:eastAsia="Verdana" w:hAnsi="Verdana" w:cs="Verdana"/>
                <w:position w:val="-1"/>
              </w:rPr>
              <w:t>00</w:t>
            </w:r>
            <w:r>
              <w:rPr>
                <w:rFonts w:ascii="Verdana" w:eastAsia="Verdana" w:hAnsi="Verdana" w:cs="Verdana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</w:rPr>
              <w:t>%</w:t>
            </w:r>
          </w:p>
        </w:tc>
      </w:tr>
    </w:tbl>
    <w:p w:rsidR="001716AB" w:rsidRDefault="001716AB" w:rsidP="001716AB">
      <w:pPr>
        <w:spacing w:before="59" w:line="280" w:lineRule="exact"/>
        <w:rPr>
          <w:rFonts w:ascii="Cambria" w:eastAsia="Cambria" w:hAnsi="Cambria" w:cs="Cambria"/>
          <w:b/>
          <w:position w:val="-1"/>
          <w:sz w:val="26"/>
          <w:szCs w:val="26"/>
        </w:rPr>
      </w:pPr>
    </w:p>
    <w:p w:rsidR="001716AB" w:rsidRDefault="001716AB" w:rsidP="001716AB">
      <w:pPr>
        <w:rPr>
          <w:rFonts w:ascii="Cambria" w:eastAsia="Cambria" w:hAnsi="Cambria" w:cs="Cambria"/>
          <w:b/>
          <w:position w:val="-1"/>
          <w:sz w:val="26"/>
          <w:szCs w:val="26"/>
        </w:rPr>
      </w:pPr>
      <w:r>
        <w:rPr>
          <w:rFonts w:ascii="Cambria" w:eastAsia="Cambria" w:hAnsi="Cambria" w:cs="Cambria"/>
          <w:b/>
          <w:position w:val="-1"/>
          <w:sz w:val="26"/>
          <w:szCs w:val="26"/>
        </w:rPr>
        <w:br w:type="page"/>
      </w:r>
    </w:p>
    <w:p w:rsidR="001716AB" w:rsidRDefault="001716AB" w:rsidP="001716AB">
      <w:pPr>
        <w:spacing w:before="59" w:line="280" w:lineRule="exact"/>
        <w:ind w:firstLine="708"/>
        <w:rPr>
          <w:rFonts w:ascii="Cambria" w:eastAsia="Cambria" w:hAnsi="Cambria" w:cs="Cambria"/>
          <w:sz w:val="26"/>
          <w:szCs w:val="26"/>
        </w:rPr>
      </w:pPr>
      <w:r w:rsidRPr="00DF1528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lastRenderedPageBreak/>
        <w:t>R</w:t>
      </w:r>
      <w:r w:rsidRPr="00DF1528">
        <w:rPr>
          <w:rFonts w:ascii="Cambria" w:eastAsia="Cambria" w:hAnsi="Cambria" w:cs="Cambria"/>
          <w:b/>
          <w:spacing w:val="1"/>
          <w:position w:val="-1"/>
          <w:sz w:val="26"/>
          <w:szCs w:val="26"/>
          <w:lang w:val="nl-NL"/>
        </w:rPr>
        <w:t>e</w:t>
      </w:r>
      <w:r w:rsidRPr="00DF1528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f</w:t>
      </w:r>
      <w:r w:rsidRPr="00DF1528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e</w:t>
      </w:r>
      <w:r w:rsidRPr="00DF1528">
        <w:rPr>
          <w:rFonts w:ascii="Cambria" w:eastAsia="Cambria" w:hAnsi="Cambria" w:cs="Cambria"/>
          <w:b/>
          <w:spacing w:val="2"/>
          <w:position w:val="-1"/>
          <w:sz w:val="26"/>
          <w:szCs w:val="26"/>
          <w:lang w:val="nl-NL"/>
        </w:rPr>
        <w:t>r</w:t>
      </w:r>
      <w:r w:rsidRPr="00DF1528">
        <w:rPr>
          <w:rFonts w:ascii="Cambria" w:eastAsia="Cambria" w:hAnsi="Cambria" w:cs="Cambria"/>
          <w:b/>
          <w:spacing w:val="-1"/>
          <w:position w:val="-1"/>
          <w:sz w:val="26"/>
          <w:szCs w:val="26"/>
          <w:lang w:val="nl-NL"/>
        </w:rPr>
        <w:t>e</w:t>
      </w:r>
      <w:r w:rsidRPr="00DF1528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n</w:t>
      </w:r>
      <w:r w:rsidRPr="00DF1528">
        <w:rPr>
          <w:rFonts w:ascii="Cambria" w:eastAsia="Cambria" w:hAnsi="Cambria" w:cs="Cambria"/>
          <w:b/>
          <w:spacing w:val="1"/>
          <w:position w:val="-1"/>
          <w:sz w:val="26"/>
          <w:szCs w:val="26"/>
          <w:lang w:val="nl-NL"/>
        </w:rPr>
        <w:t>t</w:t>
      </w:r>
      <w:r w:rsidRPr="00DF1528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ies</w:t>
      </w:r>
      <w:r>
        <w:rPr>
          <w:rFonts w:ascii="Cambria" w:eastAsia="Cambria" w:hAnsi="Cambria" w:cs="Cambria"/>
          <w:b/>
          <w:position w:val="-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pacing w:val="-14"/>
          <w:position w:val="-1"/>
          <w:sz w:val="26"/>
          <w:szCs w:val="26"/>
        </w:rPr>
        <w:t xml:space="preserve"> </w:t>
      </w:r>
      <w:r w:rsidRPr="00DF1528">
        <w:rPr>
          <w:rFonts w:ascii="Cambria" w:eastAsia="Cambria" w:hAnsi="Cambria" w:cs="Cambria"/>
          <w:b/>
          <w:position w:val="-1"/>
          <w:sz w:val="26"/>
          <w:szCs w:val="26"/>
          <w:lang w:val="nl-NL"/>
        </w:rPr>
        <w:t>zaaksysteem</w:t>
      </w:r>
    </w:p>
    <w:p w:rsidR="001716AB" w:rsidRDefault="001716AB" w:rsidP="001716AB">
      <w:pPr>
        <w:spacing w:before="3" w:line="60" w:lineRule="exact"/>
        <w:rPr>
          <w:sz w:val="6"/>
          <w:szCs w:val="6"/>
        </w:rPr>
      </w:pPr>
    </w:p>
    <w:tbl>
      <w:tblPr>
        <w:tblW w:w="10077" w:type="dxa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5244"/>
        <w:gridCol w:w="567"/>
        <w:gridCol w:w="1107"/>
        <w:gridCol w:w="1198"/>
        <w:gridCol w:w="1423"/>
      </w:tblGrid>
      <w:tr w:rsidR="00904179" w:rsidTr="00DD7595">
        <w:trPr>
          <w:trHeight w:hRule="exact" w:val="238"/>
        </w:trPr>
        <w:tc>
          <w:tcPr>
            <w:tcW w:w="10077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04179" w:rsidRPr="00DF1528" w:rsidRDefault="00904179" w:rsidP="00DD7595">
            <w:pPr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b/>
                <w:lang w:val="nl-NL"/>
              </w:rPr>
              <w:t>Se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ec</w:t>
            </w:r>
            <w:r w:rsidRPr="00DF1528">
              <w:rPr>
                <w:rFonts w:ascii="Verdana" w:eastAsia="Verdana" w:hAnsi="Verdana" w:cs="Verdana"/>
                <w:b/>
                <w:spacing w:val="3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b/>
                <w:spacing w:val="2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ri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b/>
                <w:spacing w:val="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b/>
                <w:spacing w:val="-1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-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b/>
                <w:spacing w:val="2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ef</w:t>
            </w:r>
            <w:r w:rsidRPr="00DF1528">
              <w:rPr>
                <w:rFonts w:ascii="Verdana" w:eastAsia="Verdana" w:hAnsi="Verdana" w:cs="Verdana"/>
                <w:b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en</w:t>
            </w:r>
            <w:r w:rsidRPr="00DF1528">
              <w:rPr>
                <w:rFonts w:ascii="Verdana" w:eastAsia="Verdana" w:hAnsi="Verdana" w:cs="Verdana"/>
                <w:b/>
                <w:spacing w:val="2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es</w:t>
            </w:r>
            <w:r w:rsidRPr="00DF1528">
              <w:rPr>
                <w:rFonts w:ascii="Verdana" w:eastAsia="Verdana" w:hAnsi="Verdana" w:cs="Verdana"/>
                <w:b/>
                <w:spacing w:val="-1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b/>
                <w:spacing w:val="3"/>
                <w:lang w:val="nl-NL"/>
              </w:rPr>
              <w:t>zaaksysteem</w:t>
            </w:r>
          </w:p>
        </w:tc>
      </w:tr>
      <w:tr w:rsidR="00904179" w:rsidTr="00DD7595">
        <w:trPr>
          <w:trHeight w:hRule="exact" w:val="739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rPr>
                <w:lang w:val="nl-NL"/>
              </w:rPr>
            </w:pP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rPr>
                <w:lang w:val="nl-NL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KO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ethode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before="7" w:line="240" w:lineRule="exact"/>
              <w:ind w:left="64" w:right="202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b/>
                <w:spacing w:val="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ot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b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l ge</w:t>
            </w:r>
            <w:r w:rsidRPr="00DF1528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cht</w:t>
            </w:r>
          </w:p>
          <w:p w:rsidR="00904179" w:rsidRPr="00DF1528" w:rsidRDefault="00904179" w:rsidP="00DD7595">
            <w:pPr>
              <w:spacing w:line="22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n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before="7" w:line="240" w:lineRule="exact"/>
              <w:ind w:left="66" w:right="42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b/>
                <w:lang w:val="nl-NL"/>
              </w:rPr>
              <w:t>Re</w:t>
            </w:r>
            <w:r w:rsidRPr="00DF1528">
              <w:rPr>
                <w:rFonts w:ascii="Verdana" w:eastAsia="Verdana" w:hAnsi="Verdana" w:cs="Verdana"/>
                <w:b/>
                <w:spacing w:val="1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ti</w:t>
            </w:r>
            <w:r w:rsidRPr="00DF1528">
              <w:rPr>
                <w:rFonts w:ascii="Verdana" w:eastAsia="Verdana" w:hAnsi="Verdana" w:cs="Verdana"/>
                <w:b/>
                <w:spacing w:val="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f ge</w:t>
            </w:r>
            <w:r w:rsidRPr="00DF1528">
              <w:rPr>
                <w:rFonts w:ascii="Verdana" w:eastAsia="Verdana" w:hAnsi="Verdana" w:cs="Verdana"/>
                <w:b/>
                <w:spacing w:val="1"/>
                <w:lang w:val="nl-NL"/>
              </w:rPr>
              <w:t>w</w:t>
            </w:r>
            <w:r w:rsidRPr="00DF1528">
              <w:rPr>
                <w:rFonts w:ascii="Verdana" w:eastAsia="Verdana" w:hAnsi="Verdana" w:cs="Verdana"/>
                <w:b/>
                <w:spacing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b/>
                <w:lang w:val="nl-NL"/>
              </w:rPr>
              <w:t>cht</w:t>
            </w:r>
          </w:p>
          <w:p w:rsidR="00904179" w:rsidRPr="00DF1528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ri</w:t>
            </w: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b/>
                <w:spacing w:val="2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b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b/>
                <w:spacing w:val="1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b/>
                <w:position w:val="-1"/>
                <w:lang w:val="nl-NL"/>
              </w:rPr>
              <w:t>a</w:t>
            </w:r>
          </w:p>
        </w:tc>
      </w:tr>
      <w:tr w:rsidR="00904179" w:rsidTr="00DD7595">
        <w:trPr>
          <w:trHeight w:hRule="exact" w:val="2969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5.1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Uw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voo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5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ez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aa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aag</w:t>
            </w:r>
            <w:r w:rsidRPr="00DF1528">
              <w:rPr>
                <w:rFonts w:ascii="Verdana" w:eastAsia="Verdana" w:hAnsi="Verdana" w:cs="Verdana"/>
                <w:spacing w:val="-8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vat</w:t>
            </w:r>
          </w:p>
          <w:p w:rsidR="00904179" w:rsidRPr="00DF1528" w:rsidRDefault="00904179" w:rsidP="00DD7595">
            <w:pPr>
              <w:spacing w:before="5" w:line="240" w:lineRule="exact"/>
              <w:ind w:left="66" w:right="267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(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im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lang w:val="nl-NL"/>
              </w:rPr>
              <w:t>)</w:t>
            </w:r>
            <w:r w:rsidRPr="00DF1528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tw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ent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lang w:val="nl-NL"/>
              </w:rPr>
              <w:t>ke</w:t>
            </w:r>
            <w:r w:rsidRPr="00DF1528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s wa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aa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(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zaaksysteem</w:t>
            </w:r>
            <w:r w:rsidRPr="00DF1528">
              <w:rPr>
                <w:rFonts w:ascii="Verdana" w:eastAsia="Verdana" w:hAnsi="Verdana" w:cs="Verdana"/>
                <w:lang w:val="nl-NL"/>
              </w:rPr>
              <w:t>)</w:t>
            </w:r>
          </w:p>
          <w:p w:rsidR="00904179" w:rsidRPr="00DF1528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6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ma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and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8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ar</w:t>
            </w:r>
            <w:r w:rsidRPr="00DF1528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nh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in</w:t>
            </w:r>
          </w:p>
          <w:p w:rsidR="00904179" w:rsidRPr="00DF1528" w:rsidRDefault="00904179" w:rsidP="00DD7595">
            <w:pPr>
              <w:spacing w:before="7" w:line="240" w:lineRule="exact"/>
              <w:ind w:left="66" w:right="29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s.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ta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 xml:space="preserve"> (</w:t>
            </w:r>
            <w:r w:rsidRPr="00427E9C">
              <w:rPr>
                <w:rFonts w:ascii="Verdana" w:eastAsia="Verdana" w:hAnsi="Verdana" w:cs="Verdana"/>
                <w:spacing w:val="1"/>
                <w:lang w:val="nl-NL"/>
              </w:rPr>
              <w:t>Bijlage 03 Standaardformulier referenties zaaksysteem</w:t>
            </w:r>
            <w:r>
              <w:rPr>
                <w:rFonts w:ascii="Verdana" w:eastAsia="Verdana" w:hAnsi="Verdana" w:cs="Verdana"/>
                <w:spacing w:val="1"/>
                <w:lang w:val="nl-NL"/>
              </w:rPr>
              <w:t>)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</w:p>
          <w:p w:rsidR="00904179" w:rsidRPr="00DF1528" w:rsidRDefault="00904179" w:rsidP="00DD7595">
            <w:pPr>
              <w:spacing w:before="3" w:line="240" w:lineRule="exact"/>
              <w:ind w:left="66" w:right="448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er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orz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lang w:val="nl-NL"/>
              </w:rPr>
              <w:t>an c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lang w:val="nl-NL"/>
              </w:rPr>
              <w:t>act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van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ch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tg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</w:p>
          <w:p w:rsidR="00904179" w:rsidRPr="00DF1528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0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dat</w:t>
            </w:r>
            <w:r w:rsidRPr="00DF1528">
              <w:rPr>
                <w:rFonts w:ascii="Verdana" w:eastAsia="Verdana" w:hAnsi="Verdana" w:cs="Verdana"/>
                <w:spacing w:val="-2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het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spacing w:val="-9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nd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er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aad</w:t>
            </w:r>
            <w:r w:rsidRPr="00DF1528">
              <w:rPr>
                <w:rFonts w:ascii="Verdana" w:eastAsia="Verdana" w:hAnsi="Verdana" w:cs="Verdana"/>
                <w:spacing w:val="-9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ar</w:t>
            </w:r>
          </w:p>
          <w:p w:rsidR="00904179" w:rsidRPr="00DF1528" w:rsidRDefault="00904179" w:rsidP="00DD7595">
            <w:pPr>
              <w:spacing w:before="2"/>
              <w:ind w:left="66" w:right="132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nh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-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lang w:val="nl-NL"/>
              </w:rPr>
              <w:t>sm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ed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dat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men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ar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nh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. 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DF1528">
              <w:rPr>
                <w:rFonts w:ascii="Verdana" w:eastAsia="Verdana" w:hAnsi="Verdana" w:cs="Verdana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mag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max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6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ma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and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jn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Ja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8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3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5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%</w:t>
            </w:r>
          </w:p>
        </w:tc>
      </w:tr>
      <w:tr w:rsidR="00904179" w:rsidTr="00DD7595">
        <w:trPr>
          <w:trHeight w:hRule="exact" w:val="2873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5.2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before="7" w:line="240" w:lineRule="exact"/>
              <w:ind w:left="66" w:right="42"/>
              <w:rPr>
                <w:rFonts w:ascii="Verdana" w:eastAsia="Verdana" w:hAnsi="Verdana" w:cs="Verdana"/>
                <w:sz w:val="18"/>
                <w:szCs w:val="18"/>
                <w:lang w:val="nl-NL"/>
              </w:rPr>
            </w:pP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aan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dat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aa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g m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sta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7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te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nent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:</w:t>
            </w:r>
            <w:r w:rsidRPr="00DF1528">
              <w:rPr>
                <w:rFonts w:ascii="Verdana" w:eastAsia="Verdana" w:hAnsi="Verdana" w:cs="Verdana"/>
                <w:spacing w:val="-1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i/>
                <w:sz w:val="18"/>
                <w:szCs w:val="18"/>
                <w:lang w:val="nl-NL"/>
              </w:rPr>
              <w:t>(</w:t>
            </w:r>
            <w:r w:rsidRPr="00DF152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i/>
                <w:sz w:val="18"/>
                <w:szCs w:val="18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i/>
                <w:spacing w:val="-1"/>
                <w:sz w:val="18"/>
                <w:szCs w:val="18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i/>
                <w:sz w:val="18"/>
                <w:szCs w:val="18"/>
                <w:lang w:val="nl-NL"/>
              </w:rPr>
              <w:t>)</w:t>
            </w:r>
            <w:r w:rsidRPr="00DF1528">
              <w:rPr>
                <w:rFonts w:ascii="Verdana" w:eastAsia="Verdana" w:hAnsi="Verdana" w:cs="Verdana"/>
                <w:i/>
                <w:spacing w:val="1"/>
                <w:sz w:val="18"/>
                <w:szCs w:val="1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+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ROK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R</w:t>
            </w:r>
          </w:p>
          <w:p w:rsidR="00904179" w:rsidRPr="00DF1528" w:rsidRDefault="00904179" w:rsidP="00DD7595">
            <w:pPr>
              <w:spacing w:line="200" w:lineRule="exact"/>
              <w:ind w:left="66"/>
              <w:rPr>
                <w:rFonts w:ascii="Verdana" w:eastAsia="Verdana" w:hAnsi="Verdana" w:cs="Verdana"/>
                <w:sz w:val="18"/>
                <w:szCs w:val="18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+</w:t>
            </w:r>
            <w:r w:rsidRPr="00DF1528">
              <w:rPr>
                <w:rFonts w:ascii="Verdana" w:eastAsia="Verdana" w:hAnsi="Verdana" w:cs="Verdana"/>
                <w:spacing w:val="-2"/>
                <w:position w:val="-1"/>
                <w:sz w:val="18"/>
                <w:szCs w:val="1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sz w:val="18"/>
                <w:szCs w:val="18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Y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2"/>
                <w:position w:val="-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+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sz w:val="18"/>
                <w:szCs w:val="18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sz w:val="18"/>
                <w:szCs w:val="18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sz w:val="18"/>
                <w:szCs w:val="18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JN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sz w:val="18"/>
                <w:szCs w:val="18"/>
                <w:lang w:val="nl-NL"/>
              </w:rPr>
              <w:t>+</w:t>
            </w:r>
          </w:p>
          <w:p w:rsidR="00904179" w:rsidRPr="00DF1528" w:rsidRDefault="00904179" w:rsidP="00DD7595">
            <w:pPr>
              <w:spacing w:before="6" w:line="240" w:lineRule="exact"/>
              <w:ind w:left="66" w:right="52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KL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TC</w:t>
            </w: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ON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2"/>
                <w:sz w:val="18"/>
                <w:szCs w:val="18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2"/>
                <w:sz w:val="18"/>
                <w:szCs w:val="18"/>
                <w:lang w:val="nl-NL"/>
              </w:rPr>
              <w:t>Y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sz w:val="18"/>
                <w:szCs w:val="18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sz w:val="18"/>
                <w:szCs w:val="18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z w:val="18"/>
                <w:szCs w:val="18"/>
                <w:lang w:val="nl-NL"/>
              </w:rPr>
              <w:t>.</w:t>
            </w:r>
            <w:r w:rsidRPr="00DF1528">
              <w:rPr>
                <w:rFonts w:ascii="Verdana" w:eastAsia="Verdana" w:hAnsi="Verdana" w:cs="Verdana"/>
                <w:spacing w:val="8"/>
                <w:sz w:val="18"/>
                <w:szCs w:val="1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mp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 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nz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ee</w:t>
            </w:r>
            <w:r w:rsidRPr="00DF1528">
              <w:rPr>
                <w:rFonts w:ascii="Verdana" w:eastAsia="Verdana" w:hAnsi="Verdana" w:cs="Verdana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lang w:val="nl-NL"/>
              </w:rPr>
              <w:t>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zaaksysteem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  <w:r w:rsidRPr="00DF1528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lang w:val="nl-NL"/>
              </w:rPr>
              <w:t>chr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n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lang w:val="nl-NL"/>
              </w:rPr>
              <w:t>ij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oe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er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1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ï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4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d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ee</w:t>
            </w:r>
            <w:r w:rsidRPr="00DF1528">
              <w:rPr>
                <w:rFonts w:ascii="Verdana" w:eastAsia="Verdana" w:hAnsi="Verdana" w:cs="Verdana"/>
                <w:lang w:val="nl-NL"/>
              </w:rPr>
              <w:t>ft.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mp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men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lang w:val="nl-NL"/>
              </w:rPr>
              <w:t>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uw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oe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lang w:val="nl-NL"/>
              </w:rPr>
              <w:t>st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w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x.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15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0</w:t>
            </w:r>
            <w:r w:rsidRPr="00DF1528">
              <w:rPr>
                <w:rFonts w:ascii="Verdana" w:eastAsia="Verdana" w:hAnsi="Verdana" w:cs="Verdana"/>
                <w:lang w:val="nl-NL"/>
              </w:rPr>
              <w:t>0 w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  <w:r w:rsidRPr="00DF1528">
              <w:rPr>
                <w:rFonts w:ascii="Verdana" w:eastAsia="Verdana" w:hAnsi="Verdana" w:cs="Verdana"/>
                <w:spacing w:val="-10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xp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>c</w:t>
            </w:r>
            <w:r w:rsidRPr="00DF1528">
              <w:rPr>
                <w:rFonts w:ascii="Verdana" w:eastAsia="Verdana" w:hAnsi="Verdana" w:cs="Verdana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DF1528">
              <w:rPr>
                <w:rFonts w:ascii="Verdana" w:eastAsia="Verdana" w:hAnsi="Verdana" w:cs="Verdana"/>
                <w:lang w:val="nl-NL"/>
              </w:rPr>
              <w:t>ac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te</w:t>
            </w:r>
          </w:p>
          <w:p w:rsidR="00904179" w:rsidRPr="00DF1528" w:rsidRDefault="00904179" w:rsidP="00DD7595">
            <w:pPr>
              <w:spacing w:line="22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st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8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aan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e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k</w:t>
            </w:r>
            <w:r w:rsidRPr="00DF1528">
              <w:rPr>
                <w:rFonts w:ascii="Verdana" w:eastAsia="Verdana" w:hAnsi="Verdana" w:cs="Verdana"/>
                <w:spacing w:val="-4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van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5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nde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5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Ja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8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3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5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%</w:t>
            </w:r>
          </w:p>
        </w:tc>
      </w:tr>
      <w:tr w:rsidR="00904179" w:rsidTr="00DD7595">
        <w:trPr>
          <w:trHeight w:hRule="exact" w:val="1970"/>
        </w:trPr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5.3</w:t>
            </w:r>
          </w:p>
        </w:tc>
        <w:tc>
          <w:tcPr>
            <w:tcW w:w="5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before="5" w:line="240" w:lineRule="exact"/>
              <w:ind w:left="66" w:right="129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aan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ct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sat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vo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oer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lang w:val="nl-NL"/>
              </w:rPr>
              <w:t>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zaaksysteem</w:t>
            </w:r>
            <w:r w:rsidRPr="00DF1528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ft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cht</w:t>
            </w:r>
            <w:r>
              <w:rPr>
                <w:rFonts w:ascii="Verdana" w:eastAsia="Verdana" w:hAnsi="Verdana" w:cs="Verdana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-5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6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oe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0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re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s.</w:t>
            </w:r>
            <w:r w:rsidRPr="00DF1528">
              <w:rPr>
                <w:rFonts w:ascii="Verdana" w:eastAsia="Verdana" w:hAnsi="Verdana" w:cs="Verdana"/>
                <w:spacing w:val="-1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2"/>
                <w:position w:val="-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d</w:t>
            </w:r>
            <w:r>
              <w:rPr>
                <w:rFonts w:ascii="Verdana" w:eastAsia="Verdana" w:hAnsi="Verdana" w:cs="Verdana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lang w:val="nl-NL"/>
              </w:rPr>
              <w:t>ij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vo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lang w:val="nl-NL"/>
              </w:rPr>
              <w:t>al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aa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nd</w:t>
            </w:r>
            <w:r w:rsidRPr="00DF1528">
              <w:rPr>
                <w:rFonts w:ascii="Verdana" w:eastAsia="Verdana" w:hAnsi="Verdana" w:cs="Verdana"/>
                <w:lang w:val="nl-NL"/>
              </w:rPr>
              <w:t>ac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h</w:t>
            </w:r>
            <w:r w:rsidRPr="00DF1528">
              <w:rPr>
                <w:rFonts w:ascii="Verdana" w:eastAsia="Verdana" w:hAnsi="Verdana" w:cs="Verdana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spacing w:val="-9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aan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- fa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-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l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lang w:val="nl-NL"/>
              </w:rPr>
              <w:t>mva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8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lang w:val="nl-NL"/>
              </w:rPr>
              <w:t>an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</w:p>
          <w:p w:rsidR="00904179" w:rsidRPr="00DF1528" w:rsidRDefault="00904179" w:rsidP="00DD7595">
            <w:pPr>
              <w:spacing w:before="2" w:line="240" w:lineRule="exact"/>
              <w:ind w:left="66" w:right="520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p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je</w:t>
            </w:r>
            <w:r w:rsidRPr="00DF1528">
              <w:rPr>
                <w:rFonts w:ascii="Verdana" w:eastAsia="Verdana" w:hAnsi="Verdana" w:cs="Verdana"/>
                <w:lang w:val="nl-NL"/>
              </w:rPr>
              <w:t>ct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sat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  <w:r w:rsidRPr="00DF1528">
              <w:rPr>
                <w:rFonts w:ascii="Verdana" w:eastAsia="Verdana" w:hAnsi="Verdana" w:cs="Verdana"/>
                <w:spacing w:val="-20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z</w:t>
            </w:r>
            <w:r w:rsidRPr="00DF1528">
              <w:rPr>
                <w:rFonts w:ascii="Verdana" w:eastAsia="Verdana" w:hAnsi="Verdana" w:cs="Verdana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s</w:t>
            </w:r>
            <w:r w:rsidRPr="00DF1528">
              <w:rPr>
                <w:rFonts w:ascii="Verdana" w:eastAsia="Verdana" w:hAnsi="Verdana" w:cs="Verdana"/>
                <w:lang w:val="nl-NL"/>
              </w:rPr>
              <w:t>chr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lang w:val="nl-NL"/>
              </w:rPr>
              <w:t>v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 k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u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w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to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t</w:t>
            </w:r>
            <w:r w:rsidRPr="00DF1528">
              <w:rPr>
                <w:rFonts w:ascii="Verdana" w:eastAsia="Verdana" w:hAnsi="Verdana" w:cs="Verdana"/>
                <w:lang w:val="nl-NL"/>
              </w:rPr>
              <w:t>st</w:t>
            </w:r>
            <w:r w:rsidRPr="00DF1528">
              <w:rPr>
                <w:rFonts w:ascii="Verdana" w:eastAsia="Verdana" w:hAnsi="Verdana" w:cs="Verdana"/>
                <w:spacing w:val="-6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b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lang w:val="nl-NL"/>
              </w:rPr>
              <w:t>j</w:t>
            </w:r>
            <w:r w:rsidRPr="00DF1528">
              <w:rPr>
                <w:rFonts w:ascii="Verdana" w:eastAsia="Verdana" w:hAnsi="Verdana" w:cs="Verdana"/>
                <w:spacing w:val="-2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de</w:t>
            </w:r>
            <w:r w:rsidRPr="00DF1528">
              <w:rPr>
                <w:rFonts w:ascii="Verdana" w:eastAsia="Verdana" w:hAnsi="Verdana" w:cs="Verdana"/>
                <w:spacing w:val="-3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g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lang w:val="nl-NL"/>
              </w:rPr>
              <w:t xml:space="preserve">e 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f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nt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i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  <w:r w:rsidRPr="00DF1528">
              <w:rPr>
                <w:rFonts w:ascii="Verdana" w:eastAsia="Verdana" w:hAnsi="Verdana" w:cs="Verdana"/>
                <w:spacing w:val="-1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M</w:t>
            </w:r>
            <w:r w:rsidRPr="00DF1528">
              <w:rPr>
                <w:rFonts w:ascii="Verdana" w:eastAsia="Verdana" w:hAnsi="Verdana" w:cs="Verdana"/>
                <w:spacing w:val="3"/>
                <w:lang w:val="nl-NL"/>
              </w:rPr>
              <w:t>a</w:t>
            </w:r>
            <w:r w:rsidRPr="00DF1528">
              <w:rPr>
                <w:rFonts w:ascii="Verdana" w:eastAsia="Verdana" w:hAnsi="Verdana" w:cs="Verdana"/>
                <w:lang w:val="nl-NL"/>
              </w:rPr>
              <w:t>x</w:t>
            </w:r>
            <w:r w:rsidRPr="00DF1528">
              <w:rPr>
                <w:rFonts w:ascii="Verdana" w:eastAsia="Verdana" w:hAnsi="Verdana" w:cs="Verdana"/>
                <w:spacing w:val="-5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lang w:val="nl-NL"/>
              </w:rPr>
              <w:t>1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0</w:t>
            </w:r>
            <w:r w:rsidRPr="00DF1528">
              <w:rPr>
                <w:rFonts w:ascii="Verdana" w:eastAsia="Verdana" w:hAnsi="Verdana" w:cs="Verdana"/>
                <w:lang w:val="nl-NL"/>
              </w:rPr>
              <w:t>00</w:t>
            </w:r>
            <w:r w:rsidRPr="00DF1528">
              <w:rPr>
                <w:rFonts w:ascii="Verdana" w:eastAsia="Verdana" w:hAnsi="Verdana" w:cs="Verdana"/>
                <w:spacing w:val="-4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2"/>
                <w:lang w:val="nl-NL"/>
              </w:rPr>
              <w:t>w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o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spacing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spacing w:val="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lang w:val="nl-NL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Waa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r</w:t>
            </w:r>
            <w:r w:rsidRPr="00DF1528">
              <w:rPr>
                <w:rFonts w:ascii="Verdana" w:eastAsia="Verdana" w:hAnsi="Verdana" w:cs="Verdana"/>
                <w:spacing w:val="3"/>
                <w:position w:val="-1"/>
                <w:lang w:val="nl-NL"/>
              </w:rPr>
              <w:t>d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e</w:t>
            </w:r>
          </w:p>
        </w:tc>
        <w:tc>
          <w:tcPr>
            <w:tcW w:w="11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4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7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punt</w:t>
            </w:r>
            <w:r w:rsidRPr="00DF1528">
              <w:rPr>
                <w:rFonts w:ascii="Verdana" w:eastAsia="Verdana" w:hAnsi="Verdana" w:cs="Verdana"/>
                <w:spacing w:val="-1"/>
                <w:position w:val="-1"/>
                <w:lang w:val="nl-NL"/>
              </w:rPr>
              <w:t>e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n</w:t>
            </w:r>
          </w:p>
        </w:tc>
        <w:tc>
          <w:tcPr>
            <w:tcW w:w="14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04179" w:rsidRPr="00DF1528" w:rsidRDefault="00904179" w:rsidP="00DD7595">
            <w:pPr>
              <w:spacing w:line="240" w:lineRule="exact"/>
              <w:ind w:left="66"/>
              <w:rPr>
                <w:rFonts w:ascii="Verdana" w:eastAsia="Verdana" w:hAnsi="Verdana" w:cs="Verdana"/>
                <w:lang w:val="nl-NL"/>
              </w:rPr>
            </w:pPr>
            <w:r w:rsidRPr="00DF1528">
              <w:rPr>
                <w:rFonts w:ascii="Verdana" w:eastAsia="Verdana" w:hAnsi="Verdana" w:cs="Verdana"/>
                <w:spacing w:val="1"/>
                <w:position w:val="-1"/>
                <w:lang w:val="nl-NL"/>
              </w:rPr>
              <w:t>3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0</w:t>
            </w:r>
            <w:r w:rsidRPr="00DF1528">
              <w:rPr>
                <w:rFonts w:ascii="Verdana" w:eastAsia="Verdana" w:hAnsi="Verdana" w:cs="Verdana"/>
                <w:spacing w:val="-3"/>
                <w:position w:val="-1"/>
                <w:lang w:val="nl-NL"/>
              </w:rPr>
              <w:t xml:space="preserve"> </w:t>
            </w:r>
            <w:r w:rsidRPr="00DF1528">
              <w:rPr>
                <w:rFonts w:ascii="Verdana" w:eastAsia="Verdana" w:hAnsi="Verdana" w:cs="Verdana"/>
                <w:position w:val="-1"/>
                <w:lang w:val="nl-NL"/>
              </w:rPr>
              <w:t>%</w:t>
            </w:r>
          </w:p>
        </w:tc>
      </w:tr>
    </w:tbl>
    <w:p w:rsidR="001716AB" w:rsidRDefault="001716AB" w:rsidP="001716AB">
      <w:pPr>
        <w:spacing w:line="200" w:lineRule="exact"/>
      </w:pPr>
    </w:p>
    <w:p w:rsidR="004F315D" w:rsidRPr="0059713C" w:rsidRDefault="004F315D" w:rsidP="0059713C">
      <w:pPr>
        <w:rPr>
          <w:rFonts w:cs="Arial"/>
        </w:rPr>
      </w:pPr>
    </w:p>
    <w:sectPr w:rsidR="004F315D" w:rsidRPr="0059713C" w:rsidSect="001716AB">
      <w:footerReference w:type="default" r:id="rId8"/>
      <w:pgSz w:w="11920" w:h="16840"/>
      <w:pgMar w:top="1134" w:right="851" w:bottom="567" w:left="567" w:header="0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DC0" w:rsidRDefault="00DC1402">
      <w:r>
        <w:separator/>
      </w:r>
    </w:p>
  </w:endnote>
  <w:endnote w:type="continuationSeparator" w:id="0">
    <w:p w:rsidR="00C26DC0" w:rsidRDefault="00DC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6AB" w:rsidRPr="00CA1EEB" w:rsidRDefault="001716AB" w:rsidP="001716A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00" w:lineRule="exact"/>
      <w:ind w:left="20" w:right="-27"/>
      <w:rPr>
        <w:rFonts w:ascii="Verdana" w:eastAsia="Verdana" w:hAnsi="Verdana" w:cs="Verdana"/>
        <w:sz w:val="18"/>
        <w:szCs w:val="18"/>
        <w:lang w:val="nl-NL"/>
      </w:rPr>
    </w:pPr>
    <w:r w:rsidRPr="00CA1EEB">
      <w:rPr>
        <w:rFonts w:ascii="Verdana" w:eastAsia="Verdana" w:hAnsi="Verdana" w:cs="Verdana"/>
        <w:sz w:val="18"/>
        <w:szCs w:val="18"/>
        <w:lang w:val="nl-NL"/>
      </w:rPr>
      <w:t>P</w:t>
    </w:r>
    <w:r w:rsidRPr="00CA1EEB">
      <w:rPr>
        <w:rFonts w:ascii="Verdana" w:eastAsia="Verdana" w:hAnsi="Verdana" w:cs="Verdana"/>
        <w:spacing w:val="-1"/>
        <w:sz w:val="18"/>
        <w:szCs w:val="18"/>
        <w:lang w:val="nl-NL"/>
      </w:rPr>
      <w:t>a</w:t>
    </w:r>
    <w:r w:rsidRPr="00CA1EEB">
      <w:rPr>
        <w:rFonts w:ascii="Verdana" w:eastAsia="Verdana" w:hAnsi="Verdana" w:cs="Verdana"/>
        <w:spacing w:val="1"/>
        <w:sz w:val="18"/>
        <w:szCs w:val="18"/>
        <w:lang w:val="nl-NL"/>
      </w:rPr>
      <w:t>gi</w:t>
    </w:r>
    <w:r w:rsidRPr="00CA1EEB">
      <w:rPr>
        <w:rFonts w:ascii="Verdana" w:eastAsia="Verdana" w:hAnsi="Verdana" w:cs="Verdana"/>
        <w:spacing w:val="-1"/>
        <w:sz w:val="18"/>
        <w:szCs w:val="18"/>
        <w:lang w:val="nl-NL"/>
      </w:rPr>
      <w:t>n</w:t>
    </w:r>
    <w:r w:rsidRPr="00CA1EEB">
      <w:rPr>
        <w:rFonts w:ascii="Verdana" w:eastAsia="Verdana" w:hAnsi="Verdana" w:cs="Verdana"/>
        <w:sz w:val="18"/>
        <w:szCs w:val="18"/>
        <w:lang w:val="nl-NL"/>
      </w:rPr>
      <w:t xml:space="preserve">a </w:t>
    </w:r>
    <w:r>
      <w:fldChar w:fldCharType="begin"/>
    </w:r>
    <w:r w:rsidRPr="00CA1EEB">
      <w:rPr>
        <w:rFonts w:ascii="Verdana" w:eastAsia="Verdana" w:hAnsi="Verdana" w:cs="Verdana"/>
        <w:sz w:val="18"/>
        <w:szCs w:val="18"/>
        <w:lang w:val="nl-NL"/>
      </w:rPr>
      <w:instrText xml:space="preserve"> PAGE </w:instrText>
    </w:r>
    <w:r>
      <w:fldChar w:fldCharType="separate"/>
    </w:r>
    <w:r w:rsidR="00904179">
      <w:rPr>
        <w:rFonts w:ascii="Verdana" w:eastAsia="Verdana" w:hAnsi="Verdana" w:cs="Verdana"/>
        <w:noProof/>
        <w:sz w:val="18"/>
        <w:szCs w:val="18"/>
        <w:lang w:val="nl-NL"/>
      </w:rPr>
      <w:t>2</w:t>
    </w:r>
    <w:r>
      <w:fldChar w:fldCharType="end"/>
    </w:r>
    <w:r w:rsidRPr="00CA1EEB">
      <w:rPr>
        <w:rFonts w:ascii="Verdana" w:eastAsia="Verdana" w:hAnsi="Verdana" w:cs="Verdana"/>
        <w:sz w:val="18"/>
        <w:szCs w:val="18"/>
        <w:lang w:val="nl-NL"/>
      </w:rPr>
      <w:t xml:space="preserve"> |</w:t>
    </w:r>
    <w:r w:rsidRPr="00CA1EEB">
      <w:rPr>
        <w:rFonts w:ascii="Verdana" w:eastAsia="Verdana" w:hAnsi="Verdana" w:cs="Verdana"/>
        <w:spacing w:val="-1"/>
        <w:sz w:val="18"/>
        <w:szCs w:val="18"/>
        <w:lang w:val="nl-NL"/>
      </w:rPr>
      <w:t xml:space="preserve"> </w:t>
    </w:r>
    <w:r w:rsidRPr="00CA1EEB">
      <w:rPr>
        <w:rFonts w:ascii="Verdana" w:eastAsia="Verdana" w:hAnsi="Verdana" w:cs="Verdana"/>
        <w:sz w:val="18"/>
        <w:szCs w:val="18"/>
        <w:lang w:val="nl-NL"/>
      </w:rPr>
      <w:t>P</w:t>
    </w:r>
    <w:r w:rsidRPr="00CA1EEB">
      <w:rPr>
        <w:rFonts w:ascii="Verdana" w:eastAsia="Verdana" w:hAnsi="Verdana" w:cs="Verdana"/>
        <w:spacing w:val="-1"/>
        <w:sz w:val="18"/>
        <w:szCs w:val="18"/>
        <w:lang w:val="nl-NL"/>
      </w:rPr>
      <w:t>r</w:t>
    </w:r>
    <w:r w:rsidRPr="00CA1EEB">
      <w:rPr>
        <w:rFonts w:ascii="Verdana" w:eastAsia="Verdana" w:hAnsi="Verdana" w:cs="Verdana"/>
        <w:spacing w:val="1"/>
        <w:sz w:val="18"/>
        <w:szCs w:val="18"/>
        <w:lang w:val="nl-NL"/>
      </w:rPr>
      <w:t>og</w:t>
    </w:r>
    <w:r w:rsidRPr="00CA1EEB">
      <w:rPr>
        <w:rFonts w:ascii="Verdana" w:eastAsia="Verdana" w:hAnsi="Verdana" w:cs="Verdana"/>
        <w:sz w:val="18"/>
        <w:szCs w:val="18"/>
        <w:lang w:val="nl-NL"/>
      </w:rPr>
      <w:t>ramma</w:t>
    </w:r>
    <w:r w:rsidRPr="00CA1EEB">
      <w:rPr>
        <w:rFonts w:ascii="Verdana" w:eastAsia="Verdana" w:hAnsi="Verdana" w:cs="Verdana"/>
        <w:spacing w:val="-1"/>
        <w:sz w:val="18"/>
        <w:szCs w:val="18"/>
        <w:lang w:val="nl-NL"/>
      </w:rPr>
      <w:t xml:space="preserve"> v</w:t>
    </w:r>
    <w:r w:rsidRPr="00CA1EEB">
      <w:rPr>
        <w:rFonts w:ascii="Verdana" w:eastAsia="Verdana" w:hAnsi="Verdana" w:cs="Verdana"/>
        <w:spacing w:val="2"/>
        <w:sz w:val="18"/>
        <w:szCs w:val="18"/>
        <w:lang w:val="nl-NL"/>
      </w:rPr>
      <w:t>a</w:t>
    </w:r>
    <w:r w:rsidRPr="00CA1EEB">
      <w:rPr>
        <w:rFonts w:ascii="Verdana" w:eastAsia="Verdana" w:hAnsi="Verdana" w:cs="Verdana"/>
        <w:sz w:val="18"/>
        <w:szCs w:val="18"/>
        <w:lang w:val="nl-NL"/>
      </w:rPr>
      <w:t xml:space="preserve">n </w:t>
    </w:r>
    <w:r w:rsidRPr="00CA1EEB">
      <w:rPr>
        <w:rFonts w:ascii="Verdana" w:eastAsia="Verdana" w:hAnsi="Verdana" w:cs="Verdana"/>
        <w:spacing w:val="1"/>
        <w:sz w:val="18"/>
        <w:szCs w:val="18"/>
        <w:lang w:val="nl-NL"/>
      </w:rPr>
      <w:t>ei</w:t>
    </w:r>
    <w:r w:rsidRPr="00CA1EEB">
      <w:rPr>
        <w:rFonts w:ascii="Verdana" w:eastAsia="Verdana" w:hAnsi="Verdana" w:cs="Verdana"/>
        <w:sz w:val="18"/>
        <w:szCs w:val="18"/>
        <w:lang w:val="nl-NL"/>
      </w:rPr>
      <w:t>sen</w:t>
    </w:r>
    <w:r>
      <w:rPr>
        <w:rFonts w:ascii="Verdana" w:eastAsia="Verdana" w:hAnsi="Verdana" w:cs="Verdana"/>
        <w:sz w:val="18"/>
        <w:szCs w:val="18"/>
        <w:lang w:val="nl-NL"/>
      </w:rPr>
      <w:t xml:space="preserve"> zaaksysteem gemeente Brummen </w:t>
    </w:r>
    <w:r w:rsidRPr="00CA1EEB">
      <w:rPr>
        <w:rFonts w:ascii="Verdana" w:eastAsia="Verdana" w:hAnsi="Verdana" w:cs="Verdana"/>
        <w:sz w:val="18"/>
        <w:szCs w:val="18"/>
        <w:lang w:val="nl-NL"/>
      </w:rPr>
      <w:t xml:space="preserve"> </w:t>
    </w:r>
    <w:r w:rsidRPr="00CA1EEB">
      <w:rPr>
        <w:rFonts w:ascii="Verdana" w:eastAsia="Verdana" w:hAnsi="Verdana" w:cs="Verdana"/>
        <w:spacing w:val="-1"/>
        <w:sz w:val="18"/>
        <w:szCs w:val="18"/>
        <w:lang w:val="nl-NL"/>
      </w:rPr>
      <w:t>f</w:t>
    </w:r>
    <w:r w:rsidRPr="00CA1EEB">
      <w:rPr>
        <w:rFonts w:ascii="Verdana" w:eastAsia="Verdana" w:hAnsi="Verdana" w:cs="Verdana"/>
        <w:sz w:val="18"/>
        <w:szCs w:val="18"/>
        <w:lang w:val="nl-NL"/>
      </w:rPr>
      <w:t>ase 1</w:t>
    </w:r>
  </w:p>
  <w:p w:rsidR="001716AB" w:rsidRPr="000847BD" w:rsidRDefault="001716AB" w:rsidP="001716A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0" w:lineRule="atLeast"/>
      <w:rPr>
        <w:sz w:val="0"/>
        <w:szCs w:val="0"/>
        <w:lang w:val="nl-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DC0" w:rsidRDefault="00DC1402">
      <w:r>
        <w:separator/>
      </w:r>
    </w:p>
  </w:footnote>
  <w:footnote w:type="continuationSeparator" w:id="0">
    <w:p w:rsidR="00C26DC0" w:rsidRDefault="00DC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C17CF"/>
    <w:multiLevelType w:val="hybridMultilevel"/>
    <w:tmpl w:val="08F2928A"/>
    <w:lvl w:ilvl="0" w:tplc="0413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">
    <w:nsid w:val="1D4D489E"/>
    <w:multiLevelType w:val="hybridMultilevel"/>
    <w:tmpl w:val="46A0C3D2"/>
    <w:lvl w:ilvl="0" w:tplc="04130001">
      <w:start w:val="1"/>
      <w:numFmt w:val="bullet"/>
      <w:lvlText w:val=""/>
      <w:lvlJc w:val="left"/>
      <w:pPr>
        <w:ind w:left="19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36" w:hanging="360"/>
      </w:pPr>
      <w:rPr>
        <w:rFonts w:ascii="Wingdings" w:hAnsi="Wingdings" w:hint="default"/>
      </w:rPr>
    </w:lvl>
  </w:abstractNum>
  <w:abstractNum w:abstractNumId="2">
    <w:nsid w:val="3D146EB3"/>
    <w:multiLevelType w:val="hybridMultilevel"/>
    <w:tmpl w:val="1BDAB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55C8F"/>
    <w:multiLevelType w:val="multilevel"/>
    <w:tmpl w:val="314A5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revisionView w:markup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AB"/>
    <w:rsid w:val="000C5265"/>
    <w:rsid w:val="001716AB"/>
    <w:rsid w:val="003645F7"/>
    <w:rsid w:val="004F315D"/>
    <w:rsid w:val="0059713C"/>
    <w:rsid w:val="0065661C"/>
    <w:rsid w:val="006B4FC8"/>
    <w:rsid w:val="006F5476"/>
    <w:rsid w:val="00904179"/>
    <w:rsid w:val="00BF2ADE"/>
    <w:rsid w:val="00C26DC0"/>
    <w:rsid w:val="00DC1402"/>
    <w:rsid w:val="00E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16AB"/>
    <w:pPr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1716A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F5476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6F547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autoRedefine/>
    <w:uiPriority w:val="9"/>
    <w:semiHidden/>
    <w:unhideWhenUsed/>
    <w:qFormat/>
    <w:rsid w:val="006F547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unhideWhenUsed/>
    <w:qFormat/>
    <w:rsid w:val="006F547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6F547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16AB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16AB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16AB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16A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6F5476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5476"/>
    <w:rPr>
      <w:rFonts w:eastAsiaTheme="majorEastAsia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547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5476"/>
    <w:rPr>
      <w:rFonts w:eastAsiaTheme="majorEastAsia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rsid w:val="006F5476"/>
    <w:rPr>
      <w:rFonts w:eastAsiaTheme="majorEastAsia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16AB"/>
    <w:rPr>
      <w:rFonts w:asciiTheme="minorHAnsi" w:eastAsiaTheme="minorEastAsia" w:hAnsiTheme="minorHAnsi" w:cstheme="minorBidi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16AB"/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16AB"/>
    <w:rPr>
      <w:rFonts w:asciiTheme="majorHAnsi" w:eastAsiaTheme="majorEastAsia" w:hAnsiTheme="majorHAnsi" w:cstheme="majorBidi"/>
      <w:sz w:val="22"/>
      <w:szCs w:val="22"/>
      <w:lang w:val="en-US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6F5476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F5476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6F547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5476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716A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716AB"/>
    <w:rPr>
      <w:rFonts w:ascii="Times New Roman" w:eastAsia="Times New Roman" w:hAnsi="Times New Roman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716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716AB"/>
    <w:rPr>
      <w:rFonts w:ascii="Times New Roman" w:eastAsia="Times New Roman" w:hAnsi="Times New Roman"/>
      <w:lang w:val="en-US"/>
    </w:rPr>
  </w:style>
  <w:style w:type="character" w:styleId="Hyperlink">
    <w:name w:val="Hyperlink"/>
    <w:basedOn w:val="Standaardalinea-lettertype"/>
    <w:uiPriority w:val="99"/>
    <w:unhideWhenUsed/>
    <w:rsid w:val="001716A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16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16AB"/>
    <w:rPr>
      <w:rFonts w:ascii="Tahoma" w:eastAsia="Times New Roman" w:hAnsi="Tahoma" w:cs="Tahoma"/>
      <w:sz w:val="16"/>
      <w:szCs w:val="16"/>
      <w:lang w:val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716AB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16AB"/>
    <w:rPr>
      <w:rFonts w:ascii="Times New Roman" w:eastAsia="Times New Roman" w:hAnsi="Times New Roman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16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16AB"/>
    <w:rPr>
      <w:rFonts w:ascii="Times New Roman" w:eastAsia="Times New Roman" w:hAnsi="Times New Roman"/>
      <w:b/>
      <w:bCs/>
      <w:lang w:val="en-US"/>
    </w:rPr>
  </w:style>
  <w:style w:type="paragraph" w:styleId="Lijstalinea">
    <w:name w:val="List Paragraph"/>
    <w:basedOn w:val="Standaard"/>
    <w:uiPriority w:val="34"/>
    <w:qFormat/>
    <w:rsid w:val="001716AB"/>
    <w:pPr>
      <w:ind w:left="720"/>
      <w:contextualSpacing/>
    </w:pPr>
  </w:style>
  <w:style w:type="paragraph" w:styleId="Geenafstand">
    <w:name w:val="No Spacing"/>
    <w:uiPriority w:val="1"/>
    <w:qFormat/>
    <w:rsid w:val="001716AB"/>
    <w:pPr>
      <w:spacing w:after="0" w:line="240" w:lineRule="auto"/>
    </w:pPr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1716AB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904179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4179"/>
    <w:rPr>
      <w:sz w:val="16"/>
      <w:szCs w:val="16"/>
    </w:rPr>
  </w:style>
  <w:style w:type="paragraph" w:styleId="Revisie">
    <w:name w:val="Revision"/>
    <w:hidden/>
    <w:uiPriority w:val="99"/>
    <w:semiHidden/>
    <w:rsid w:val="00904179"/>
    <w:pPr>
      <w:spacing w:after="0" w:line="240" w:lineRule="auto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16AB"/>
    <w:pPr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1716A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6F5476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6F547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autoRedefine/>
    <w:uiPriority w:val="9"/>
    <w:semiHidden/>
    <w:unhideWhenUsed/>
    <w:qFormat/>
    <w:rsid w:val="006F547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unhideWhenUsed/>
    <w:qFormat/>
    <w:rsid w:val="006F547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6F547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16AB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16AB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16AB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16A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6F5476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5476"/>
    <w:rPr>
      <w:rFonts w:eastAsiaTheme="majorEastAsia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547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5476"/>
    <w:rPr>
      <w:rFonts w:eastAsiaTheme="majorEastAsia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rsid w:val="006F5476"/>
    <w:rPr>
      <w:rFonts w:eastAsiaTheme="majorEastAsia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16AB"/>
    <w:rPr>
      <w:rFonts w:asciiTheme="minorHAnsi" w:eastAsiaTheme="minorEastAsia" w:hAnsiTheme="minorHAnsi" w:cstheme="minorBidi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16AB"/>
    <w:rPr>
      <w:rFonts w:asciiTheme="minorHAnsi" w:eastAsiaTheme="minorEastAsia" w:hAnsiTheme="minorHAnsi" w:cstheme="minorBidi"/>
      <w:i/>
      <w:iCs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16AB"/>
    <w:rPr>
      <w:rFonts w:asciiTheme="majorHAnsi" w:eastAsiaTheme="majorEastAsia" w:hAnsiTheme="majorHAnsi" w:cstheme="majorBidi"/>
      <w:sz w:val="22"/>
      <w:szCs w:val="22"/>
      <w:lang w:val="en-US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6F5476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F5476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6F547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5476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1716A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716AB"/>
    <w:rPr>
      <w:rFonts w:ascii="Times New Roman" w:eastAsia="Times New Roman" w:hAnsi="Times New Roman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716A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716AB"/>
    <w:rPr>
      <w:rFonts w:ascii="Times New Roman" w:eastAsia="Times New Roman" w:hAnsi="Times New Roman"/>
      <w:lang w:val="en-US"/>
    </w:rPr>
  </w:style>
  <w:style w:type="character" w:styleId="Hyperlink">
    <w:name w:val="Hyperlink"/>
    <w:basedOn w:val="Standaardalinea-lettertype"/>
    <w:uiPriority w:val="99"/>
    <w:unhideWhenUsed/>
    <w:rsid w:val="001716AB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716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16AB"/>
    <w:rPr>
      <w:rFonts w:ascii="Tahoma" w:eastAsia="Times New Roman" w:hAnsi="Tahoma" w:cs="Tahoma"/>
      <w:sz w:val="16"/>
      <w:szCs w:val="16"/>
      <w:lang w:val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716AB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716AB"/>
    <w:rPr>
      <w:rFonts w:ascii="Times New Roman" w:eastAsia="Times New Roman" w:hAnsi="Times New Roman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16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16AB"/>
    <w:rPr>
      <w:rFonts w:ascii="Times New Roman" w:eastAsia="Times New Roman" w:hAnsi="Times New Roman"/>
      <w:b/>
      <w:bCs/>
      <w:lang w:val="en-US"/>
    </w:rPr>
  </w:style>
  <w:style w:type="paragraph" w:styleId="Lijstalinea">
    <w:name w:val="List Paragraph"/>
    <w:basedOn w:val="Standaard"/>
    <w:uiPriority w:val="34"/>
    <w:qFormat/>
    <w:rsid w:val="001716AB"/>
    <w:pPr>
      <w:ind w:left="720"/>
      <w:contextualSpacing/>
    </w:pPr>
  </w:style>
  <w:style w:type="paragraph" w:styleId="Geenafstand">
    <w:name w:val="No Spacing"/>
    <w:uiPriority w:val="1"/>
    <w:qFormat/>
    <w:rsid w:val="001716AB"/>
    <w:pPr>
      <w:spacing w:after="0" w:line="240" w:lineRule="auto"/>
    </w:pPr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1716AB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904179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4179"/>
    <w:rPr>
      <w:sz w:val="16"/>
      <w:szCs w:val="16"/>
    </w:rPr>
  </w:style>
  <w:style w:type="paragraph" w:styleId="Revisie">
    <w:name w:val="Revision"/>
    <w:hidden/>
    <w:uiPriority w:val="99"/>
    <w:semiHidden/>
    <w:rsid w:val="00904179"/>
    <w:pPr>
      <w:spacing w:after="0" w:line="240" w:lineRule="auto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C80EC6A3</Template>
  <TotalTime>7</TotalTime>
  <Pages>5</Pages>
  <Words>1410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Brummen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Knoef, Frederique</dc:creator>
  <cp:lastModifiedBy>Vries, Freddy de</cp:lastModifiedBy>
  <cp:revision>2</cp:revision>
  <dcterms:created xsi:type="dcterms:W3CDTF">2017-06-12T13:32:00Z</dcterms:created>
  <dcterms:modified xsi:type="dcterms:W3CDTF">2017-06-29T11:21:00Z</dcterms:modified>
</cp:coreProperties>
</file>