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41" w:rightFromText="141" w:vertAnchor="page" w:horzAnchor="margin" w:tblpY="3316"/>
        <w:tblW w:w="0" w:type="auto"/>
        <w:tblLook w:val="04A0" w:firstRow="1" w:lastRow="0" w:firstColumn="1" w:lastColumn="0" w:noHBand="0" w:noVBand="1"/>
      </w:tblPr>
      <w:tblGrid>
        <w:gridCol w:w="4809"/>
        <w:gridCol w:w="1820"/>
        <w:gridCol w:w="1417"/>
        <w:gridCol w:w="1843"/>
        <w:gridCol w:w="1701"/>
      </w:tblGrid>
      <w:tr w:rsidR="00CC2E48" w:rsidRPr="00CC2E48" w:rsidTr="007564B7">
        <w:trPr>
          <w:trHeight w:val="519"/>
        </w:trPr>
        <w:tc>
          <w:tcPr>
            <w:tcW w:w="480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CC2E48" w:rsidRPr="00CC2E48" w:rsidRDefault="00CC2E48" w:rsidP="0075122F">
            <w:pPr>
              <w:rPr>
                <w:b/>
                <w:sz w:val="36"/>
                <w:szCs w:val="36"/>
              </w:rPr>
            </w:pPr>
          </w:p>
        </w:tc>
        <w:tc>
          <w:tcPr>
            <w:tcW w:w="3237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CC2E48" w:rsidRPr="00CC2E48" w:rsidRDefault="00CC2E48" w:rsidP="00CC2E48">
            <w:pPr>
              <w:rPr>
                <w:b/>
                <w:sz w:val="36"/>
                <w:szCs w:val="36"/>
              </w:rPr>
            </w:pPr>
            <w:r w:rsidRPr="00CC2E48">
              <w:rPr>
                <w:b/>
                <w:sz w:val="36"/>
                <w:szCs w:val="36"/>
              </w:rPr>
              <w:t>Blok 5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CC2E48" w:rsidRPr="00CC2E48" w:rsidRDefault="00CC2E48" w:rsidP="0075122F">
            <w:pPr>
              <w:rPr>
                <w:b/>
                <w:sz w:val="36"/>
                <w:szCs w:val="36"/>
              </w:rPr>
            </w:pPr>
            <w:r w:rsidRPr="00CC2E48">
              <w:rPr>
                <w:b/>
                <w:sz w:val="36"/>
                <w:szCs w:val="36"/>
              </w:rPr>
              <w:t>Blok 10</w:t>
            </w:r>
          </w:p>
        </w:tc>
      </w:tr>
      <w:tr w:rsidR="00CC2E48" w:rsidRPr="00CC2E48" w:rsidTr="007564B7">
        <w:trPr>
          <w:trHeight w:val="488"/>
        </w:trPr>
        <w:tc>
          <w:tcPr>
            <w:tcW w:w="4809" w:type="dxa"/>
            <w:shd w:val="clear" w:color="auto" w:fill="DBE5F1" w:themeFill="accent1" w:themeFillTint="33"/>
          </w:tcPr>
          <w:p w:rsidR="00CC2E48" w:rsidRPr="00CC2E48" w:rsidRDefault="00CC2E48" w:rsidP="0075122F">
            <w:pPr>
              <w:rPr>
                <w:b/>
              </w:rPr>
            </w:pPr>
            <w:r w:rsidRPr="00CC2E48">
              <w:rPr>
                <w:b/>
              </w:rPr>
              <w:t>Woningen</w:t>
            </w:r>
          </w:p>
        </w:tc>
        <w:tc>
          <w:tcPr>
            <w:tcW w:w="1820" w:type="dxa"/>
            <w:shd w:val="clear" w:color="auto" w:fill="DBE5F1" w:themeFill="accent1" w:themeFillTint="33"/>
          </w:tcPr>
          <w:p w:rsidR="00CC2E48" w:rsidRPr="00CC2E48" w:rsidRDefault="00CC2E48" w:rsidP="00CC2E48">
            <w:pPr>
              <w:rPr>
                <w:b/>
              </w:rPr>
            </w:pPr>
            <w:r w:rsidRPr="00CC2E48">
              <w:rPr>
                <w:b/>
              </w:rPr>
              <w:t>BVO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CC2E48" w:rsidRPr="00CC2E48" w:rsidRDefault="00CC2E48" w:rsidP="00CC2E48">
            <w:pPr>
              <w:rPr>
                <w:b/>
              </w:rPr>
            </w:pPr>
            <w:r w:rsidRPr="00CC2E48">
              <w:rPr>
                <w:b/>
              </w:rPr>
              <w:t>GBO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CC2E48" w:rsidRPr="00CC2E48" w:rsidRDefault="00CC2E48" w:rsidP="0075122F">
            <w:pPr>
              <w:rPr>
                <w:b/>
              </w:rPr>
            </w:pPr>
            <w:r w:rsidRPr="00CC2E48">
              <w:rPr>
                <w:b/>
              </w:rPr>
              <w:t>BVO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CC2E48" w:rsidRPr="00CC2E48" w:rsidRDefault="00CC2E48" w:rsidP="0075122F">
            <w:pPr>
              <w:rPr>
                <w:b/>
              </w:rPr>
            </w:pPr>
            <w:r w:rsidRPr="00CC2E48">
              <w:rPr>
                <w:b/>
              </w:rPr>
              <w:t>GBO</w:t>
            </w:r>
          </w:p>
        </w:tc>
      </w:tr>
      <w:tr w:rsidR="00CC2E48" w:rsidTr="007564B7">
        <w:trPr>
          <w:trHeight w:val="519"/>
        </w:trPr>
        <w:tc>
          <w:tcPr>
            <w:tcW w:w="4809" w:type="dxa"/>
          </w:tcPr>
          <w:p w:rsidR="00CC2E48" w:rsidRDefault="00CC2E48" w:rsidP="0075122F">
            <w:r>
              <w:t>Vrij sector huurwoningen (7.000 – 10.000 m2)</w:t>
            </w:r>
          </w:p>
        </w:tc>
        <w:tc>
          <w:tcPr>
            <w:tcW w:w="1820" w:type="dxa"/>
          </w:tcPr>
          <w:p w:rsidR="00CC2E48" w:rsidRDefault="00E26EB3" w:rsidP="00CC2E48">
            <w:pPr>
              <w:jc w:val="right"/>
            </w:pPr>
            <w:r>
              <w:t>…</w:t>
            </w:r>
            <w:r w:rsidR="00CC2E48">
              <w:t xml:space="preserve"> m²</w:t>
            </w:r>
          </w:p>
        </w:tc>
        <w:tc>
          <w:tcPr>
            <w:tcW w:w="1417" w:type="dxa"/>
          </w:tcPr>
          <w:p w:rsidR="00CC2E48" w:rsidRDefault="00E26EB3" w:rsidP="00CC2E48">
            <w:pPr>
              <w:jc w:val="right"/>
            </w:pPr>
            <w:r>
              <w:t xml:space="preserve"> …</w:t>
            </w:r>
            <w:r w:rsidR="00CC2E48">
              <w:t>m²</w:t>
            </w:r>
          </w:p>
        </w:tc>
        <w:tc>
          <w:tcPr>
            <w:tcW w:w="1843" w:type="dxa"/>
          </w:tcPr>
          <w:p w:rsidR="00CC2E48" w:rsidRDefault="00CC2E48" w:rsidP="00CC2E48">
            <w:pPr>
              <w:jc w:val="right"/>
            </w:pPr>
          </w:p>
        </w:tc>
        <w:tc>
          <w:tcPr>
            <w:tcW w:w="1701" w:type="dxa"/>
          </w:tcPr>
          <w:p w:rsidR="00CC2E48" w:rsidRDefault="00CC2E48" w:rsidP="00CC2E48">
            <w:pPr>
              <w:jc w:val="right"/>
            </w:pPr>
          </w:p>
        </w:tc>
      </w:tr>
      <w:tr w:rsidR="00CC2E48" w:rsidTr="007564B7">
        <w:trPr>
          <w:trHeight w:val="519"/>
        </w:trPr>
        <w:tc>
          <w:tcPr>
            <w:tcW w:w="4809" w:type="dxa"/>
          </w:tcPr>
          <w:p w:rsidR="00CC2E48" w:rsidRDefault="00CC2E48" w:rsidP="0075122F">
            <w:r>
              <w:t xml:space="preserve">waarvan  Koopwoningen (max 3.000 m2 </w:t>
            </w:r>
            <w:proofErr w:type="spellStart"/>
            <w:r>
              <w:t>bvo</w:t>
            </w:r>
            <w:proofErr w:type="spellEnd"/>
            <w:r>
              <w:t>)</w:t>
            </w:r>
          </w:p>
        </w:tc>
        <w:tc>
          <w:tcPr>
            <w:tcW w:w="1820" w:type="dxa"/>
          </w:tcPr>
          <w:p w:rsidR="00CC2E48" w:rsidRDefault="00E26EB3" w:rsidP="00CC2E48">
            <w:pPr>
              <w:jc w:val="right"/>
            </w:pPr>
            <w:r>
              <w:t>…</w:t>
            </w:r>
            <w:r w:rsidR="00CC2E48">
              <w:t xml:space="preserve"> m²</w:t>
            </w:r>
          </w:p>
        </w:tc>
        <w:tc>
          <w:tcPr>
            <w:tcW w:w="1417" w:type="dxa"/>
          </w:tcPr>
          <w:p w:rsidR="00CC2E48" w:rsidRDefault="00E26EB3" w:rsidP="00CC2E48">
            <w:pPr>
              <w:jc w:val="right"/>
            </w:pPr>
            <w:r>
              <w:t>…</w:t>
            </w:r>
            <w:r w:rsidR="00CC2E48">
              <w:t>m²</w:t>
            </w:r>
          </w:p>
        </w:tc>
        <w:tc>
          <w:tcPr>
            <w:tcW w:w="1843" w:type="dxa"/>
          </w:tcPr>
          <w:p w:rsidR="00CC2E48" w:rsidRDefault="00CC2E48" w:rsidP="00CC2E48">
            <w:pPr>
              <w:jc w:val="right"/>
            </w:pPr>
          </w:p>
        </w:tc>
        <w:tc>
          <w:tcPr>
            <w:tcW w:w="1701" w:type="dxa"/>
          </w:tcPr>
          <w:p w:rsidR="00CC2E48" w:rsidRDefault="00CC2E48" w:rsidP="00CC2E48">
            <w:pPr>
              <w:jc w:val="right"/>
            </w:pPr>
          </w:p>
        </w:tc>
      </w:tr>
      <w:tr w:rsidR="00CC2E48" w:rsidTr="007564B7">
        <w:trPr>
          <w:trHeight w:val="519"/>
        </w:trPr>
        <w:tc>
          <w:tcPr>
            <w:tcW w:w="4809" w:type="dxa"/>
          </w:tcPr>
          <w:p w:rsidR="00CC2E48" w:rsidRDefault="00CC2E48" w:rsidP="0075122F">
            <w:r>
              <w:t>Middel dure huurwoningen</w:t>
            </w:r>
          </w:p>
        </w:tc>
        <w:tc>
          <w:tcPr>
            <w:tcW w:w="1820" w:type="dxa"/>
          </w:tcPr>
          <w:p w:rsidR="00CC2E48" w:rsidRDefault="00CC2E48" w:rsidP="00CC2E48">
            <w:pPr>
              <w:jc w:val="right"/>
            </w:pPr>
            <w:r>
              <w:t xml:space="preserve"> 11.500 m²</w:t>
            </w:r>
          </w:p>
        </w:tc>
        <w:tc>
          <w:tcPr>
            <w:tcW w:w="1417" w:type="dxa"/>
          </w:tcPr>
          <w:p w:rsidR="00CC2E48" w:rsidRDefault="00E26EB3" w:rsidP="00CC2E48">
            <w:pPr>
              <w:jc w:val="right"/>
            </w:pPr>
            <w:r>
              <w:t>…</w:t>
            </w:r>
            <w:r w:rsidR="00CC2E48">
              <w:t>m²</w:t>
            </w:r>
          </w:p>
        </w:tc>
        <w:tc>
          <w:tcPr>
            <w:tcW w:w="1843" w:type="dxa"/>
          </w:tcPr>
          <w:p w:rsidR="00CC2E48" w:rsidRDefault="00CC2E48" w:rsidP="00CC2E48">
            <w:pPr>
              <w:jc w:val="right"/>
            </w:pPr>
          </w:p>
        </w:tc>
        <w:tc>
          <w:tcPr>
            <w:tcW w:w="1701" w:type="dxa"/>
          </w:tcPr>
          <w:p w:rsidR="00CC2E48" w:rsidRDefault="00CC2E48" w:rsidP="00CC2E48">
            <w:pPr>
              <w:jc w:val="right"/>
            </w:pPr>
          </w:p>
        </w:tc>
      </w:tr>
      <w:tr w:rsidR="00CC2E48" w:rsidTr="007564B7">
        <w:trPr>
          <w:trHeight w:val="488"/>
        </w:trPr>
        <w:tc>
          <w:tcPr>
            <w:tcW w:w="4809" w:type="dxa"/>
            <w:tcBorders>
              <w:bottom w:val="single" w:sz="4" w:space="0" w:color="auto"/>
            </w:tcBorders>
          </w:tcPr>
          <w:p w:rsidR="00CC2E48" w:rsidRDefault="00CC2E48" w:rsidP="0075122F">
            <w:r>
              <w:t>Onzelfstandige studentenhuisvesting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:rsidR="00CC2E48" w:rsidRDefault="00CC2E48" w:rsidP="00CC2E48">
            <w:pPr>
              <w:jc w:val="right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C2E48" w:rsidRDefault="00CC2E48" w:rsidP="00CC2E48">
            <w:pPr>
              <w:jc w:val="right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C2E48" w:rsidRDefault="00CC2E48" w:rsidP="00CC2E48">
            <w:pPr>
              <w:jc w:val="right"/>
            </w:pPr>
            <w:r>
              <w:t xml:space="preserve">6.000 m²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C2E48" w:rsidRDefault="00E26EB3" w:rsidP="00CC2E48">
            <w:pPr>
              <w:jc w:val="right"/>
            </w:pPr>
            <w:r>
              <w:t>…</w:t>
            </w:r>
            <w:r w:rsidR="00CC2E48">
              <w:t xml:space="preserve">m² </w:t>
            </w:r>
          </w:p>
        </w:tc>
      </w:tr>
      <w:tr w:rsidR="00CC2E48" w:rsidTr="007564B7">
        <w:trPr>
          <w:trHeight w:val="519"/>
        </w:trPr>
        <w:tc>
          <w:tcPr>
            <w:tcW w:w="4809" w:type="dxa"/>
            <w:shd w:val="clear" w:color="auto" w:fill="DBE5F1" w:themeFill="accent1" w:themeFillTint="33"/>
          </w:tcPr>
          <w:p w:rsidR="00CC2E48" w:rsidRPr="00F15EEE" w:rsidRDefault="00CC2E48" w:rsidP="0075122F">
            <w:pPr>
              <w:rPr>
                <w:b/>
              </w:rPr>
            </w:pPr>
            <w:r w:rsidRPr="00F15EEE">
              <w:rPr>
                <w:b/>
              </w:rPr>
              <w:t>Voorzieningen</w:t>
            </w:r>
          </w:p>
        </w:tc>
        <w:tc>
          <w:tcPr>
            <w:tcW w:w="1820" w:type="dxa"/>
            <w:shd w:val="clear" w:color="auto" w:fill="DBE5F1" w:themeFill="accent1" w:themeFillTint="33"/>
          </w:tcPr>
          <w:p w:rsidR="00CC2E48" w:rsidRDefault="00CC2E48" w:rsidP="00CC2E48">
            <w:pPr>
              <w:jc w:val="right"/>
            </w:pPr>
          </w:p>
        </w:tc>
        <w:tc>
          <w:tcPr>
            <w:tcW w:w="1417" w:type="dxa"/>
            <w:shd w:val="clear" w:color="auto" w:fill="DBE5F1" w:themeFill="accent1" w:themeFillTint="33"/>
          </w:tcPr>
          <w:p w:rsidR="00CC2E48" w:rsidRDefault="00CC2E48" w:rsidP="00CC2E48">
            <w:pPr>
              <w:jc w:val="right"/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CC2E48" w:rsidRDefault="00CC2E48" w:rsidP="00CC2E48">
            <w:pPr>
              <w:jc w:val="right"/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:rsidR="00CC2E48" w:rsidRDefault="00CC2E48" w:rsidP="00CC2E48">
            <w:pPr>
              <w:jc w:val="right"/>
            </w:pPr>
          </w:p>
        </w:tc>
      </w:tr>
      <w:tr w:rsidR="00CC2E48" w:rsidRPr="00F15EEE" w:rsidTr="007564B7">
        <w:trPr>
          <w:trHeight w:val="592"/>
        </w:trPr>
        <w:tc>
          <w:tcPr>
            <w:tcW w:w="4809" w:type="dxa"/>
          </w:tcPr>
          <w:p w:rsidR="00CC2E48" w:rsidRDefault="00CC2E48" w:rsidP="0075122F">
            <w:r>
              <w:t xml:space="preserve">Commerciële plintvoorzieningen </w:t>
            </w:r>
          </w:p>
        </w:tc>
        <w:tc>
          <w:tcPr>
            <w:tcW w:w="1820" w:type="dxa"/>
          </w:tcPr>
          <w:p w:rsidR="00CC2E48" w:rsidRDefault="00CC2E48" w:rsidP="00CC2E48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… m² </w:t>
            </w:r>
          </w:p>
          <w:p w:rsidR="00CC2E48" w:rsidRPr="00F15EEE" w:rsidRDefault="00CC2E48" w:rsidP="00CC2E48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(min 1.000 m²</w:t>
            </w:r>
            <w:r w:rsidRPr="00F15EEE">
              <w:rPr>
                <w:lang w:val="en-US"/>
              </w:rPr>
              <w:t xml:space="preserve"> </w:t>
            </w:r>
            <w:proofErr w:type="spellStart"/>
            <w:r w:rsidRPr="00F15EEE">
              <w:rPr>
                <w:lang w:val="en-US"/>
              </w:rPr>
              <w:t>bvo</w:t>
            </w:r>
            <w:proofErr w:type="spellEnd"/>
            <w:r w:rsidRPr="00F15EEE">
              <w:rPr>
                <w:lang w:val="en-US"/>
              </w:rPr>
              <w:t>)</w:t>
            </w:r>
          </w:p>
        </w:tc>
        <w:tc>
          <w:tcPr>
            <w:tcW w:w="1417" w:type="dxa"/>
          </w:tcPr>
          <w:p w:rsidR="00CC2E48" w:rsidRPr="00F15EEE" w:rsidRDefault="00E26EB3" w:rsidP="00CC2E48">
            <w:pPr>
              <w:jc w:val="right"/>
              <w:rPr>
                <w:lang w:val="en-US"/>
              </w:rPr>
            </w:pPr>
            <w:proofErr w:type="spellStart"/>
            <w:r>
              <w:t>nvt</w:t>
            </w:r>
            <w:proofErr w:type="spellEnd"/>
          </w:p>
        </w:tc>
        <w:tc>
          <w:tcPr>
            <w:tcW w:w="1843" w:type="dxa"/>
          </w:tcPr>
          <w:p w:rsidR="00CC2E48" w:rsidRPr="00F15EEE" w:rsidRDefault="00E26EB3" w:rsidP="00CC2E48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…m²</w:t>
            </w:r>
          </w:p>
        </w:tc>
        <w:tc>
          <w:tcPr>
            <w:tcW w:w="1701" w:type="dxa"/>
          </w:tcPr>
          <w:p w:rsidR="00CC2E48" w:rsidRDefault="00E26EB3" w:rsidP="00E26EB3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        </w:t>
            </w:r>
            <w:proofErr w:type="spellStart"/>
            <w:r>
              <w:rPr>
                <w:lang w:val="en-US"/>
              </w:rPr>
              <w:t>nvt</w:t>
            </w:r>
            <w:proofErr w:type="spellEnd"/>
            <w:r w:rsidR="00CC2E48">
              <w:rPr>
                <w:lang w:val="en-US"/>
              </w:rPr>
              <w:t xml:space="preserve"> </w:t>
            </w:r>
          </w:p>
          <w:p w:rsidR="00CC2E48" w:rsidRPr="00F15EEE" w:rsidRDefault="00CC2E48" w:rsidP="00CC2E48">
            <w:pPr>
              <w:jc w:val="right"/>
              <w:rPr>
                <w:lang w:val="en-US"/>
              </w:rPr>
            </w:pPr>
          </w:p>
        </w:tc>
      </w:tr>
      <w:tr w:rsidR="00CC2E48" w:rsidRPr="0075122F" w:rsidTr="007564B7">
        <w:trPr>
          <w:trHeight w:val="558"/>
        </w:trPr>
        <w:tc>
          <w:tcPr>
            <w:tcW w:w="4809" w:type="dxa"/>
          </w:tcPr>
          <w:p w:rsidR="00CC2E48" w:rsidRPr="00F15EEE" w:rsidRDefault="00CC2E48" w:rsidP="0075122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Waaronder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optioneel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supermarkt</w:t>
            </w:r>
            <w:proofErr w:type="spellEnd"/>
          </w:p>
        </w:tc>
        <w:tc>
          <w:tcPr>
            <w:tcW w:w="1820" w:type="dxa"/>
          </w:tcPr>
          <w:p w:rsidR="00CC2E48" w:rsidRPr="00F15EEE" w:rsidRDefault="00CC2E48" w:rsidP="00CC2E48">
            <w:pPr>
              <w:jc w:val="right"/>
              <w:rPr>
                <w:lang w:val="en-US"/>
              </w:rPr>
            </w:pPr>
          </w:p>
        </w:tc>
        <w:tc>
          <w:tcPr>
            <w:tcW w:w="1417" w:type="dxa"/>
          </w:tcPr>
          <w:p w:rsidR="00CC2E48" w:rsidRPr="00F15EEE" w:rsidRDefault="00E26EB3" w:rsidP="00E26EB3">
            <w:pPr>
              <w:jc w:val="right"/>
              <w:rPr>
                <w:lang w:val="en-US"/>
              </w:rPr>
            </w:pPr>
            <w:proofErr w:type="spellStart"/>
            <w:r>
              <w:rPr>
                <w:lang w:val="en-US"/>
              </w:rPr>
              <w:t>nvt</w:t>
            </w:r>
            <w:proofErr w:type="spellEnd"/>
          </w:p>
        </w:tc>
        <w:tc>
          <w:tcPr>
            <w:tcW w:w="1843" w:type="dxa"/>
          </w:tcPr>
          <w:p w:rsidR="00E26EB3" w:rsidRDefault="00E26EB3" w:rsidP="00E26EB3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… m²</w:t>
            </w:r>
            <w:r>
              <w:rPr>
                <w:lang w:val="en-US"/>
              </w:rPr>
              <w:t xml:space="preserve"> </w:t>
            </w:r>
          </w:p>
          <w:p w:rsidR="00CC2E48" w:rsidRPr="00F15EEE" w:rsidRDefault="00E26EB3" w:rsidP="00E26EB3">
            <w:pPr>
              <w:jc w:val="right"/>
              <w:rPr>
                <w:lang w:val="en-US"/>
              </w:rPr>
            </w:pPr>
            <w:bookmarkStart w:id="0" w:name="_GoBack"/>
            <w:bookmarkEnd w:id="0"/>
            <w:r>
              <w:rPr>
                <w:lang w:val="en-US"/>
              </w:rPr>
              <w:t xml:space="preserve"> (max 900 m2 </w:t>
            </w:r>
            <w:proofErr w:type="spellStart"/>
            <w:r>
              <w:rPr>
                <w:lang w:val="en-US"/>
              </w:rPr>
              <w:t>bvo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701" w:type="dxa"/>
          </w:tcPr>
          <w:p w:rsidR="00CC2E48" w:rsidRPr="00F15EEE" w:rsidRDefault="00E26EB3" w:rsidP="00CC2E48">
            <w:pPr>
              <w:jc w:val="right"/>
              <w:rPr>
                <w:lang w:val="en-US"/>
              </w:rPr>
            </w:pPr>
            <w:proofErr w:type="spellStart"/>
            <w:r>
              <w:rPr>
                <w:lang w:val="en-US"/>
              </w:rPr>
              <w:t>nvt</w:t>
            </w:r>
            <w:proofErr w:type="spellEnd"/>
          </w:p>
        </w:tc>
      </w:tr>
      <w:tr w:rsidR="00CC2E48" w:rsidRPr="00485B30" w:rsidTr="007564B7">
        <w:trPr>
          <w:trHeight w:val="566"/>
        </w:trPr>
        <w:tc>
          <w:tcPr>
            <w:tcW w:w="4809" w:type="dxa"/>
            <w:tcBorders>
              <w:bottom w:val="single" w:sz="4" w:space="0" w:color="auto"/>
            </w:tcBorders>
          </w:tcPr>
          <w:p w:rsidR="00E26EB3" w:rsidRDefault="00CC2E48" w:rsidP="0075122F">
            <w:r w:rsidRPr="00485B30">
              <w:t xml:space="preserve">Overig programma </w:t>
            </w:r>
          </w:p>
          <w:p w:rsidR="00CC2E48" w:rsidRPr="00485B30" w:rsidRDefault="00CC2E48" w:rsidP="0075122F">
            <w:r w:rsidRPr="00485B30">
              <w:t xml:space="preserve">(waaronder optimalisatie ruimte onder </w:t>
            </w:r>
            <w:r>
              <w:t>“</w:t>
            </w:r>
            <w:proofErr w:type="spellStart"/>
            <w:r>
              <w:t>Hemboog</w:t>
            </w:r>
            <w:proofErr w:type="spellEnd"/>
            <w:r>
              <w:t>”)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:rsidR="00CC2E48" w:rsidRDefault="00E26EB3" w:rsidP="00CC2E48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… m²</w:t>
            </w:r>
            <w:r w:rsidR="00CC2E48">
              <w:rPr>
                <w:lang w:val="en-US"/>
              </w:rPr>
              <w:t xml:space="preserve"> </w:t>
            </w:r>
          </w:p>
          <w:p w:rsidR="00CC2E48" w:rsidRPr="00485B30" w:rsidRDefault="00CC2E48" w:rsidP="00CC2E48">
            <w:pPr>
              <w:jc w:val="right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C2E48" w:rsidRPr="00F15EEE" w:rsidRDefault="00E26EB3" w:rsidP="00CC2E48">
            <w:pPr>
              <w:jc w:val="right"/>
              <w:rPr>
                <w:lang w:val="en-US"/>
              </w:rPr>
            </w:pPr>
            <w:proofErr w:type="spellStart"/>
            <w:r>
              <w:rPr>
                <w:lang w:val="en-US"/>
              </w:rPr>
              <w:t>nvt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C2E48" w:rsidRPr="00F15EEE" w:rsidRDefault="00E26EB3" w:rsidP="00CC2E48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m²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C2E48" w:rsidRDefault="00E26EB3" w:rsidP="00CC2E48">
            <w:pPr>
              <w:jc w:val="right"/>
              <w:rPr>
                <w:lang w:val="en-US"/>
              </w:rPr>
            </w:pPr>
            <w:proofErr w:type="spellStart"/>
            <w:r>
              <w:rPr>
                <w:lang w:val="en-US"/>
              </w:rPr>
              <w:t>nvt</w:t>
            </w:r>
            <w:proofErr w:type="spellEnd"/>
          </w:p>
          <w:p w:rsidR="00CC2E48" w:rsidRPr="00485B30" w:rsidRDefault="00CC2E48" w:rsidP="00CC2E48">
            <w:pPr>
              <w:jc w:val="right"/>
            </w:pPr>
          </w:p>
        </w:tc>
      </w:tr>
      <w:tr w:rsidR="00CC2E48" w:rsidRPr="00485B30" w:rsidTr="007564B7">
        <w:trPr>
          <w:trHeight w:val="418"/>
        </w:trPr>
        <w:tc>
          <w:tcPr>
            <w:tcW w:w="4809" w:type="dxa"/>
            <w:shd w:val="clear" w:color="auto" w:fill="C6D9F1" w:themeFill="text2" w:themeFillTint="33"/>
          </w:tcPr>
          <w:p w:rsidR="00CC2E48" w:rsidRPr="00485B30" w:rsidRDefault="00CC2E48" w:rsidP="0075122F">
            <w:pPr>
              <w:rPr>
                <w:b/>
              </w:rPr>
            </w:pPr>
            <w:r w:rsidRPr="00485B30">
              <w:rPr>
                <w:b/>
              </w:rPr>
              <w:t>Totaal</w:t>
            </w:r>
          </w:p>
        </w:tc>
        <w:tc>
          <w:tcPr>
            <w:tcW w:w="1820" w:type="dxa"/>
            <w:shd w:val="clear" w:color="auto" w:fill="C6D9F1" w:themeFill="text2" w:themeFillTint="33"/>
          </w:tcPr>
          <w:p w:rsidR="00CC2E48" w:rsidRPr="00485B30" w:rsidRDefault="00CC2E48" w:rsidP="00CC2E48">
            <w:pPr>
              <w:jc w:val="right"/>
              <w:rPr>
                <w:lang w:val="en-US"/>
              </w:rPr>
            </w:pPr>
            <w:r w:rsidRPr="00F15EEE">
              <w:rPr>
                <w:lang w:val="en-US"/>
              </w:rPr>
              <w:t>… m</w:t>
            </w:r>
            <w:r w:rsidR="00E26EB3">
              <w:rPr>
                <w:lang w:val="en-US"/>
              </w:rPr>
              <w:t>²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CC2E48" w:rsidRPr="007564B7" w:rsidRDefault="007564B7" w:rsidP="00CC2E48">
            <w:pPr>
              <w:jc w:val="right"/>
            </w:pPr>
            <w:r>
              <w:t>…</w:t>
            </w:r>
            <w:r w:rsidRPr="007564B7">
              <w:t>m²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:rsidR="00CC2E48" w:rsidRPr="007564B7" w:rsidRDefault="007564B7" w:rsidP="00CC2E48">
            <w:pPr>
              <w:jc w:val="right"/>
            </w:pPr>
            <w:r>
              <w:t>…</w:t>
            </w:r>
            <w:r w:rsidRPr="007564B7">
              <w:t>m²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CC2E48" w:rsidRPr="007564B7" w:rsidRDefault="007564B7" w:rsidP="00CC2E48">
            <w:pPr>
              <w:jc w:val="right"/>
            </w:pPr>
            <w:r w:rsidRPr="007564B7">
              <w:t>… m²</w:t>
            </w:r>
            <w:r w:rsidR="00CC2E48" w:rsidRPr="007564B7">
              <w:t xml:space="preserve"> </w:t>
            </w:r>
          </w:p>
        </w:tc>
      </w:tr>
    </w:tbl>
    <w:p w:rsidR="0075122F" w:rsidRPr="0075122F" w:rsidRDefault="00CC2E48" w:rsidP="0075122F">
      <w:pPr>
        <w:pStyle w:val="Normaalweb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Bijlage 5</w:t>
      </w:r>
      <w:r w:rsidR="0075122F">
        <w:rPr>
          <w:rFonts w:ascii="Arial" w:hAnsi="Arial" w:cs="Arial"/>
          <w:b/>
          <w:bCs/>
          <w:sz w:val="36"/>
          <w:szCs w:val="36"/>
        </w:rPr>
        <w:t xml:space="preserve"> </w:t>
      </w:r>
      <w:r w:rsidR="0075122F">
        <w:rPr>
          <w:rFonts w:ascii="Arial" w:hAnsi="Arial" w:cs="Arial"/>
          <w:b/>
          <w:bCs/>
          <w:sz w:val="36"/>
          <w:szCs w:val="36"/>
        </w:rPr>
        <w:t xml:space="preserve"> – Format </w:t>
      </w:r>
      <w:r w:rsidR="0075122F">
        <w:rPr>
          <w:rFonts w:ascii="Arial" w:hAnsi="Arial" w:cs="Arial"/>
          <w:b/>
          <w:bCs/>
          <w:sz w:val="36"/>
          <w:szCs w:val="36"/>
        </w:rPr>
        <w:t>Programmatabel</w:t>
      </w:r>
      <w:r w:rsidR="0075122F">
        <w:rPr>
          <w:rFonts w:ascii="Arial" w:hAnsi="Arial" w:cs="Arial"/>
          <w:b/>
          <w:bCs/>
          <w:sz w:val="36"/>
          <w:szCs w:val="36"/>
        </w:rPr>
        <w:br/>
      </w:r>
      <w:r w:rsidR="0075122F">
        <w:rPr>
          <w:rFonts w:ascii="Arial" w:hAnsi="Arial" w:cs="Arial"/>
          <w:b/>
          <w:bCs/>
          <w:sz w:val="36"/>
          <w:szCs w:val="36"/>
        </w:rPr>
        <w:t>Kavel O – blok 5 en blok 10</w:t>
      </w:r>
      <w:r w:rsidR="0075122F">
        <w:rPr>
          <w:rFonts w:ascii="Tahoma" w:hAnsi="Tahoma" w:cs="Tahoma"/>
          <w:sz w:val="17"/>
          <w:szCs w:val="17"/>
        </w:rPr>
        <w:t> </w:t>
      </w:r>
    </w:p>
    <w:p w:rsidR="000B46D8" w:rsidRPr="00485B30" w:rsidRDefault="000B46D8"/>
    <w:sectPr w:rsidR="000B46D8" w:rsidRPr="00485B30" w:rsidSect="00E26EB3">
      <w:pgSz w:w="16839" w:h="11907" w:orient="landscape" w:code="9"/>
      <w:pgMar w:top="1758" w:right="1440" w:bottom="164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2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5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6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3"/>
  </w:num>
  <w:num w:numId="20">
    <w:abstractNumId w:val="6"/>
  </w:num>
  <w:num w:numId="21">
    <w:abstractNumId w:val="0"/>
  </w:num>
  <w:num w:numId="22">
    <w:abstractNumId w:val="1"/>
  </w:num>
  <w:num w:numId="23">
    <w:abstractNumId w:val="4"/>
  </w:num>
  <w:num w:numId="24">
    <w:abstractNumId w:val="0"/>
  </w:num>
  <w:num w:numId="25">
    <w:abstractNumId w:val="0"/>
  </w:num>
  <w:num w:numId="26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C27"/>
    <w:rsid w:val="000B46D8"/>
    <w:rsid w:val="00177A29"/>
    <w:rsid w:val="002B5524"/>
    <w:rsid w:val="00352C27"/>
    <w:rsid w:val="003B3222"/>
    <w:rsid w:val="00424DED"/>
    <w:rsid w:val="00482A4F"/>
    <w:rsid w:val="00485B30"/>
    <w:rsid w:val="00527398"/>
    <w:rsid w:val="00555A85"/>
    <w:rsid w:val="00632123"/>
    <w:rsid w:val="0075122F"/>
    <w:rsid w:val="007564B7"/>
    <w:rsid w:val="008104C5"/>
    <w:rsid w:val="008402D9"/>
    <w:rsid w:val="009175F9"/>
    <w:rsid w:val="009761CF"/>
    <w:rsid w:val="009B0D92"/>
    <w:rsid w:val="00A03098"/>
    <w:rsid w:val="00A3732E"/>
    <w:rsid w:val="00A53085"/>
    <w:rsid w:val="00BD0C39"/>
    <w:rsid w:val="00CC2E48"/>
    <w:rsid w:val="00E26EB3"/>
    <w:rsid w:val="00EB1492"/>
    <w:rsid w:val="00F12F0D"/>
    <w:rsid w:val="00F15EEE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Normal (Web)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table" w:styleId="Tabelraster">
    <w:name w:val="Table Grid"/>
    <w:basedOn w:val="Standaardtabel"/>
    <w:rsid w:val="00352C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75122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Normal (Web)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table" w:styleId="Tabelraster">
    <w:name w:val="Table Grid"/>
    <w:basedOn w:val="Standaardtabel"/>
    <w:rsid w:val="00352C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75122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2DBC4D0F.dotm</Template>
  <TotalTime>0</TotalTime>
  <Pages>1</Pages>
  <Words>91</Words>
  <Characters>505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Rietdijk, Charlotte</dc:creator>
  <cp:lastModifiedBy>Wit, Suzanne de</cp:lastModifiedBy>
  <cp:revision>2</cp:revision>
  <dcterms:created xsi:type="dcterms:W3CDTF">2017-06-06T08:13:00Z</dcterms:created>
  <dcterms:modified xsi:type="dcterms:W3CDTF">2017-06-06T08:13:00Z</dcterms:modified>
</cp:coreProperties>
</file>